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8a7eee" w14:textId="88a7ee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выделении средств из чрезвычайного резерва Правительства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30 ноября 2011 года № 1417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29 ноября 2010 года "О республиканском бюджете на 2011 - 2013 годы" и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26 февраля 2009 года № 220 "Об утверждении Правил исполнения бюджета и его кассового обслуживания"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Выделить Министерству транспорта и коммуникаций Республики Казахстан из чрезвычайного резерва Правительства Республики Казахстан, предусмотренного в республиканском бюджете на 2011 год для ликвидации чрезвычайных ситуаций природного и техногенного характера на территории Республики Казахстан и других государств, средства в сумме 46508799,24 тенге (сорок шесть миллионов пятьсот восемь тысяч семьсот девяносто девять тенге двадцать четыре тиын) для возмещения транспортных расходов по доставке материальных ценностей в рамках оказания в 2011 году гуманитарной помощи Исламской Республике Афганистан.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Министерству финансов Республики Казахстан осуществить контроль за использованием выделенных средств.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со дня подписания.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К. Масимов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