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3c81" w14:textId="fc33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регистрационных, производственных испытаний и государственной регистрации пестицидов (ядохимикатов)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2011 года № 1396.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30 января 2015 года № 4-4/61.</w:t>
      </w:r>
    </w:p>
    <w:bookmarkStart w:name="z2" w:id="0"/>
    <w:p>
      <w:pPr>
        <w:spacing w:after="0"/>
        <w:ind w:left="0"/>
        <w:jc w:val="both"/>
      </w:pPr>
      <w:r>
        <w:rPr>
          <w:rFonts w:ascii="Times New Roman"/>
          <w:b w:val="false"/>
          <w:i w:val="false"/>
          <w:color w:val="000000"/>
          <w:sz w:val="28"/>
        </w:rPr>
        <w:t>      В соответствии с подпунктом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3 июля 2002 года «О защите растений»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2011 года № 1396</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регистрационных, производственных испытаний и</w:t>
      </w:r>
      <w:r>
        <w:br/>
      </w:r>
      <w:r>
        <w:rPr>
          <w:rFonts w:ascii="Times New Roman"/>
          <w:b/>
          <w:i w:val="false"/>
          <w:color w:val="000000"/>
        </w:rPr>
        <w:t>
государственной регистрации пестицидов (ядохимикатов)</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проведения регистрационных, производственных испытаний и государственной регистрации пестицидов (ядохимикатов) (далее – Правила) разработаны в соответствии с подпунктом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3 июля 2002 года «О защите растений» и определяют порядок проведения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отличительное (торговое) название – название, под которым данный пестицид (ядохимикат) регистрируется, этикетируется, рекламируется и может использоваться исключительно его регистрантом (заявителем) с целью сделать продукт отличаемым от других пестицидов (ядохимикатов);</w:t>
      </w:r>
      <w:r>
        <w:br/>
      </w:r>
      <w:r>
        <w:rPr>
          <w:rFonts w:ascii="Times New Roman"/>
          <w:b w:val="false"/>
          <w:i w:val="false"/>
          <w:color w:val="000000"/>
          <w:sz w:val="28"/>
        </w:rPr>
        <w:t>
</w:t>
      </w:r>
      <w:r>
        <w:rPr>
          <w:rFonts w:ascii="Times New Roman"/>
          <w:b w:val="false"/>
          <w:i w:val="false"/>
          <w:color w:val="000000"/>
          <w:sz w:val="28"/>
        </w:rPr>
        <w:t>
      2) специальная техника – устройство и (или) оборудование, предназначенные для применения пестицидов (ядохимикатов);</w:t>
      </w:r>
      <w:r>
        <w:br/>
      </w:r>
      <w:r>
        <w:rPr>
          <w:rFonts w:ascii="Times New Roman"/>
          <w:b w:val="false"/>
          <w:i w:val="false"/>
          <w:color w:val="000000"/>
          <w:sz w:val="28"/>
        </w:rPr>
        <w:t>
</w:t>
      </w:r>
      <w:r>
        <w:rPr>
          <w:rFonts w:ascii="Times New Roman"/>
          <w:b w:val="false"/>
          <w:i w:val="false"/>
          <w:color w:val="000000"/>
          <w:sz w:val="28"/>
        </w:rPr>
        <w:t>
      3) действующее вещество – биологически активная часть пестицида (ядохимиката), использование которой в виде различных препаративных форм приводит к токсическому воздействию на вредный организм или на рост и развитие растений;</w:t>
      </w:r>
      <w:r>
        <w:br/>
      </w:r>
      <w:r>
        <w:rPr>
          <w:rFonts w:ascii="Times New Roman"/>
          <w:b w:val="false"/>
          <w:i w:val="false"/>
          <w:color w:val="000000"/>
          <w:sz w:val="28"/>
        </w:rPr>
        <w:t>
</w:t>
      </w:r>
      <w:r>
        <w:rPr>
          <w:rFonts w:ascii="Times New Roman"/>
          <w:b w:val="false"/>
          <w:i w:val="false"/>
          <w:color w:val="000000"/>
          <w:sz w:val="28"/>
        </w:rPr>
        <w:t>
      4) общепринятое название – наименование, присвоенное действующему веществу пестицида (ядохимиката) международной организацией по стандартизации или принятое уполномоченным государственным органом в области технического регулирования и метрологии для употребления в качестве родового (группового) или частного (только для конкретного действующего вещества) названия;</w:t>
      </w:r>
      <w:r>
        <w:br/>
      </w:r>
      <w:r>
        <w:rPr>
          <w:rFonts w:ascii="Times New Roman"/>
          <w:b w:val="false"/>
          <w:i w:val="false"/>
          <w:color w:val="000000"/>
          <w:sz w:val="28"/>
        </w:rPr>
        <w:t>
</w:t>
      </w:r>
      <w:r>
        <w:rPr>
          <w:rFonts w:ascii="Times New Roman"/>
          <w:b w:val="false"/>
          <w:i w:val="false"/>
          <w:color w:val="000000"/>
          <w:sz w:val="28"/>
        </w:rPr>
        <w:t>
      5) экономический порог вредоносности (далее – ЭПВ) – уровень численности вредителей, болезней растений и сорняков, ниже которого применение защитных мероприятий экономически не оправдано;</w:t>
      </w:r>
      <w:r>
        <w:br/>
      </w:r>
      <w:r>
        <w:rPr>
          <w:rFonts w:ascii="Times New Roman"/>
          <w:b w:val="false"/>
          <w:i w:val="false"/>
          <w:color w:val="000000"/>
          <w:sz w:val="28"/>
        </w:rPr>
        <w:t>
</w:t>
      </w:r>
      <w:r>
        <w:rPr>
          <w:rFonts w:ascii="Times New Roman"/>
          <w:b w:val="false"/>
          <w:i w:val="false"/>
          <w:color w:val="000000"/>
          <w:sz w:val="28"/>
        </w:rPr>
        <w:t>
      6) вредные организмы – вредители, сорняки и болезни растений, отрицательно действующие на почву, растительность и сельскохозяйственную продукцию;</w:t>
      </w:r>
      <w:r>
        <w:br/>
      </w:r>
      <w:r>
        <w:rPr>
          <w:rFonts w:ascii="Times New Roman"/>
          <w:b w:val="false"/>
          <w:i w:val="false"/>
          <w:color w:val="000000"/>
          <w:sz w:val="28"/>
        </w:rPr>
        <w:t>
</w:t>
      </w:r>
      <w:r>
        <w:rPr>
          <w:rFonts w:ascii="Times New Roman"/>
          <w:b w:val="false"/>
          <w:i w:val="false"/>
          <w:color w:val="000000"/>
          <w:sz w:val="28"/>
        </w:rPr>
        <w:t>
      7) перерегистрация – повторная государственная регистрация пестицида (ядохимиката) по истечении срока действия регистрационного удостоверения, проводимая без дополнительных испытаний;</w:t>
      </w:r>
      <w:r>
        <w:br/>
      </w:r>
      <w:r>
        <w:rPr>
          <w:rFonts w:ascii="Times New Roman"/>
          <w:b w:val="false"/>
          <w:i w:val="false"/>
          <w:color w:val="000000"/>
          <w:sz w:val="28"/>
        </w:rPr>
        <w:t>
</w:t>
      </w:r>
      <w:r>
        <w:rPr>
          <w:rFonts w:ascii="Times New Roman"/>
          <w:b w:val="false"/>
          <w:i w:val="false"/>
          <w:color w:val="000000"/>
          <w:sz w:val="28"/>
        </w:rPr>
        <w:t>
      8) риск – степень вероятной опасности пестицида (ядохимиката) в конкретных условиях его применения;</w:t>
      </w:r>
      <w:r>
        <w:br/>
      </w:r>
      <w:r>
        <w:rPr>
          <w:rFonts w:ascii="Times New Roman"/>
          <w:b w:val="false"/>
          <w:i w:val="false"/>
          <w:color w:val="000000"/>
          <w:sz w:val="28"/>
        </w:rPr>
        <w:t>
</w:t>
      </w:r>
      <w:r>
        <w:rPr>
          <w:rFonts w:ascii="Times New Roman"/>
          <w:b w:val="false"/>
          <w:i w:val="false"/>
          <w:color w:val="000000"/>
          <w:sz w:val="28"/>
        </w:rPr>
        <w:t>
      9) комбинированный пестицид (ядохимикат) – препарат, содержащий в составе два и более действующих веществ;</w:t>
      </w:r>
      <w:r>
        <w:br/>
      </w:r>
      <w:r>
        <w:rPr>
          <w:rFonts w:ascii="Times New Roman"/>
          <w:b w:val="false"/>
          <w:i w:val="false"/>
          <w:color w:val="000000"/>
          <w:sz w:val="28"/>
        </w:rPr>
        <w:t>
</w:t>
      </w:r>
      <w:r>
        <w:rPr>
          <w:rFonts w:ascii="Times New Roman"/>
          <w:b w:val="false"/>
          <w:i w:val="false"/>
          <w:color w:val="000000"/>
          <w:sz w:val="28"/>
        </w:rPr>
        <w:t>
      10) краткое досье – сведения о биологических, физико-химических и токсикологических свойствах пестицида (ядохимиката);</w:t>
      </w:r>
      <w:r>
        <w:br/>
      </w:r>
      <w:r>
        <w:rPr>
          <w:rFonts w:ascii="Times New Roman"/>
          <w:b w:val="false"/>
          <w:i w:val="false"/>
          <w:color w:val="000000"/>
          <w:sz w:val="28"/>
        </w:rPr>
        <w:t>
</w:t>
      </w:r>
      <w:r>
        <w:rPr>
          <w:rFonts w:ascii="Times New Roman"/>
          <w:b w:val="false"/>
          <w:i w:val="false"/>
          <w:color w:val="000000"/>
          <w:sz w:val="28"/>
        </w:rPr>
        <w:t>
      11) организация-исполнитель – научно-исследовательские и научно-производственные организации, осуществляющие оценку биологической, хозяйственной эффективности пестицидов (ядохимикатов), а также лаборатории организаций, осуществляющих оценку экологической и санитарно-гигиенической </w:t>
      </w:r>
      <w:r>
        <w:rPr>
          <w:rFonts w:ascii="Times New Roman"/>
          <w:b w:val="false"/>
          <w:i w:val="false"/>
          <w:color w:val="000000"/>
          <w:sz w:val="28"/>
        </w:rPr>
        <w:t>безопасности</w:t>
      </w:r>
      <w:r>
        <w:rPr>
          <w:rFonts w:ascii="Times New Roman"/>
          <w:b w:val="false"/>
          <w:i w:val="false"/>
          <w:color w:val="000000"/>
          <w:sz w:val="28"/>
        </w:rPr>
        <w:t xml:space="preserve"> их применения, разработку, адаптацию и апробацию методов контроля пестицидов (ядохимикатов), изучение их остаточных количеств, имеющие необходимое для этого научно-методическое и материально-техническое обеспечение, специалистов соответствующего профиля и квалификации, аккредитацию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«Об аккредитации в области оценки соответствия»;</w:t>
      </w:r>
      <w:r>
        <w:br/>
      </w:r>
      <w:r>
        <w:rPr>
          <w:rFonts w:ascii="Times New Roman"/>
          <w:b w:val="false"/>
          <w:i w:val="false"/>
          <w:color w:val="000000"/>
          <w:sz w:val="28"/>
        </w:rPr>
        <w:t>
</w:t>
      </w:r>
      <w:r>
        <w:rPr>
          <w:rFonts w:ascii="Times New Roman"/>
          <w:b w:val="false"/>
          <w:i w:val="false"/>
          <w:color w:val="000000"/>
          <w:sz w:val="28"/>
        </w:rPr>
        <w:t>
      12) вегетационный период (сезон вегетации) – период от посева до созревания конкретной сельскохозяйственной культуры;</w:t>
      </w:r>
      <w:r>
        <w:br/>
      </w:r>
      <w:r>
        <w:rPr>
          <w:rFonts w:ascii="Times New Roman"/>
          <w:b w:val="false"/>
          <w:i w:val="false"/>
          <w:color w:val="000000"/>
          <w:sz w:val="28"/>
        </w:rPr>
        <w:t>
</w:t>
      </w:r>
      <w:r>
        <w:rPr>
          <w:rFonts w:ascii="Times New Roman"/>
          <w:b w:val="false"/>
          <w:i w:val="false"/>
          <w:color w:val="000000"/>
          <w:sz w:val="28"/>
        </w:rPr>
        <w:t>
      13) регламент использования (применения) – требования к условиям и порядку применения пестицидов (ядохимикатов);</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государственная регистрация пестицидов</w:t>
      </w:r>
      <w:r>
        <w:rPr>
          <w:rFonts w:ascii="Times New Roman"/>
          <w:b w:val="false"/>
          <w:i w:val="false"/>
          <w:color w:val="000000"/>
          <w:sz w:val="28"/>
        </w:rPr>
        <w:t xml:space="preserve"> (ядохимикатов) – процедура, завершающая процесс биологической, токсикологической, гигиенической и экологической оценки препаратов, по результатам которой выдается физическим и юридическим лицам регистрационное удостоверение на право их применения на территории Республики Казахстан в соответствии с законодательством Республики Казахстан о защите растений;</w:t>
      </w:r>
      <w:r>
        <w:br/>
      </w:r>
      <w:r>
        <w:rPr>
          <w:rFonts w:ascii="Times New Roman"/>
          <w:b w:val="false"/>
          <w:i w:val="false"/>
          <w:color w:val="000000"/>
          <w:sz w:val="28"/>
        </w:rPr>
        <w:t>
</w:t>
      </w:r>
      <w:r>
        <w:rPr>
          <w:rFonts w:ascii="Times New Roman"/>
          <w:b w:val="false"/>
          <w:i w:val="false"/>
          <w:color w:val="000000"/>
          <w:sz w:val="28"/>
        </w:rPr>
        <w:t>
      15) производственные испытания пестицидов (ядохимикатов) – апробация в производственных условиях рекомендуемых к регистрации пестицидов (ядохимикатов) и регламентов их применения;</w:t>
      </w:r>
      <w:r>
        <w:br/>
      </w:r>
      <w:r>
        <w:rPr>
          <w:rFonts w:ascii="Times New Roman"/>
          <w:b w:val="false"/>
          <w:i w:val="false"/>
          <w:color w:val="000000"/>
          <w:sz w:val="28"/>
        </w:rPr>
        <w:t>
</w:t>
      </w:r>
      <w:r>
        <w:rPr>
          <w:rFonts w:ascii="Times New Roman"/>
          <w:b w:val="false"/>
          <w:i w:val="false"/>
          <w:color w:val="000000"/>
          <w:sz w:val="28"/>
        </w:rPr>
        <w:t>
      16) токсикологическая оценка пестицидов (ядохимикатов) – оценка испытываемых пестицидов по показателям </w:t>
      </w:r>
      <w:r>
        <w:rPr>
          <w:rFonts w:ascii="Times New Roman"/>
          <w:b w:val="false"/>
          <w:i w:val="false"/>
          <w:color w:val="000000"/>
          <w:sz w:val="28"/>
        </w:rPr>
        <w:t>безопасности</w:t>
      </w:r>
      <w:r>
        <w:rPr>
          <w:rFonts w:ascii="Times New Roman"/>
          <w:b w:val="false"/>
          <w:i w:val="false"/>
          <w:color w:val="000000"/>
          <w:sz w:val="28"/>
        </w:rPr>
        <w:t xml:space="preserve"> (остаточного количества в урожае, объектах окружающей среды и их соответствие утвержденным нормативам);</w:t>
      </w:r>
      <w:r>
        <w:br/>
      </w:r>
      <w:r>
        <w:rPr>
          <w:rFonts w:ascii="Times New Roman"/>
          <w:b w:val="false"/>
          <w:i w:val="false"/>
          <w:color w:val="000000"/>
          <w:sz w:val="28"/>
        </w:rPr>
        <w:t>
</w:t>
      </w:r>
      <w:r>
        <w:rPr>
          <w:rFonts w:ascii="Times New Roman"/>
          <w:b w:val="false"/>
          <w:i w:val="false"/>
          <w:color w:val="000000"/>
          <w:sz w:val="28"/>
        </w:rPr>
        <w:t>
      17) регистрационные испытания пестицидов (ядохимикатов) – регламентированная система изучения биологической и хозяйственной эффективности пестицидов (ядохимикатов), их опасности для человека и окружающей природной среды и разработки регламентов их применения;</w:t>
      </w:r>
      <w:r>
        <w:br/>
      </w:r>
      <w:r>
        <w:rPr>
          <w:rFonts w:ascii="Times New Roman"/>
          <w:b w:val="false"/>
          <w:i w:val="false"/>
          <w:color w:val="000000"/>
          <w:sz w:val="28"/>
        </w:rPr>
        <w:t>
</w:t>
      </w:r>
      <w:r>
        <w:rPr>
          <w:rFonts w:ascii="Times New Roman"/>
          <w:b w:val="false"/>
          <w:i w:val="false"/>
          <w:color w:val="000000"/>
          <w:sz w:val="28"/>
        </w:rPr>
        <w:t>
      18) остаточное количество пестицидов (ядохимикатов) – количественный показатель содержания пестицида (ядохимиката) в растениеводческой продукции и объектах окружающей среды, с помощью которого оценивается их </w:t>
      </w:r>
      <w:r>
        <w:rPr>
          <w:rFonts w:ascii="Times New Roman"/>
          <w:b w:val="false"/>
          <w:i w:val="false"/>
          <w:color w:val="000000"/>
          <w:sz w:val="28"/>
        </w:rPr>
        <w:t>безопасность</w:t>
      </w:r>
      <w:r>
        <w:rPr>
          <w:rFonts w:ascii="Times New Roman"/>
          <w:b w:val="false"/>
          <w:i w:val="false"/>
          <w:color w:val="000000"/>
          <w:sz w:val="28"/>
        </w:rPr>
        <w:t xml:space="preserve"> для человека и животных;</w:t>
      </w:r>
      <w:r>
        <w:br/>
      </w:r>
      <w:r>
        <w:rPr>
          <w:rFonts w:ascii="Times New Roman"/>
          <w:b w:val="false"/>
          <w:i w:val="false"/>
          <w:color w:val="000000"/>
          <w:sz w:val="28"/>
        </w:rPr>
        <w:t>
</w:t>
      </w:r>
      <w:r>
        <w:rPr>
          <w:rFonts w:ascii="Times New Roman"/>
          <w:b w:val="false"/>
          <w:i w:val="false"/>
          <w:color w:val="000000"/>
          <w:sz w:val="28"/>
        </w:rPr>
        <w:t>
      19) реестр пестицидов (ядохимикатов) – журнал учета зарегистрированных пестицидов (ядохимикатов) с указанием торгового названия пестицида (ядохимиката), регистранта (заявителя), производителя действующего вещества, государственного регистрационного номера, даты государственной регистрации или перерегистрации и их окончания;</w:t>
      </w:r>
      <w:r>
        <w:br/>
      </w:r>
      <w:r>
        <w:rPr>
          <w:rFonts w:ascii="Times New Roman"/>
          <w:b w:val="false"/>
          <w:i w:val="false"/>
          <w:color w:val="000000"/>
          <w:sz w:val="28"/>
        </w:rPr>
        <w:t>
</w:t>
      </w:r>
      <w:r>
        <w:rPr>
          <w:rFonts w:ascii="Times New Roman"/>
          <w:b w:val="false"/>
          <w:i w:val="false"/>
          <w:color w:val="000000"/>
          <w:sz w:val="28"/>
        </w:rPr>
        <w:t>
      20) список пестицидов (ядохимикатов) – перечень зарегистрированных пестицидов (ядохимикатов), разрешенных к применению на территории Республики Казахстан, с указанием торгового названия пестицида (ядохимиката), регистранта (заявителя), производителя действующего вещества, регламентов применения пестицидов (ядохимикатов) и даты окончания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21) дополнения к списку пестицидов (ядохимикатов) – перечень пестицидов (ядохимикатов), дополнительно регистрируемых ежегодно и включаемых в утвержденный список пестицидов (ядохимикатов);</w:t>
      </w:r>
      <w:r>
        <w:br/>
      </w:r>
      <w:r>
        <w:rPr>
          <w:rFonts w:ascii="Times New Roman"/>
          <w:b w:val="false"/>
          <w:i w:val="false"/>
          <w:color w:val="000000"/>
          <w:sz w:val="28"/>
        </w:rPr>
        <w:t>
</w:t>
      </w:r>
      <w:r>
        <w:rPr>
          <w:rFonts w:ascii="Times New Roman"/>
          <w:b w:val="false"/>
          <w:i w:val="false"/>
          <w:color w:val="000000"/>
          <w:sz w:val="28"/>
        </w:rPr>
        <w:t>
      22) норма расхода пестицидов (ядохимикатов) – масса пестицида (ядохимиката) на единицу обрабатываемой площади (килограмм или литр на гектар/тонну/кв.м);</w:t>
      </w:r>
      <w:r>
        <w:br/>
      </w:r>
      <w:r>
        <w:rPr>
          <w:rFonts w:ascii="Times New Roman"/>
          <w:b w:val="false"/>
          <w:i w:val="false"/>
          <w:color w:val="000000"/>
          <w:sz w:val="28"/>
        </w:rPr>
        <w:t>
</w:t>
      </w:r>
      <w:r>
        <w:rPr>
          <w:rFonts w:ascii="Times New Roman"/>
          <w:b w:val="false"/>
          <w:i w:val="false"/>
          <w:color w:val="000000"/>
          <w:sz w:val="28"/>
        </w:rPr>
        <w:t>
      23) опасность пестицида (ядохимиката) – вероятность неблагоприятного воздействия на человека и окружающую среду;</w:t>
      </w:r>
      <w:r>
        <w:br/>
      </w:r>
      <w:r>
        <w:rPr>
          <w:rFonts w:ascii="Times New Roman"/>
          <w:b w:val="false"/>
          <w:i w:val="false"/>
          <w:color w:val="000000"/>
          <w:sz w:val="28"/>
        </w:rPr>
        <w:t>
</w:t>
      </w:r>
      <w:r>
        <w:rPr>
          <w:rFonts w:ascii="Times New Roman"/>
          <w:b w:val="false"/>
          <w:i w:val="false"/>
          <w:color w:val="000000"/>
          <w:sz w:val="28"/>
        </w:rPr>
        <w:t>
      24) биологическая эффективность применения пестицида – результат применения пестицида, выраженный показателями гибели или снижения численности вредных организмов или степени повреждения защищаемых им растений;</w:t>
      </w:r>
      <w:r>
        <w:br/>
      </w:r>
      <w:r>
        <w:rPr>
          <w:rFonts w:ascii="Times New Roman"/>
          <w:b w:val="false"/>
          <w:i w:val="false"/>
          <w:color w:val="000000"/>
          <w:sz w:val="28"/>
        </w:rPr>
        <w:t>
</w:t>
      </w:r>
      <w:r>
        <w:rPr>
          <w:rFonts w:ascii="Times New Roman"/>
          <w:b w:val="false"/>
          <w:i w:val="false"/>
          <w:color w:val="000000"/>
          <w:sz w:val="28"/>
        </w:rPr>
        <w:t>
      25) препаративная форма – форма применения пестицида (ядохимиката) в зависимости от его физико-химических свойств, токсичности, назначения и способа использования (концентрат эмульсии, суспензионный концентрат, гранулы, паста, микрокапсулированная суспензия, смачивающийся порошок и (или) иные формы);</w:t>
      </w:r>
      <w:r>
        <w:br/>
      </w:r>
      <w:r>
        <w:rPr>
          <w:rFonts w:ascii="Times New Roman"/>
          <w:b w:val="false"/>
          <w:i w:val="false"/>
          <w:color w:val="000000"/>
          <w:sz w:val="28"/>
        </w:rPr>
        <w:t>
</w:t>
      </w:r>
      <w:r>
        <w:rPr>
          <w:rFonts w:ascii="Times New Roman"/>
          <w:b w:val="false"/>
          <w:i w:val="false"/>
          <w:color w:val="000000"/>
          <w:sz w:val="28"/>
        </w:rPr>
        <w:t>
      26) аналитический стандарт – химически чистый образец действующего вещества пестицида (ядохимиката);</w:t>
      </w:r>
      <w:r>
        <w:br/>
      </w:r>
      <w:r>
        <w:rPr>
          <w:rFonts w:ascii="Times New Roman"/>
          <w:b w:val="false"/>
          <w:i w:val="false"/>
          <w:color w:val="000000"/>
          <w:sz w:val="28"/>
        </w:rPr>
        <w:t>
</w:t>
      </w:r>
      <w:r>
        <w:rPr>
          <w:rFonts w:ascii="Times New Roman"/>
          <w:b w:val="false"/>
          <w:i w:val="false"/>
          <w:color w:val="000000"/>
          <w:sz w:val="28"/>
        </w:rPr>
        <w:t>
      27) опытный образец – пестицид (ядохимикат), предназначенный для регистрационных и производственных испытаний в количестве, достаточном для их проведения;</w:t>
      </w:r>
      <w:r>
        <w:br/>
      </w:r>
      <w:r>
        <w:rPr>
          <w:rFonts w:ascii="Times New Roman"/>
          <w:b w:val="false"/>
          <w:i w:val="false"/>
          <w:color w:val="000000"/>
          <w:sz w:val="28"/>
        </w:rPr>
        <w:t>
</w:t>
      </w:r>
      <w:r>
        <w:rPr>
          <w:rFonts w:ascii="Times New Roman"/>
          <w:b w:val="false"/>
          <w:i w:val="false"/>
          <w:color w:val="000000"/>
          <w:sz w:val="28"/>
        </w:rPr>
        <w:t>
      28) регистрант (заявитель) – физическое или юридическое лицо, подавшее заявку на проведение регистрационных, производственных испытаний и государственную регистрацию пестицида (ядохимиката), прошедшее регистрационный процесс и получившее регистрационное удостоверение на пестицид (ядохимикат), или представитель этого лица, имеющий доверенность, заверенную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29) регистрационное удостоверение – документ, подтверждающий разрешение уполномоченного государственного органа на применение пестицида (ядохимиката)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30) регистрационный процесс – порядок проведения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w:t>
      </w:r>
      <w:r>
        <w:rPr>
          <w:rFonts w:ascii="Times New Roman"/>
          <w:b w:val="false"/>
          <w:i w:val="false"/>
          <w:color w:val="000000"/>
          <w:sz w:val="28"/>
        </w:rPr>
        <w:t>
      31) регистрационное досье – комплект документов, представляемых на регистрацию пестицида (ядохимиката), и содержащих данные, подтверждающие их эффективность, </w:t>
      </w:r>
      <w:r>
        <w:rPr>
          <w:rFonts w:ascii="Times New Roman"/>
          <w:b w:val="false"/>
          <w:i w:val="false"/>
          <w:color w:val="000000"/>
          <w:sz w:val="28"/>
        </w:rPr>
        <w:t>безопасность</w:t>
      </w:r>
      <w:r>
        <w:rPr>
          <w:rFonts w:ascii="Times New Roman"/>
          <w:b w:val="false"/>
          <w:i w:val="false"/>
          <w:color w:val="000000"/>
          <w:sz w:val="28"/>
        </w:rPr>
        <w:t xml:space="preserve"> и качество;</w:t>
      </w:r>
      <w:r>
        <w:br/>
      </w:r>
      <w:r>
        <w:rPr>
          <w:rFonts w:ascii="Times New Roman"/>
          <w:b w:val="false"/>
          <w:i w:val="false"/>
          <w:color w:val="000000"/>
          <w:sz w:val="28"/>
        </w:rPr>
        <w:t>
</w:t>
      </w:r>
      <w:r>
        <w:rPr>
          <w:rFonts w:ascii="Times New Roman"/>
          <w:b w:val="false"/>
          <w:i w:val="false"/>
          <w:color w:val="000000"/>
          <w:sz w:val="28"/>
        </w:rPr>
        <w:t>
      32) хозяйственная эффективность – результат применения пестицида (ядохимиката) в полевых условиях, выраженный показателями количества и качества сохраненной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33) эталонный пестицид (ядохимикат) – зарегистрированный и используемый в производстве пестицид (ядохимикат), аналогичный испытываемому пестициду (ядохимикату) по фитосанитарному назначению и химической группе.</w:t>
      </w:r>
      <w:r>
        <w:br/>
      </w:r>
      <w:r>
        <w:rPr>
          <w:rFonts w:ascii="Times New Roman"/>
          <w:b w:val="false"/>
          <w:i w:val="false"/>
          <w:color w:val="000000"/>
          <w:sz w:val="28"/>
        </w:rPr>
        <w:t>
</w:t>
      </w:r>
      <w:r>
        <w:rPr>
          <w:rFonts w:ascii="Times New Roman"/>
          <w:b w:val="false"/>
          <w:i w:val="false"/>
          <w:color w:val="000000"/>
          <w:sz w:val="28"/>
        </w:rPr>
        <w:t>
      3. Порядок проведения регистрационных, производственных испытаний и государственной регистрации пестицидов (ядохимикатов) включает в себя:</w:t>
      </w:r>
      <w:r>
        <w:br/>
      </w:r>
      <w:r>
        <w:rPr>
          <w:rFonts w:ascii="Times New Roman"/>
          <w:b w:val="false"/>
          <w:i w:val="false"/>
          <w:color w:val="000000"/>
          <w:sz w:val="28"/>
        </w:rPr>
        <w:t>
</w:t>
      </w:r>
      <w:r>
        <w:rPr>
          <w:rFonts w:ascii="Times New Roman"/>
          <w:b w:val="false"/>
          <w:i w:val="false"/>
          <w:color w:val="000000"/>
          <w:sz w:val="28"/>
        </w:rPr>
        <w:t>
      1) прием заявок на проведение регистрационных и производственных испытаний пестицидов (ядохимикатов);</w:t>
      </w:r>
      <w:r>
        <w:br/>
      </w:r>
      <w:r>
        <w:rPr>
          <w:rFonts w:ascii="Times New Roman"/>
          <w:b w:val="false"/>
          <w:i w:val="false"/>
          <w:color w:val="000000"/>
          <w:sz w:val="28"/>
        </w:rPr>
        <w:t>
</w:t>
      </w:r>
      <w:r>
        <w:rPr>
          <w:rFonts w:ascii="Times New Roman"/>
          <w:b w:val="false"/>
          <w:i w:val="false"/>
          <w:color w:val="000000"/>
          <w:sz w:val="28"/>
        </w:rPr>
        <w:t>
      2) организацию регистрационных, производственных испытаний пестицидов (ядохимикатов);</w:t>
      </w:r>
      <w:r>
        <w:br/>
      </w:r>
      <w:r>
        <w:rPr>
          <w:rFonts w:ascii="Times New Roman"/>
          <w:b w:val="false"/>
          <w:i w:val="false"/>
          <w:color w:val="000000"/>
          <w:sz w:val="28"/>
        </w:rPr>
        <w:t>
</w:t>
      </w:r>
      <w:r>
        <w:rPr>
          <w:rFonts w:ascii="Times New Roman"/>
          <w:b w:val="false"/>
          <w:i w:val="false"/>
          <w:color w:val="000000"/>
          <w:sz w:val="28"/>
        </w:rPr>
        <w:t>
      3) проведение регистрационных, производственных испытаний пестицидов (ядохимикатов) организациями-исполнителями;</w:t>
      </w:r>
      <w:r>
        <w:br/>
      </w:r>
      <w:r>
        <w:rPr>
          <w:rFonts w:ascii="Times New Roman"/>
          <w:b w:val="false"/>
          <w:i w:val="false"/>
          <w:color w:val="000000"/>
          <w:sz w:val="28"/>
        </w:rPr>
        <w:t>
</w:t>
      </w:r>
      <w:r>
        <w:rPr>
          <w:rFonts w:ascii="Times New Roman"/>
          <w:b w:val="false"/>
          <w:i w:val="false"/>
          <w:color w:val="000000"/>
          <w:sz w:val="28"/>
        </w:rPr>
        <w:t>
      4) проведение токсикологической оценки пестицидов (ядохимикатов) организациями-исполнителями;</w:t>
      </w:r>
      <w:r>
        <w:br/>
      </w:r>
      <w:r>
        <w:rPr>
          <w:rFonts w:ascii="Times New Roman"/>
          <w:b w:val="false"/>
          <w:i w:val="false"/>
          <w:color w:val="000000"/>
          <w:sz w:val="28"/>
        </w:rPr>
        <w:t>
</w:t>
      </w:r>
      <w:r>
        <w:rPr>
          <w:rFonts w:ascii="Times New Roman"/>
          <w:b w:val="false"/>
          <w:i w:val="false"/>
          <w:color w:val="000000"/>
          <w:sz w:val="28"/>
        </w:rPr>
        <w:t>
      5) рассмотрение отчетов о результатах государственных регистрационных и производственных испытаний, а также токсикологической оценки пестицидов (ядохимикатов);</w:t>
      </w:r>
      <w:r>
        <w:br/>
      </w:r>
      <w:r>
        <w:rPr>
          <w:rFonts w:ascii="Times New Roman"/>
          <w:b w:val="false"/>
          <w:i w:val="false"/>
          <w:color w:val="000000"/>
          <w:sz w:val="28"/>
        </w:rPr>
        <w:t>
</w:t>
      </w:r>
      <w:r>
        <w:rPr>
          <w:rFonts w:ascii="Times New Roman"/>
          <w:b w:val="false"/>
          <w:i w:val="false"/>
          <w:color w:val="000000"/>
          <w:sz w:val="28"/>
        </w:rPr>
        <w:t>
      6) рассмотрение регистрационного досье регистранта (заявителя);</w:t>
      </w:r>
      <w:r>
        <w:br/>
      </w:r>
      <w:r>
        <w:rPr>
          <w:rFonts w:ascii="Times New Roman"/>
          <w:b w:val="false"/>
          <w:i w:val="false"/>
          <w:color w:val="000000"/>
          <w:sz w:val="28"/>
        </w:rPr>
        <w:t>
</w:t>
      </w:r>
      <w:r>
        <w:rPr>
          <w:rFonts w:ascii="Times New Roman"/>
          <w:b w:val="false"/>
          <w:i w:val="false"/>
          <w:color w:val="000000"/>
          <w:sz w:val="28"/>
        </w:rPr>
        <w:t>
      7) согласование государственной регистрации пестицидов (ядохимикатов) в уполномоченных органах в области здравоохранения и охраны окружающей среды;</w:t>
      </w:r>
      <w:r>
        <w:br/>
      </w:r>
      <w:r>
        <w:rPr>
          <w:rFonts w:ascii="Times New Roman"/>
          <w:b w:val="false"/>
          <w:i w:val="false"/>
          <w:color w:val="000000"/>
          <w:sz w:val="28"/>
        </w:rPr>
        <w:t>
</w:t>
      </w:r>
      <w:r>
        <w:rPr>
          <w:rFonts w:ascii="Times New Roman"/>
          <w:b w:val="false"/>
          <w:i w:val="false"/>
          <w:color w:val="000000"/>
          <w:sz w:val="28"/>
        </w:rPr>
        <w:t>
      8) государственную регистрацию пестицида (ядохимиката);</w:t>
      </w:r>
      <w:r>
        <w:br/>
      </w:r>
      <w:r>
        <w:rPr>
          <w:rFonts w:ascii="Times New Roman"/>
          <w:b w:val="false"/>
          <w:i w:val="false"/>
          <w:color w:val="000000"/>
          <w:sz w:val="28"/>
        </w:rPr>
        <w:t>
</w:t>
      </w:r>
      <w:r>
        <w:rPr>
          <w:rFonts w:ascii="Times New Roman"/>
          <w:b w:val="false"/>
          <w:i w:val="false"/>
          <w:color w:val="000000"/>
          <w:sz w:val="28"/>
        </w:rPr>
        <w:t>
      9) выдачу регистрационного удостоверения о государственной регистрации пестицида (ядохимиката);</w:t>
      </w:r>
      <w:r>
        <w:br/>
      </w:r>
      <w:r>
        <w:rPr>
          <w:rFonts w:ascii="Times New Roman"/>
          <w:b w:val="false"/>
          <w:i w:val="false"/>
          <w:color w:val="000000"/>
          <w:sz w:val="28"/>
        </w:rPr>
        <w:t>
</w:t>
      </w:r>
      <w:r>
        <w:rPr>
          <w:rFonts w:ascii="Times New Roman"/>
          <w:b w:val="false"/>
          <w:i w:val="false"/>
          <w:color w:val="000000"/>
          <w:sz w:val="28"/>
        </w:rPr>
        <w:t>
      10) внесение пестицида (ядохимиката) в реестр пестицидов (ядохимикатов), в список пестицидов (ядохимикатов) и дополнения к списку пестицидов (ядохимикатов).</w:t>
      </w:r>
      <w:r>
        <w:br/>
      </w:r>
      <w:r>
        <w:rPr>
          <w:rFonts w:ascii="Times New Roman"/>
          <w:b w:val="false"/>
          <w:i w:val="false"/>
          <w:color w:val="000000"/>
          <w:sz w:val="28"/>
        </w:rPr>
        <w:t>
</w:t>
      </w:r>
      <w:r>
        <w:rPr>
          <w:rFonts w:ascii="Times New Roman"/>
          <w:b w:val="false"/>
          <w:i w:val="false"/>
          <w:color w:val="000000"/>
          <w:sz w:val="28"/>
        </w:rPr>
        <w:t>
      4. Организацию проведения регистрационных, производственных испытаний и государственной регистрации пестицидов (ядохимикатов) проводит ведомство уполномоченного органа в области защиты растений (далее – Ведомство).</w:t>
      </w:r>
      <w:r>
        <w:br/>
      </w:r>
      <w:r>
        <w:rPr>
          <w:rFonts w:ascii="Times New Roman"/>
          <w:b w:val="false"/>
          <w:i w:val="false"/>
          <w:color w:val="000000"/>
          <w:sz w:val="28"/>
        </w:rPr>
        <w:t>
</w:t>
      </w:r>
      <w:r>
        <w:rPr>
          <w:rFonts w:ascii="Times New Roman"/>
          <w:b w:val="false"/>
          <w:i w:val="false"/>
          <w:color w:val="000000"/>
          <w:sz w:val="28"/>
        </w:rPr>
        <w:t>
      5. Перечень организаций-исполнителей формируется ведомством уполномоченного органа в области защиты растений (далее – Ведомство) на основании перечня негосударственных научных организаций и перечня лабораторий организаций, аккредитованных в </w:t>
      </w:r>
      <w:r>
        <w:rPr>
          <w:rFonts w:ascii="Times New Roman"/>
          <w:b w:val="false"/>
          <w:i w:val="false"/>
          <w:color w:val="000000"/>
          <w:sz w:val="28"/>
        </w:rPr>
        <w:t>установленном</w:t>
      </w:r>
      <w:r>
        <w:rPr>
          <w:rFonts w:ascii="Times New Roman"/>
          <w:b w:val="false"/>
          <w:i w:val="false"/>
          <w:color w:val="000000"/>
          <w:sz w:val="28"/>
        </w:rPr>
        <w:t xml:space="preserve"> порядке, а также писем-заявок от организаций-исполнителей, поданных ежегодно до </w:t>
      </w:r>
      <w:r>
        <w:br/>
      </w:r>
      <w:r>
        <w:rPr>
          <w:rFonts w:ascii="Times New Roman"/>
          <w:b w:val="false"/>
          <w:i w:val="false"/>
          <w:color w:val="000000"/>
          <w:sz w:val="28"/>
        </w:rPr>
        <w:t>
1 февраля.</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Запрещается производство (формуляция), ввоз, хранение, транспортировка, реализация, применение пестицидов (ядохимикатов), не прошедших государственную регистрацию, а также исходных компонентов для производства незарегистрированных пестицидов (ядохимикатов), за исключением опытных образцов, ввозимых для регистрационных, производственных испытаний и научных исследований.</w:t>
      </w:r>
      <w:r>
        <w:br/>
      </w:r>
      <w:r>
        <w:rPr>
          <w:rFonts w:ascii="Times New Roman"/>
          <w:b w:val="false"/>
          <w:i w:val="false"/>
          <w:color w:val="000000"/>
          <w:sz w:val="28"/>
        </w:rPr>
        <w:t>
</w:t>
      </w:r>
      <w:r>
        <w:rPr>
          <w:rFonts w:ascii="Times New Roman"/>
          <w:b w:val="false"/>
          <w:i w:val="false"/>
          <w:color w:val="000000"/>
          <w:sz w:val="28"/>
        </w:rPr>
        <w:t>
      7. В соответствии с пунктом 14 </w:t>
      </w:r>
      <w:r>
        <w:rPr>
          <w:rFonts w:ascii="Times New Roman"/>
          <w:b w:val="false"/>
          <w:i w:val="false"/>
          <w:color w:val="000000"/>
          <w:sz w:val="28"/>
        </w:rPr>
        <w:t>Перечня товаров</w:t>
      </w:r>
      <w:r>
        <w:rPr>
          <w:rFonts w:ascii="Times New Roman"/>
          <w:b w:val="false"/>
          <w:i w:val="false"/>
          <w:color w:val="000000"/>
          <w:sz w:val="28"/>
        </w:rPr>
        <w:t>, экспорт и импорт которых подлежат лицензированию, утвержденного постановлением Правительства Республики Казахстан от 12 июня 2008 года № 578 «Об утверждении Правил лицензирования экспорта и импорта товаров, в том числе продукции, подлежащей экспортному контролю, а также деятельности при автоматическом лицензировании импорта отдельных товаров, квалификационных требований, предъявляемых к деятельности по лицензированию и перечня товаров, экспорт и импорт которых подлежат лицензированию», опытные образцы пестицидов (ядохимикатов) ввозятся на территорию Республики Казахстан без лицензирования в количестве, необходимом для проведения регистрационных и производственных испытаний пестицидов (ядохимикатов).</w:t>
      </w:r>
    </w:p>
    <w:bookmarkEnd w:id="4"/>
    <w:bookmarkStart w:name="z57" w:id="5"/>
    <w:p>
      <w:pPr>
        <w:spacing w:after="0"/>
        <w:ind w:left="0"/>
        <w:jc w:val="left"/>
      </w:pPr>
      <w:r>
        <w:rPr>
          <w:rFonts w:ascii="Times New Roman"/>
          <w:b/>
          <w:i w:val="false"/>
          <w:color w:val="000000"/>
        </w:rPr>
        <w:t xml:space="preserve"> 
2. Регистрационные испытания пестицидов (ядохимикатов)</w:t>
      </w:r>
    </w:p>
    <w:bookmarkEnd w:id="5"/>
    <w:bookmarkStart w:name="z58" w:id="6"/>
    <w:p>
      <w:pPr>
        <w:spacing w:after="0"/>
        <w:ind w:left="0"/>
        <w:jc w:val="both"/>
      </w:pPr>
      <w:r>
        <w:rPr>
          <w:rFonts w:ascii="Times New Roman"/>
          <w:b w:val="false"/>
          <w:i w:val="false"/>
          <w:color w:val="000000"/>
          <w:sz w:val="28"/>
        </w:rPr>
        <w:t>
      8. Регистрационные испытания пестицидов (ядохимикатов) осуществляются с целью разработки и проверки регламентов применения пестицидов (ядохимикатов), обеспечивающих их биологическую и хозяйственную эффективность и </w:t>
      </w:r>
      <w:r>
        <w:rPr>
          <w:rFonts w:ascii="Times New Roman"/>
          <w:b w:val="false"/>
          <w:i w:val="false"/>
          <w:color w:val="000000"/>
          <w:sz w:val="28"/>
        </w:rPr>
        <w:t>безопасность</w:t>
      </w:r>
      <w:r>
        <w:rPr>
          <w:rFonts w:ascii="Times New Roman"/>
          <w:b w:val="false"/>
          <w:i w:val="false"/>
          <w:color w:val="000000"/>
          <w:sz w:val="28"/>
        </w:rPr>
        <w:t xml:space="preserve"> для здоровья людей и окружающей природной среды.</w:t>
      </w:r>
      <w:r>
        <w:br/>
      </w:r>
      <w:r>
        <w:rPr>
          <w:rFonts w:ascii="Times New Roman"/>
          <w:b w:val="false"/>
          <w:i w:val="false"/>
          <w:color w:val="000000"/>
          <w:sz w:val="28"/>
        </w:rPr>
        <w:t>
</w:t>
      </w:r>
      <w:r>
        <w:rPr>
          <w:rFonts w:ascii="Times New Roman"/>
          <w:b w:val="false"/>
          <w:i w:val="false"/>
          <w:color w:val="000000"/>
          <w:sz w:val="28"/>
        </w:rPr>
        <w:t>
      9. Заявка на проведение регистрационных испытаний пестицидов (ядохимикатов) подается в Ведомство регистрантом (заявителем) до 1 марта текущего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включает в себя предлагаемые для испытаний регламенты применения пестицида (ядохимиката).</w:t>
      </w:r>
      <w:r>
        <w:br/>
      </w:r>
      <w:r>
        <w:rPr>
          <w:rFonts w:ascii="Times New Roman"/>
          <w:b w:val="false"/>
          <w:i w:val="false"/>
          <w:color w:val="000000"/>
          <w:sz w:val="28"/>
        </w:rPr>
        <w:t>
</w:t>
      </w:r>
      <w:r>
        <w:rPr>
          <w:rFonts w:ascii="Times New Roman"/>
          <w:b w:val="false"/>
          <w:i w:val="false"/>
          <w:color w:val="000000"/>
          <w:sz w:val="28"/>
        </w:rPr>
        <w:t>
      10. К заявке прилагаются:</w:t>
      </w:r>
      <w:r>
        <w:br/>
      </w:r>
      <w:r>
        <w:rPr>
          <w:rFonts w:ascii="Times New Roman"/>
          <w:b w:val="false"/>
          <w:i w:val="false"/>
          <w:color w:val="000000"/>
          <w:sz w:val="28"/>
        </w:rPr>
        <w:t>
</w:t>
      </w:r>
      <w:r>
        <w:rPr>
          <w:rFonts w:ascii="Times New Roman"/>
          <w:b w:val="false"/>
          <w:i w:val="false"/>
          <w:color w:val="000000"/>
          <w:sz w:val="28"/>
        </w:rPr>
        <w:t>
      1) краткое досье на пестицид (ядохимикат)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нормативы содержания заявленных пестицидов (ядохимикатов) в растениеводческой продукции и объектах окружающей среды;</w:t>
      </w:r>
      <w:r>
        <w:br/>
      </w:r>
      <w:r>
        <w:rPr>
          <w:rFonts w:ascii="Times New Roman"/>
          <w:b w:val="false"/>
          <w:i w:val="false"/>
          <w:color w:val="000000"/>
          <w:sz w:val="28"/>
        </w:rPr>
        <w:t>
</w:t>
      </w:r>
      <w:r>
        <w:rPr>
          <w:rFonts w:ascii="Times New Roman"/>
          <w:b w:val="false"/>
          <w:i w:val="false"/>
          <w:color w:val="000000"/>
          <w:sz w:val="28"/>
        </w:rPr>
        <w:t>
      3) методические указания по определению остаточных количеств заявленных пестицидов (ядохимикатов) в растениеводческой продукции и объектах окружающей среды;</w:t>
      </w:r>
      <w:r>
        <w:br/>
      </w:r>
      <w:r>
        <w:rPr>
          <w:rFonts w:ascii="Times New Roman"/>
          <w:b w:val="false"/>
          <w:i w:val="false"/>
          <w:color w:val="000000"/>
          <w:sz w:val="28"/>
        </w:rPr>
        <w:t>
</w:t>
      </w:r>
      <w:r>
        <w:rPr>
          <w:rFonts w:ascii="Times New Roman"/>
          <w:b w:val="false"/>
          <w:i w:val="false"/>
          <w:color w:val="000000"/>
          <w:sz w:val="28"/>
        </w:rPr>
        <w:t>
      4) документ, удостоверяющий разрешение на производство пестицида (ядохимиката) и его действующих веществ в стране-производителе пестицида (ядохимиката).</w:t>
      </w:r>
      <w:r>
        <w:br/>
      </w:r>
      <w:r>
        <w:rPr>
          <w:rFonts w:ascii="Times New Roman"/>
          <w:b w:val="false"/>
          <w:i w:val="false"/>
          <w:color w:val="000000"/>
          <w:sz w:val="28"/>
        </w:rPr>
        <w:t>
</w:t>
      </w:r>
      <w:r>
        <w:rPr>
          <w:rFonts w:ascii="Times New Roman"/>
          <w:b w:val="false"/>
          <w:i w:val="false"/>
          <w:color w:val="000000"/>
          <w:sz w:val="28"/>
        </w:rPr>
        <w:t>
      11. Для проведения регистрационных испытаний пестицидов (ядохимикатов) регистрант (заявитель) предоставляет:</w:t>
      </w:r>
      <w:r>
        <w:br/>
      </w:r>
      <w:r>
        <w:rPr>
          <w:rFonts w:ascii="Times New Roman"/>
          <w:b w:val="false"/>
          <w:i w:val="false"/>
          <w:color w:val="000000"/>
          <w:sz w:val="28"/>
        </w:rPr>
        <w:t>
</w:t>
      </w:r>
      <w:r>
        <w:rPr>
          <w:rFonts w:ascii="Times New Roman"/>
          <w:b w:val="false"/>
          <w:i w:val="false"/>
          <w:color w:val="000000"/>
          <w:sz w:val="28"/>
        </w:rPr>
        <w:t>
      1) опытный образец пестицида (ядохимиката) в заводской упаковке с сертификатом соответствия;</w:t>
      </w:r>
      <w:r>
        <w:br/>
      </w:r>
      <w:r>
        <w:rPr>
          <w:rFonts w:ascii="Times New Roman"/>
          <w:b w:val="false"/>
          <w:i w:val="false"/>
          <w:color w:val="000000"/>
          <w:sz w:val="28"/>
        </w:rPr>
        <w:t>
</w:t>
      </w:r>
      <w:r>
        <w:rPr>
          <w:rFonts w:ascii="Times New Roman"/>
          <w:b w:val="false"/>
          <w:i w:val="false"/>
          <w:color w:val="000000"/>
          <w:sz w:val="28"/>
        </w:rPr>
        <w:t>
      2) эталонный пестицид (ядохимикат) в заводской упаковке с сертификатом соответствия;</w:t>
      </w:r>
      <w:r>
        <w:br/>
      </w:r>
      <w:r>
        <w:rPr>
          <w:rFonts w:ascii="Times New Roman"/>
          <w:b w:val="false"/>
          <w:i w:val="false"/>
          <w:color w:val="000000"/>
          <w:sz w:val="28"/>
        </w:rPr>
        <w:t>
</w:t>
      </w:r>
      <w:r>
        <w:rPr>
          <w:rFonts w:ascii="Times New Roman"/>
          <w:b w:val="false"/>
          <w:i w:val="false"/>
          <w:color w:val="000000"/>
          <w:sz w:val="28"/>
        </w:rPr>
        <w:t>
      3) аналитический стандарт действующего вещества, аналитические стандарты метаболитов для проведения лабораторных исследований.</w:t>
      </w:r>
      <w:r>
        <w:br/>
      </w:r>
      <w:r>
        <w:rPr>
          <w:rFonts w:ascii="Times New Roman"/>
          <w:b w:val="false"/>
          <w:i w:val="false"/>
          <w:color w:val="000000"/>
          <w:sz w:val="28"/>
        </w:rPr>
        <w:t>
</w:t>
      </w:r>
      <w:r>
        <w:rPr>
          <w:rFonts w:ascii="Times New Roman"/>
          <w:b w:val="false"/>
          <w:i w:val="false"/>
          <w:color w:val="000000"/>
          <w:sz w:val="28"/>
        </w:rPr>
        <w:t>
      12. Заявки на проведение регистрационных испытаний пестицидов (ядохимикатов) отклоняются в случаях, если:</w:t>
      </w:r>
      <w:r>
        <w:br/>
      </w:r>
      <w:r>
        <w:rPr>
          <w:rFonts w:ascii="Times New Roman"/>
          <w:b w:val="false"/>
          <w:i w:val="false"/>
          <w:color w:val="000000"/>
          <w:sz w:val="28"/>
        </w:rPr>
        <w:t>
</w:t>
      </w:r>
      <w:r>
        <w:rPr>
          <w:rFonts w:ascii="Times New Roman"/>
          <w:b w:val="false"/>
          <w:i w:val="false"/>
          <w:color w:val="000000"/>
          <w:sz w:val="28"/>
        </w:rPr>
        <w:t>
      1) действующие вещества пестицидов (ядохимикатов) относятся к особо токсичным, а также внесены в перечни ратифицированных Республикой Казахстан конвенций и перечни пестицидов (ядохимикатов), запрещенных к применению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действующие вещества пестицидов (ядохимикатов) охраняются патентами Республики Казахстан;</w:t>
      </w:r>
      <w:r>
        <w:br/>
      </w:r>
      <w:r>
        <w:rPr>
          <w:rFonts w:ascii="Times New Roman"/>
          <w:b w:val="false"/>
          <w:i w:val="false"/>
          <w:color w:val="000000"/>
          <w:sz w:val="28"/>
        </w:rPr>
        <w:t>
</w:t>
      </w:r>
      <w:r>
        <w:rPr>
          <w:rFonts w:ascii="Times New Roman"/>
          <w:b w:val="false"/>
          <w:i w:val="false"/>
          <w:color w:val="000000"/>
          <w:sz w:val="28"/>
        </w:rPr>
        <w:t>
      3) отсутствует один из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на испытания заявлен пестицид (ядохимикат) со сниженными нормами расхода, отличающимися от ранее зарегистрированных в Казахстане и большинстве государств Содружества Независимых Государств (далее – СНГ), на аналогичных культурах и против тех же вредных организмов;</w:t>
      </w:r>
      <w:r>
        <w:br/>
      </w:r>
      <w:r>
        <w:rPr>
          <w:rFonts w:ascii="Times New Roman"/>
          <w:b w:val="false"/>
          <w:i w:val="false"/>
          <w:color w:val="000000"/>
          <w:sz w:val="28"/>
        </w:rPr>
        <w:t>
</w:t>
      </w:r>
      <w:r>
        <w:rPr>
          <w:rFonts w:ascii="Times New Roman"/>
          <w:b w:val="false"/>
          <w:i w:val="false"/>
          <w:color w:val="000000"/>
          <w:sz w:val="28"/>
        </w:rPr>
        <w:t>
      5) заявка на проведение испытаний представлена позже 1 марта текущего года.</w:t>
      </w:r>
      <w:r>
        <w:br/>
      </w:r>
      <w:r>
        <w:rPr>
          <w:rFonts w:ascii="Times New Roman"/>
          <w:b w:val="false"/>
          <w:i w:val="false"/>
          <w:color w:val="000000"/>
          <w:sz w:val="28"/>
        </w:rPr>
        <w:t>
</w:t>
      </w:r>
      <w:r>
        <w:rPr>
          <w:rFonts w:ascii="Times New Roman"/>
          <w:b w:val="false"/>
          <w:i w:val="false"/>
          <w:color w:val="000000"/>
          <w:sz w:val="28"/>
        </w:rPr>
        <w:t>
      13. Количество пестицидов (ядохимикатов), завозимых для регистрационных испытаний, не должно превышать количеств, предусмотренных в заявке на проведение полевых (мелкоделяночных) опытов в соответствии с регламентами применения пестицидов (ядохимикатов).</w:t>
      </w:r>
      <w:r>
        <w:br/>
      </w:r>
      <w:r>
        <w:rPr>
          <w:rFonts w:ascii="Times New Roman"/>
          <w:b w:val="false"/>
          <w:i w:val="false"/>
          <w:color w:val="000000"/>
          <w:sz w:val="28"/>
        </w:rPr>
        <w:t>
</w:t>
      </w:r>
      <w:r>
        <w:rPr>
          <w:rFonts w:ascii="Times New Roman"/>
          <w:b w:val="false"/>
          <w:i w:val="false"/>
          <w:color w:val="000000"/>
          <w:sz w:val="28"/>
        </w:rPr>
        <w:t>
      14. Регистрационные испытания в части разработки регламентов использования пестицидов (ядохимикатов) проводятся в основных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Срок проведения регистрационных испытаний (пестицида (ядохимиката) составляет:</w:t>
      </w:r>
      <w:r>
        <w:br/>
      </w:r>
      <w:r>
        <w:rPr>
          <w:rFonts w:ascii="Times New Roman"/>
          <w:b w:val="false"/>
          <w:i w:val="false"/>
          <w:color w:val="000000"/>
          <w:sz w:val="28"/>
        </w:rPr>
        <w:t>
</w:t>
      </w:r>
      <w:r>
        <w:rPr>
          <w:rFonts w:ascii="Times New Roman"/>
          <w:b w:val="false"/>
          <w:i w:val="false"/>
          <w:color w:val="000000"/>
          <w:sz w:val="28"/>
        </w:rPr>
        <w:t>
      1) для пестицидов (ядохимикатов), содержащих новые действующие вещества – 24 месяца (2 полных вегетационных сезона);</w:t>
      </w:r>
      <w:r>
        <w:br/>
      </w:r>
      <w:r>
        <w:rPr>
          <w:rFonts w:ascii="Times New Roman"/>
          <w:b w:val="false"/>
          <w:i w:val="false"/>
          <w:color w:val="000000"/>
          <w:sz w:val="28"/>
        </w:rPr>
        <w:t>
</w:t>
      </w:r>
      <w:r>
        <w:rPr>
          <w:rFonts w:ascii="Times New Roman"/>
          <w:b w:val="false"/>
          <w:i w:val="false"/>
          <w:color w:val="000000"/>
          <w:sz w:val="28"/>
        </w:rPr>
        <w:t>
      2) для пестицидов (ядохимикатов), в том числе комбинированных препаратов, содержащих известные действующие вещества, при расширении сферы использования (применения) зарегистрированных пестицидов (ядохимикатов), изменении их рецептуры и препаративной формы, процентного содержания действующего вещества, при смене производителя действующего вещества пестицида (ядохимиката) – 12 месяцев (1 полный вегетационный сезон).</w:t>
      </w:r>
      <w:r>
        <w:br/>
      </w:r>
      <w:r>
        <w:rPr>
          <w:rFonts w:ascii="Times New Roman"/>
          <w:b w:val="false"/>
          <w:i w:val="false"/>
          <w:color w:val="000000"/>
          <w:sz w:val="28"/>
        </w:rPr>
        <w:t>
</w:t>
      </w:r>
      <w:r>
        <w:rPr>
          <w:rFonts w:ascii="Times New Roman"/>
          <w:b w:val="false"/>
          <w:i w:val="false"/>
          <w:color w:val="000000"/>
          <w:sz w:val="28"/>
        </w:rPr>
        <w:t>
      Срок проведения регистрационных испытаний пестицидов (ядохимикатов) продлевается на один вегетационный сезон при отсутствии в период проведения регистрационных испытаний пестицидов (ядохимикатов) вредных организмов или при их численности и степени развития ниже ЭПВ, согласно официальных данных организации в области фитосанитарной диагностики и прогноза.</w:t>
      </w:r>
      <w:r>
        <w:br/>
      </w:r>
      <w:r>
        <w:rPr>
          <w:rFonts w:ascii="Times New Roman"/>
          <w:b w:val="false"/>
          <w:i w:val="false"/>
          <w:color w:val="000000"/>
          <w:sz w:val="28"/>
        </w:rPr>
        <w:t>
</w:t>
      </w:r>
      <w:r>
        <w:rPr>
          <w:rFonts w:ascii="Times New Roman"/>
          <w:b w:val="false"/>
          <w:i w:val="false"/>
          <w:color w:val="000000"/>
          <w:sz w:val="28"/>
        </w:rPr>
        <w:t>
      16. Определение остаточных количеств испытываемых пестицидов (ядохимикатов) и динамики их разложения в растениеводческой продукции и объектах окружающей среды проводится в тех же зонах и на тех же опытах, в которых оценивается их биологическая и хозяйственная эффективность.</w:t>
      </w:r>
      <w:r>
        <w:br/>
      </w:r>
      <w:r>
        <w:rPr>
          <w:rFonts w:ascii="Times New Roman"/>
          <w:b w:val="false"/>
          <w:i w:val="false"/>
          <w:color w:val="000000"/>
          <w:sz w:val="28"/>
        </w:rPr>
        <w:t>
</w:t>
      </w:r>
      <w:r>
        <w:rPr>
          <w:rFonts w:ascii="Times New Roman"/>
          <w:b w:val="false"/>
          <w:i w:val="false"/>
          <w:color w:val="000000"/>
          <w:sz w:val="28"/>
        </w:rPr>
        <w:t>
      17. Ведомство разрабатывает и утверждает план проведения регистрационных испытаний пестицидов (ядохимикатов) и направляет его регистрантам (заявителям) и организациям-исполнителям, допущенным к проведению регистрационных испытаний, до 15 апреля текущего года. Включение в план проведения регистрационных испытаний пестицидов (ядохимикатов) является основанием для производства (формуляции) в Республике Казахстан и ввоза в Республику Казахстан опытного образца пестицида (ядохимиката) в количестве, необходимом для проведения регистрационных испытаний.</w:t>
      </w:r>
      <w:r>
        <w:br/>
      </w:r>
      <w:r>
        <w:rPr>
          <w:rFonts w:ascii="Times New Roman"/>
          <w:b w:val="false"/>
          <w:i w:val="false"/>
          <w:color w:val="000000"/>
          <w:sz w:val="28"/>
        </w:rPr>
        <w:t>
</w:t>
      </w:r>
      <w:r>
        <w:rPr>
          <w:rFonts w:ascii="Times New Roman"/>
          <w:b w:val="false"/>
          <w:i w:val="false"/>
          <w:color w:val="000000"/>
          <w:sz w:val="28"/>
        </w:rPr>
        <w:t>
      18. В соответствии с утвержденным планом регистрационных испытаний пестицидов (ядохимикатов) регистрант (заявитель) заключает договоры на проведение регистрационных испытаний с организациями-исполнителями и предоставляет им бесплатно опытные и эталонные образцы пестицидов (ядохимикатов), а также оплачивает организациям-исполнителям проведение данных испытаний.</w:t>
      </w:r>
      <w:r>
        <w:br/>
      </w:r>
      <w:r>
        <w:rPr>
          <w:rFonts w:ascii="Times New Roman"/>
          <w:b w:val="false"/>
          <w:i w:val="false"/>
          <w:color w:val="000000"/>
          <w:sz w:val="28"/>
        </w:rPr>
        <w:t>
</w:t>
      </w:r>
      <w:r>
        <w:rPr>
          <w:rFonts w:ascii="Times New Roman"/>
          <w:b w:val="false"/>
          <w:i w:val="false"/>
          <w:color w:val="000000"/>
          <w:sz w:val="28"/>
        </w:rPr>
        <w:t>
      19. После завершения регистрационных испытаний пестицидов (ядохимикатов) организация-исполнитель до 1 ноября текущего года представляет Ведомству и регистранту (заявителю) отчет о результатах регистрационных испытаний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который содержит обобщенные результаты испытаний с конкретными выводами о биологической и хозяйственной эффективности испытываемого пестицида (ядохимиката) и предложениями о продолжении регистрационных испытаний или включении испытываемых пестицидов (ядохимикатов) в план производственных испытаний.</w:t>
      </w:r>
      <w:r>
        <w:br/>
      </w:r>
      <w:r>
        <w:rPr>
          <w:rFonts w:ascii="Times New Roman"/>
          <w:b w:val="false"/>
          <w:i w:val="false"/>
          <w:color w:val="000000"/>
          <w:sz w:val="28"/>
        </w:rPr>
        <w:t>
</w:t>
      </w:r>
      <w:r>
        <w:rPr>
          <w:rFonts w:ascii="Times New Roman"/>
          <w:b w:val="false"/>
          <w:i w:val="false"/>
          <w:color w:val="000000"/>
          <w:sz w:val="28"/>
        </w:rPr>
        <w:t>
      20. Ведомство разрабатывает и утверждает план проведения работ по токсикологической оценке пестицидов (ядохимикатов), разработке и адаптации методов определения остаточных количеств пестицидов (ядохимикатов) в сельскохозяйственной продукции и почве и направляет его 30 мая текущего года регистрантам (заявителям) и организациям-исполнителям, аккредитованным на проведение данных работ.</w:t>
      </w:r>
      <w:r>
        <w:br/>
      </w:r>
      <w:r>
        <w:rPr>
          <w:rFonts w:ascii="Times New Roman"/>
          <w:b w:val="false"/>
          <w:i w:val="false"/>
          <w:color w:val="000000"/>
          <w:sz w:val="28"/>
        </w:rPr>
        <w:t>
</w:t>
      </w:r>
      <w:r>
        <w:rPr>
          <w:rFonts w:ascii="Times New Roman"/>
          <w:b w:val="false"/>
          <w:i w:val="false"/>
          <w:color w:val="000000"/>
          <w:sz w:val="28"/>
        </w:rPr>
        <w:t>
      21. Включение в план проведения работ по токсикологической оценке пестицидов (ядохимикатов), разработке и адаптации методов определения остаточных количеств в сельскохозяйственной продукции и почве является основанием для ввоза в Республику Казахстан аналитического образца пестицида (ядохимиката) в количестве, необходимом для проведения данных работ.</w:t>
      </w:r>
      <w:r>
        <w:br/>
      </w:r>
      <w:r>
        <w:rPr>
          <w:rFonts w:ascii="Times New Roman"/>
          <w:b w:val="false"/>
          <w:i w:val="false"/>
          <w:color w:val="000000"/>
          <w:sz w:val="28"/>
        </w:rPr>
        <w:t>
</w:t>
      </w:r>
      <w:r>
        <w:rPr>
          <w:rFonts w:ascii="Times New Roman"/>
          <w:b w:val="false"/>
          <w:i w:val="false"/>
          <w:color w:val="000000"/>
          <w:sz w:val="28"/>
        </w:rPr>
        <w:t>
      22. В соответствии с утвержденным планом проведения работ по токсикологической оценке пестицидов (ядохимикатов), разработке и адаптации методов определения остаточных количеств в сельскохозяйственной продукции и почве, регистрант (заявитель) заключает договоры на проведение данных работ с организациями-исполнителями, предоставляет им бесплатно аналитические образцы пестицида (ядохимиката), метод или определения остаточных количеств заявленных пестицидов (ядохимикатов) в растениеводческой продукции и объектах окружающей среды, а также оплачивает организациям-исполнителям проведение данных работ.</w:t>
      </w:r>
      <w:r>
        <w:br/>
      </w:r>
      <w:r>
        <w:rPr>
          <w:rFonts w:ascii="Times New Roman"/>
          <w:b w:val="false"/>
          <w:i w:val="false"/>
          <w:color w:val="000000"/>
          <w:sz w:val="28"/>
        </w:rPr>
        <w:t>
</w:t>
      </w:r>
      <w:r>
        <w:rPr>
          <w:rFonts w:ascii="Times New Roman"/>
          <w:b w:val="false"/>
          <w:i w:val="false"/>
          <w:color w:val="000000"/>
          <w:sz w:val="28"/>
        </w:rPr>
        <w:t>
      23. Отчеты организаций-исполнителей о результатах проведения работ по определению содержания остаточных количеств пестицида (ядохимиката) в растениеводческой продукции и объектах окружающей среды представляются Ведомству и регистранту (заявителю)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до 30 ноября текущего года.</w:t>
      </w:r>
      <w:r>
        <w:br/>
      </w:r>
      <w:r>
        <w:rPr>
          <w:rFonts w:ascii="Times New Roman"/>
          <w:b w:val="false"/>
          <w:i w:val="false"/>
          <w:color w:val="000000"/>
          <w:sz w:val="28"/>
        </w:rPr>
        <w:t>
</w:t>
      </w:r>
      <w:r>
        <w:rPr>
          <w:rFonts w:ascii="Times New Roman"/>
          <w:b w:val="false"/>
          <w:i w:val="false"/>
          <w:color w:val="000000"/>
          <w:sz w:val="28"/>
        </w:rPr>
        <w:t>
      24. Демонстрационные (показательные) опыты могут проводиться только с зарегистрированными пестицидами (ядохимикатами) по регламентам использования (применения), указанным в списке пестицидов (ядохимикатов) и дополнениях к списку пестицидов (ядохимикатов).</w:t>
      </w:r>
    </w:p>
    <w:bookmarkEnd w:id="6"/>
    <w:bookmarkStart w:name="z90" w:id="7"/>
    <w:p>
      <w:pPr>
        <w:spacing w:after="0"/>
        <w:ind w:left="0"/>
        <w:jc w:val="left"/>
      </w:pPr>
      <w:r>
        <w:rPr>
          <w:rFonts w:ascii="Times New Roman"/>
          <w:b/>
          <w:i w:val="false"/>
          <w:color w:val="000000"/>
        </w:rPr>
        <w:t xml:space="preserve"> 
3. Производственные испытания пестицидов (ядохимикатов)</w:t>
      </w:r>
    </w:p>
    <w:bookmarkEnd w:id="7"/>
    <w:bookmarkStart w:name="z91" w:id="8"/>
    <w:p>
      <w:pPr>
        <w:spacing w:after="0"/>
        <w:ind w:left="0"/>
        <w:jc w:val="both"/>
      </w:pPr>
      <w:r>
        <w:rPr>
          <w:rFonts w:ascii="Times New Roman"/>
          <w:b w:val="false"/>
          <w:i w:val="false"/>
          <w:color w:val="000000"/>
          <w:sz w:val="28"/>
        </w:rPr>
        <w:t>
      25. Производственные испытания являются завершающим этапом испытаний пестицидов (ядохимикатов) и осуществляются с целью проверки и подтверждения в производственных условиях устойчивости биологической и хозяйственной эффективности рекомендуемых регламентов применения пестицидов (ядохимикатов).</w:t>
      </w:r>
      <w:r>
        <w:br/>
      </w:r>
      <w:r>
        <w:rPr>
          <w:rFonts w:ascii="Times New Roman"/>
          <w:b w:val="false"/>
          <w:i w:val="false"/>
          <w:color w:val="000000"/>
          <w:sz w:val="28"/>
        </w:rPr>
        <w:t>
</w:t>
      </w:r>
      <w:r>
        <w:rPr>
          <w:rFonts w:ascii="Times New Roman"/>
          <w:b w:val="false"/>
          <w:i w:val="false"/>
          <w:color w:val="000000"/>
          <w:sz w:val="28"/>
        </w:rPr>
        <w:t>
      26. Заявка на проведение производственных испытаний пестицидов (ядохимикатов) подается в Ведомство регистрантом (заявителем) до 1 марта текущего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Для проведения производственных испытаний пестицидов (ядохимикатов) регистрант (заявитель) предоставляет:</w:t>
      </w:r>
      <w:r>
        <w:br/>
      </w:r>
      <w:r>
        <w:rPr>
          <w:rFonts w:ascii="Times New Roman"/>
          <w:b w:val="false"/>
          <w:i w:val="false"/>
          <w:color w:val="000000"/>
          <w:sz w:val="28"/>
        </w:rPr>
        <w:t>
</w:t>
      </w:r>
      <w:r>
        <w:rPr>
          <w:rFonts w:ascii="Times New Roman"/>
          <w:b w:val="false"/>
          <w:i w:val="false"/>
          <w:color w:val="000000"/>
          <w:sz w:val="28"/>
        </w:rPr>
        <w:t>
      1) опытный образец пестицида (ядохимиката) в заводской упаковке с сертификатом соответствия и данными лабораторных исследований содержания действующего вещества и примесей, проведенных в аккредитованных лабораториях Республики Казахстан;</w:t>
      </w:r>
      <w:r>
        <w:br/>
      </w:r>
      <w:r>
        <w:rPr>
          <w:rFonts w:ascii="Times New Roman"/>
          <w:b w:val="false"/>
          <w:i w:val="false"/>
          <w:color w:val="000000"/>
          <w:sz w:val="28"/>
        </w:rPr>
        <w:t>
</w:t>
      </w:r>
      <w:r>
        <w:rPr>
          <w:rFonts w:ascii="Times New Roman"/>
          <w:b w:val="false"/>
          <w:i w:val="false"/>
          <w:color w:val="000000"/>
          <w:sz w:val="28"/>
        </w:rPr>
        <w:t>
      2) эталонный пестицид (ядохимикат) в заводской упаковке с сертификатом соответствия.</w:t>
      </w:r>
      <w:r>
        <w:br/>
      </w:r>
      <w:r>
        <w:rPr>
          <w:rFonts w:ascii="Times New Roman"/>
          <w:b w:val="false"/>
          <w:i w:val="false"/>
          <w:color w:val="000000"/>
          <w:sz w:val="28"/>
        </w:rPr>
        <w:t>
</w:t>
      </w:r>
      <w:r>
        <w:rPr>
          <w:rFonts w:ascii="Times New Roman"/>
          <w:b w:val="false"/>
          <w:i w:val="false"/>
          <w:color w:val="000000"/>
          <w:sz w:val="28"/>
        </w:rPr>
        <w:t>
      28. Количество пестицидов (ядохимикатов), завозимых для производственных испытаний, не должно превышать количеств, необходимых для обработки на каждой культуре 10 (десяти) гектаров в каждой почвенно-климатической зоне, в которой предусмотрено проведение испытаний.</w:t>
      </w:r>
      <w:r>
        <w:br/>
      </w:r>
      <w:r>
        <w:rPr>
          <w:rFonts w:ascii="Times New Roman"/>
          <w:b w:val="false"/>
          <w:i w:val="false"/>
          <w:color w:val="000000"/>
          <w:sz w:val="28"/>
        </w:rPr>
        <w:t>
</w:t>
      </w:r>
      <w:r>
        <w:rPr>
          <w:rFonts w:ascii="Times New Roman"/>
          <w:b w:val="false"/>
          <w:i w:val="false"/>
          <w:color w:val="000000"/>
          <w:sz w:val="28"/>
        </w:rPr>
        <w:t>
      29. Заявки на проведение производственных испытаний пестицидов (ядохимикатов) отклоняются в случаях, если:</w:t>
      </w:r>
      <w:r>
        <w:br/>
      </w:r>
      <w:r>
        <w:rPr>
          <w:rFonts w:ascii="Times New Roman"/>
          <w:b w:val="false"/>
          <w:i w:val="false"/>
          <w:color w:val="000000"/>
          <w:sz w:val="28"/>
        </w:rPr>
        <w:t>
</w:t>
      </w:r>
      <w:r>
        <w:rPr>
          <w:rFonts w:ascii="Times New Roman"/>
          <w:b w:val="false"/>
          <w:i w:val="false"/>
          <w:color w:val="000000"/>
          <w:sz w:val="28"/>
        </w:rPr>
        <w:t>
      1) действующие вещества пестицидов (ядохимикатов) относятся к особо токсичным, а также внесены в перечни ратифицированных Республикой Казахстан конвенций и перечни пестицидов (ядохимикатов), запрещенных к применению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получены ранее неизвестные данные об опасности пестицида (ядохимиката) для здоровья человека и окружающей природной среды;</w:t>
      </w:r>
      <w:r>
        <w:br/>
      </w:r>
      <w:r>
        <w:rPr>
          <w:rFonts w:ascii="Times New Roman"/>
          <w:b w:val="false"/>
          <w:i w:val="false"/>
          <w:color w:val="000000"/>
          <w:sz w:val="28"/>
        </w:rPr>
        <w:t>
</w:t>
      </w:r>
      <w:r>
        <w:rPr>
          <w:rFonts w:ascii="Times New Roman"/>
          <w:b w:val="false"/>
          <w:i w:val="false"/>
          <w:color w:val="000000"/>
          <w:sz w:val="28"/>
        </w:rPr>
        <w:t>
      3) действующие вещества пестицидов (ядохимикатов) охраняются патентами Республики Казахстан;</w:t>
      </w:r>
      <w:r>
        <w:br/>
      </w:r>
      <w:r>
        <w:rPr>
          <w:rFonts w:ascii="Times New Roman"/>
          <w:b w:val="false"/>
          <w:i w:val="false"/>
          <w:color w:val="000000"/>
          <w:sz w:val="28"/>
        </w:rPr>
        <w:t>
</w:t>
      </w:r>
      <w:r>
        <w:rPr>
          <w:rFonts w:ascii="Times New Roman"/>
          <w:b w:val="false"/>
          <w:i w:val="false"/>
          <w:color w:val="000000"/>
          <w:sz w:val="28"/>
        </w:rPr>
        <w:t>
      4) заявка на проведение испытаний представлена позже 1 марта текущего года.</w:t>
      </w:r>
      <w:r>
        <w:br/>
      </w:r>
      <w:r>
        <w:rPr>
          <w:rFonts w:ascii="Times New Roman"/>
          <w:b w:val="false"/>
          <w:i w:val="false"/>
          <w:color w:val="000000"/>
          <w:sz w:val="28"/>
        </w:rPr>
        <w:t>
</w:t>
      </w:r>
      <w:r>
        <w:rPr>
          <w:rFonts w:ascii="Times New Roman"/>
          <w:b w:val="false"/>
          <w:i w:val="false"/>
          <w:color w:val="000000"/>
          <w:sz w:val="28"/>
        </w:rPr>
        <w:t>
      30. Производственные испытания, в зависимости от культуры и вредного организма, проводятся в одной-четырех – почвенно-климатических зонах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31. Срок проведения производственных испытаний пестицидов (ядохимикатов) составляет 12 месяцев (один вегетационный сезон).</w:t>
      </w:r>
      <w:r>
        <w:br/>
      </w:r>
      <w:r>
        <w:rPr>
          <w:rFonts w:ascii="Times New Roman"/>
          <w:b w:val="false"/>
          <w:i w:val="false"/>
          <w:color w:val="000000"/>
          <w:sz w:val="28"/>
        </w:rPr>
        <w:t>
</w:t>
      </w:r>
      <w:r>
        <w:rPr>
          <w:rFonts w:ascii="Times New Roman"/>
          <w:b w:val="false"/>
          <w:i w:val="false"/>
          <w:color w:val="000000"/>
          <w:sz w:val="28"/>
        </w:rPr>
        <w:t>
      Срок проведения производственных испытаний пестицидов (ядохимикатов) продлевается на один вегетационный сезон при отсутствии в период проведения производственных испытаний пестицидов (ядохимикатов) вредных организмов или при их численности и степени развития ниже ЭПВ, согласно официальных данных уполномоченного органа в области фитосанитарной диагностики и прогноза.</w:t>
      </w:r>
      <w:r>
        <w:br/>
      </w:r>
      <w:r>
        <w:rPr>
          <w:rFonts w:ascii="Times New Roman"/>
          <w:b w:val="false"/>
          <w:i w:val="false"/>
          <w:color w:val="000000"/>
          <w:sz w:val="28"/>
        </w:rPr>
        <w:t>
</w:t>
      </w:r>
      <w:r>
        <w:rPr>
          <w:rFonts w:ascii="Times New Roman"/>
          <w:b w:val="false"/>
          <w:i w:val="false"/>
          <w:color w:val="000000"/>
          <w:sz w:val="28"/>
        </w:rPr>
        <w:t>
      32. Ведомство разрабатывает и утверждает план проведения производственных испытаний пестицидов (ядохимикатов) и направляет его регистрантам (заявителям) и организациям-исполнителям, допущенным к проведению производственных испытаний, до 15 апреля текущего года.</w:t>
      </w:r>
      <w:r>
        <w:br/>
      </w:r>
      <w:r>
        <w:rPr>
          <w:rFonts w:ascii="Times New Roman"/>
          <w:b w:val="false"/>
          <w:i w:val="false"/>
          <w:color w:val="000000"/>
          <w:sz w:val="28"/>
        </w:rPr>
        <w:t>
</w:t>
      </w:r>
      <w:r>
        <w:rPr>
          <w:rFonts w:ascii="Times New Roman"/>
          <w:b w:val="false"/>
          <w:i w:val="false"/>
          <w:color w:val="000000"/>
          <w:sz w:val="28"/>
        </w:rPr>
        <w:t>
      33. План проведения производственных испытаний пестицидов (ядохимикатов) является основанием для ввоза в Республику Казахстан и производства (формуляции) в Республике Казахстан опытного образца пестицида (ядохимиката) в количестве, необходимом для проведения производственных испытаний.</w:t>
      </w:r>
      <w:r>
        <w:br/>
      </w:r>
      <w:r>
        <w:rPr>
          <w:rFonts w:ascii="Times New Roman"/>
          <w:b w:val="false"/>
          <w:i w:val="false"/>
          <w:color w:val="000000"/>
          <w:sz w:val="28"/>
        </w:rPr>
        <w:t>
</w:t>
      </w:r>
      <w:r>
        <w:rPr>
          <w:rFonts w:ascii="Times New Roman"/>
          <w:b w:val="false"/>
          <w:i w:val="false"/>
          <w:color w:val="000000"/>
          <w:sz w:val="28"/>
        </w:rPr>
        <w:t>
      34. В соответствии с утвержденным планом производственных испытаний пестицидов (ядохимикатов) регистрант (заявитель) заключает договоры на проведение производственных испытаний с организациями-исполнителями и предоставляет им бесплатно опытные и эталонные образцы пестицидов (ядохимикатов), а также оплачивает организациям-исполнителям проведение данных испытаний.</w:t>
      </w:r>
      <w:r>
        <w:br/>
      </w:r>
      <w:r>
        <w:rPr>
          <w:rFonts w:ascii="Times New Roman"/>
          <w:b w:val="false"/>
          <w:i w:val="false"/>
          <w:color w:val="000000"/>
          <w:sz w:val="28"/>
        </w:rPr>
        <w:t>
</w:t>
      </w:r>
      <w:r>
        <w:rPr>
          <w:rFonts w:ascii="Times New Roman"/>
          <w:b w:val="false"/>
          <w:i w:val="false"/>
          <w:color w:val="000000"/>
          <w:sz w:val="28"/>
        </w:rPr>
        <w:t>
      35. После завершения производственных испытаний пестицида (ядохимиката) организация-исполнитель до 1 ноября текущего года представляет Ведомству и регистранту (заявителю) отчет о результатах производственных испытаний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который содержит обобщенные результаты испытаний с конкретными выводами и четкими рекомендациями о возможности регистрации пестицида (ядохимиката), регламентах его применения и ограничениях, а также о негативных побочных эффектах.</w:t>
      </w:r>
      <w:r>
        <w:br/>
      </w:r>
      <w:r>
        <w:rPr>
          <w:rFonts w:ascii="Times New Roman"/>
          <w:b w:val="false"/>
          <w:i w:val="false"/>
          <w:color w:val="000000"/>
          <w:sz w:val="28"/>
        </w:rPr>
        <w:t>
</w:t>
      </w:r>
      <w:r>
        <w:rPr>
          <w:rFonts w:ascii="Times New Roman"/>
          <w:b w:val="false"/>
          <w:i w:val="false"/>
          <w:color w:val="000000"/>
          <w:sz w:val="28"/>
        </w:rPr>
        <w:t>
      36. По результатам проведения производственных испытаний пестицидов (ядохимикатов) областные территориальные инспекции Ведомства представляют акты производственных проверок пестицидов (ядохимикатов)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37. Если результаты проведенных производственных испытаний не позволяют Ведомству сделать однозначный вывод о возможности регистрации пестицида в испытанных нормах расхода, то с согласия регистранта (заявителя) срок производственных испытаний продлевается на один год или пестицид (ядохимикат) возвращается на стадию регистрационных испытаний для уточнения норм расхода с последующим проведением производственных испытаний, или снимается с дальнейших государственных испытаний.</w:t>
      </w:r>
    </w:p>
    <w:bookmarkEnd w:id="8"/>
    <w:bookmarkStart w:name="z111" w:id="9"/>
    <w:p>
      <w:pPr>
        <w:spacing w:after="0"/>
        <w:ind w:left="0"/>
        <w:jc w:val="left"/>
      </w:pPr>
      <w:r>
        <w:rPr>
          <w:rFonts w:ascii="Times New Roman"/>
          <w:b/>
          <w:i w:val="false"/>
          <w:color w:val="000000"/>
        </w:rPr>
        <w:t xml:space="preserve"> 
4. Государственная регистрация пестицидов (ядохимикатов)</w:t>
      </w:r>
    </w:p>
    <w:bookmarkEnd w:id="9"/>
    <w:bookmarkStart w:name="z112" w:id="10"/>
    <w:p>
      <w:pPr>
        <w:spacing w:after="0"/>
        <w:ind w:left="0"/>
        <w:jc w:val="both"/>
      </w:pPr>
      <w:r>
        <w:rPr>
          <w:rFonts w:ascii="Times New Roman"/>
          <w:b w:val="false"/>
          <w:i w:val="false"/>
          <w:color w:val="000000"/>
          <w:sz w:val="28"/>
        </w:rPr>
        <w:t>
      38. Государственной регистрации подлежат пестициды (ядохимикаты), по которым в необходимом объеме проведены регистрационные и производственные испытания, токсикологическая оценка пестицидов (ядохимикатов), получены регистрационное досье и согласования уполномоченных органов в области здравоохранения и охраны окружающей среды.</w:t>
      </w:r>
      <w:r>
        <w:br/>
      </w:r>
      <w:r>
        <w:rPr>
          <w:rFonts w:ascii="Times New Roman"/>
          <w:b w:val="false"/>
          <w:i w:val="false"/>
          <w:color w:val="000000"/>
          <w:sz w:val="28"/>
        </w:rPr>
        <w:t>
</w:t>
      </w:r>
      <w:r>
        <w:rPr>
          <w:rFonts w:ascii="Times New Roman"/>
          <w:b w:val="false"/>
          <w:i w:val="false"/>
          <w:color w:val="000000"/>
          <w:sz w:val="28"/>
        </w:rPr>
        <w:t>
      39. Для государственной регистрации пестицидов (ядохимикатов) регистрант (заявитель) подает в Ведомство до 30 ноября текущего года регистрационное досье на государственном или русском языке, включающее:</w:t>
      </w:r>
      <w:r>
        <w:br/>
      </w:r>
      <w:r>
        <w:rPr>
          <w:rFonts w:ascii="Times New Roman"/>
          <w:b w:val="false"/>
          <w:i w:val="false"/>
          <w:color w:val="000000"/>
          <w:sz w:val="28"/>
        </w:rPr>
        <w:t>
</w:t>
      </w:r>
      <w:r>
        <w:rPr>
          <w:rFonts w:ascii="Times New Roman"/>
          <w:b w:val="false"/>
          <w:i w:val="false"/>
          <w:color w:val="000000"/>
          <w:sz w:val="28"/>
        </w:rPr>
        <w:t>
      1) заявку регистранта (заявителя) на государственную регистрацию пестицида (ядохимиката)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отчеты о результатах регистрационных и производственных испытаний пестицида (ядохимиката)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отчеты по определению содержания остаточных количеств пестицидов (ядохимикатов) в растениеводческой продукции и объектах окружающей среды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акт производственной проверки пестицида (ядохимиката)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сведения о пестициде (ядохимикате)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отчеты по токсиколого-гигиенической оценке действующего вещества и препаративной формы пестицида (ядохимиката) (допускается представление результатов исследований научных организаций, имеющих право на проведение данных работ в Российской Федерации, Республике Беларусь, Украине);</w:t>
      </w:r>
      <w:r>
        <w:br/>
      </w:r>
      <w:r>
        <w:rPr>
          <w:rFonts w:ascii="Times New Roman"/>
          <w:b w:val="false"/>
          <w:i w:val="false"/>
          <w:color w:val="000000"/>
          <w:sz w:val="28"/>
        </w:rPr>
        <w:t>
</w:t>
      </w:r>
      <w:r>
        <w:rPr>
          <w:rFonts w:ascii="Times New Roman"/>
          <w:b w:val="false"/>
          <w:i w:val="false"/>
          <w:color w:val="000000"/>
          <w:sz w:val="28"/>
        </w:rPr>
        <w:t>
      7) отчеты по гигиенической оценке опасности пестицида (ядохимиката) (допускается представление результатов исследований научных организаций, имеющих право на проведение данных работ в Российской Федерации, Республике Беларусь, Украине);</w:t>
      </w:r>
      <w:r>
        <w:br/>
      </w:r>
      <w:r>
        <w:rPr>
          <w:rFonts w:ascii="Times New Roman"/>
          <w:b w:val="false"/>
          <w:i w:val="false"/>
          <w:color w:val="000000"/>
          <w:sz w:val="28"/>
        </w:rPr>
        <w:t>
</w:t>
      </w:r>
      <w:r>
        <w:rPr>
          <w:rFonts w:ascii="Times New Roman"/>
          <w:b w:val="false"/>
          <w:i w:val="false"/>
          <w:color w:val="000000"/>
          <w:sz w:val="28"/>
        </w:rPr>
        <w:t>
      8) санитарно-гигиенические исследования условий труда при производстве и применении пестицида (ядохимиката) (допускается представление результатов исследований научных организаций, имеющих право на проведение данных работ в Российской Федерации, Республике Беларусь, Украине);</w:t>
      </w:r>
      <w:r>
        <w:br/>
      </w:r>
      <w:r>
        <w:rPr>
          <w:rFonts w:ascii="Times New Roman"/>
          <w:b w:val="false"/>
          <w:i w:val="false"/>
          <w:color w:val="000000"/>
          <w:sz w:val="28"/>
        </w:rPr>
        <w:t>
</w:t>
      </w:r>
      <w:r>
        <w:rPr>
          <w:rFonts w:ascii="Times New Roman"/>
          <w:b w:val="false"/>
          <w:i w:val="false"/>
          <w:color w:val="000000"/>
          <w:sz w:val="28"/>
        </w:rPr>
        <w:t>
      9) отчеты о токсиколого-рыбохозяйственной оценке пестицида (ядохимиката) (допускается представление результатов исследований научных организаций, имеющих право на проведение данных работ в Российской Федерации, Республике Беларусь, Украине);</w:t>
      </w:r>
      <w:r>
        <w:br/>
      </w:r>
      <w:r>
        <w:rPr>
          <w:rFonts w:ascii="Times New Roman"/>
          <w:b w:val="false"/>
          <w:i w:val="false"/>
          <w:color w:val="000000"/>
          <w:sz w:val="28"/>
        </w:rPr>
        <w:t>
</w:t>
      </w:r>
      <w:r>
        <w:rPr>
          <w:rFonts w:ascii="Times New Roman"/>
          <w:b w:val="false"/>
          <w:i w:val="false"/>
          <w:color w:val="000000"/>
          <w:sz w:val="28"/>
        </w:rPr>
        <w:t>
      10) отчеты об эколого-токсикологической оценке пестицида (ядохимиката) (допускается представление результатов исследований научных организаций, имеющих право на проведение данных работ в Российской Федерации, Республике Беларусь, Украине);</w:t>
      </w:r>
      <w:r>
        <w:br/>
      </w:r>
      <w:r>
        <w:rPr>
          <w:rFonts w:ascii="Times New Roman"/>
          <w:b w:val="false"/>
          <w:i w:val="false"/>
          <w:color w:val="000000"/>
          <w:sz w:val="28"/>
        </w:rPr>
        <w:t>
</w:t>
      </w:r>
      <w:r>
        <w:rPr>
          <w:rFonts w:ascii="Times New Roman"/>
          <w:b w:val="false"/>
          <w:i w:val="false"/>
          <w:color w:val="000000"/>
          <w:sz w:val="28"/>
        </w:rPr>
        <w:t>
      11) отчеты о ветеринарно-санитарной, эколого-токсикологической оценке пестицида (ядохимиката) для пчеловодства и животноводства (допускается представление результатов исследований научных организаций, имеющих право на проведение данных работ в Российской Федерации, Республике Беларусь, Украине);</w:t>
      </w:r>
      <w:r>
        <w:br/>
      </w:r>
      <w:r>
        <w:rPr>
          <w:rFonts w:ascii="Times New Roman"/>
          <w:b w:val="false"/>
          <w:i w:val="false"/>
          <w:color w:val="000000"/>
          <w:sz w:val="28"/>
        </w:rPr>
        <w:t>
</w:t>
      </w:r>
      <w:r>
        <w:rPr>
          <w:rFonts w:ascii="Times New Roman"/>
          <w:b w:val="false"/>
          <w:i w:val="false"/>
          <w:color w:val="000000"/>
          <w:sz w:val="28"/>
        </w:rPr>
        <w:t>
      12) аналитический метод определения действующего вещества в пестициде (ядохимикате). Регистрант проводит адаптацию метода для условий Республики Казахстан (допускается представление уже адаптированного метода);</w:t>
      </w:r>
      <w:r>
        <w:br/>
      </w:r>
      <w:r>
        <w:rPr>
          <w:rFonts w:ascii="Times New Roman"/>
          <w:b w:val="false"/>
          <w:i w:val="false"/>
          <w:color w:val="000000"/>
          <w:sz w:val="28"/>
        </w:rPr>
        <w:t>
</w:t>
      </w:r>
      <w:r>
        <w:rPr>
          <w:rFonts w:ascii="Times New Roman"/>
          <w:b w:val="false"/>
          <w:i w:val="false"/>
          <w:color w:val="000000"/>
          <w:sz w:val="28"/>
        </w:rPr>
        <w:t>
      13) методические указания по определению остаточных количеств пестицидов (ядохимикатов) в растениеводческой продукции и объектах окружающей среды (допускается представление уже адаптированных методик в Российской Федерации, Республике Беларусь и Республике Казахстан) согласно главе D1 (</w:t>
      </w:r>
      <w:r>
        <w:rPr>
          <w:rFonts w:ascii="Times New Roman"/>
          <w:b w:val="false"/>
          <w:i w:val="false"/>
          <w:color w:val="000000"/>
          <w:sz w:val="28"/>
        </w:rPr>
        <w:t>пункт 21</w:t>
      </w:r>
      <w:r>
        <w:rPr>
          <w:rFonts w:ascii="Times New Roman"/>
          <w:b w:val="false"/>
          <w:i w:val="false"/>
          <w:color w:val="000000"/>
          <w:sz w:val="28"/>
        </w:rPr>
        <w:t>) по форме, согласно приложению 2 к настоящим Правилам;</w:t>
      </w:r>
      <w:r>
        <w:br/>
      </w:r>
      <w:r>
        <w:rPr>
          <w:rFonts w:ascii="Times New Roman"/>
          <w:b w:val="false"/>
          <w:i w:val="false"/>
          <w:color w:val="000000"/>
          <w:sz w:val="28"/>
        </w:rPr>
        <w:t>
</w:t>
      </w:r>
      <w:r>
        <w:rPr>
          <w:rFonts w:ascii="Times New Roman"/>
          <w:b w:val="false"/>
          <w:i w:val="false"/>
          <w:color w:val="000000"/>
          <w:sz w:val="28"/>
        </w:rPr>
        <w:t>
      14) методические указания по определению остаточных количеств пестицидов (ядохимикатов) в воздухе рабочей зоны (допускается представление уже адаптированных методик) согласно главе D1 (</w:t>
      </w:r>
      <w:r>
        <w:rPr>
          <w:rFonts w:ascii="Times New Roman"/>
          <w:b w:val="false"/>
          <w:i w:val="false"/>
          <w:color w:val="000000"/>
          <w:sz w:val="28"/>
        </w:rPr>
        <w:t>пункт 21</w:t>
      </w:r>
      <w:r>
        <w:rPr>
          <w:rFonts w:ascii="Times New Roman"/>
          <w:b w:val="false"/>
          <w:i w:val="false"/>
          <w:color w:val="000000"/>
          <w:sz w:val="28"/>
        </w:rPr>
        <w:t>) по форме, согласно приложению 2 к настоящим Правилам;</w:t>
      </w:r>
      <w:r>
        <w:br/>
      </w:r>
      <w:r>
        <w:rPr>
          <w:rFonts w:ascii="Times New Roman"/>
          <w:b w:val="false"/>
          <w:i w:val="false"/>
          <w:color w:val="000000"/>
          <w:sz w:val="28"/>
        </w:rPr>
        <w:t>
</w:t>
      </w:r>
      <w:r>
        <w:rPr>
          <w:rFonts w:ascii="Times New Roman"/>
          <w:b w:val="false"/>
          <w:i w:val="false"/>
          <w:color w:val="000000"/>
          <w:sz w:val="28"/>
        </w:rPr>
        <w:t>
      15) нормативы содержания пестицида (ядохимиката) в растениеводческой продукции и объектах окружающей среды (максимально допустимый уровень пестицида (ядохимиката) в растениеводческой продукции, предельно допустимая концентрация пестицида (ядохимиката) в воде водоемов санитарно-бытового назначения, предельно допустимая концентрация пестицида (ядохимиката) в воздухе рабочей зоны, ориентировочно безопасный уровень воздействия пестицида (ядохимиката) в воздухе рабочей зоны и атмосферном воздухе, предельно допустимая концентрация пестицида (ядохимиката) в почве) (утвержденные уполномоченным органом в области здравоохранения Республики Казахстан или Российской Федерации, или Республики Беларусь);</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исключен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стандарт организации (технические условия) на производство (формуляцию) пестицида (ядохимиката) согласно требованиям государственного органа в области технического регулирования и метрологии, рецептура препаративной формы, копия лицензионного соглашения на производство (формуляцию) пестицида (ядохимиката) (для препаратов, производимых в странах СНГ и Республике Казахстан);</w:t>
      </w:r>
      <w:r>
        <w:br/>
      </w:r>
      <w:r>
        <w:rPr>
          <w:rFonts w:ascii="Times New Roman"/>
          <w:b w:val="false"/>
          <w:i w:val="false"/>
          <w:color w:val="000000"/>
          <w:sz w:val="28"/>
        </w:rPr>
        <w:t>
</w:t>
      </w:r>
      <w:r>
        <w:rPr>
          <w:rFonts w:ascii="Times New Roman"/>
          <w:b w:val="false"/>
          <w:i w:val="false"/>
          <w:color w:val="000000"/>
          <w:sz w:val="28"/>
        </w:rPr>
        <w:t>
      19) документ, удостоверяющий разрешение на производство пестицида (ядохимиката) и его действующих веществ, выданный производителю пестицида (ядохимиката) (легализованный в установленном порядке для иностранных производителей пестицидов (ядохимикатов), нотариально заверенная копия в случае отсутствия оригинала для сверки отечественными производителями пестицидов (ядохимикатов);</w:t>
      </w:r>
      <w:r>
        <w:br/>
      </w:r>
      <w:r>
        <w:rPr>
          <w:rFonts w:ascii="Times New Roman"/>
          <w:b w:val="false"/>
          <w:i w:val="false"/>
          <w:color w:val="000000"/>
          <w:sz w:val="28"/>
        </w:rPr>
        <w:t>
</w:t>
      </w:r>
      <w:r>
        <w:rPr>
          <w:rFonts w:ascii="Times New Roman"/>
          <w:b w:val="false"/>
          <w:i w:val="false"/>
          <w:color w:val="000000"/>
          <w:sz w:val="28"/>
        </w:rPr>
        <w:t>
      20) паспорт безопасности пестицида (ядохимиката), разработанный производителем пестицида (ядохимиката);</w:t>
      </w:r>
      <w:r>
        <w:br/>
      </w:r>
      <w:r>
        <w:rPr>
          <w:rFonts w:ascii="Times New Roman"/>
          <w:b w:val="false"/>
          <w:i w:val="false"/>
          <w:color w:val="000000"/>
          <w:sz w:val="28"/>
        </w:rPr>
        <w:t>
</w:t>
      </w:r>
      <w:r>
        <w:rPr>
          <w:rFonts w:ascii="Times New Roman"/>
          <w:b w:val="false"/>
          <w:i w:val="false"/>
          <w:color w:val="000000"/>
          <w:sz w:val="28"/>
        </w:rPr>
        <w:t>
      21) рекомендации по транспортировке, хранению, применению и  </w:t>
      </w:r>
      <w:r>
        <w:rPr>
          <w:rFonts w:ascii="Times New Roman"/>
          <w:b w:val="false"/>
          <w:i w:val="false"/>
          <w:color w:val="000000"/>
          <w:sz w:val="28"/>
        </w:rPr>
        <w:t>обезвреживанию</w:t>
      </w:r>
      <w:r>
        <w:rPr>
          <w:rFonts w:ascii="Times New Roman"/>
          <w:b w:val="false"/>
          <w:i w:val="false"/>
          <w:color w:val="000000"/>
          <w:sz w:val="28"/>
        </w:rPr>
        <w:t xml:space="preserve">  пестицида (ядохимиката)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образец тарной этикетки с информацией на государственном и русском языках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rPr>
          <w:rFonts w:ascii="Times New Roman"/>
          <w:b w:val="false"/>
          <w:i w:val="false"/>
          <w:color w:val="ff0000"/>
          <w:sz w:val="28"/>
        </w:rPr>
        <w:t xml:space="preserve">      Сноска. Пункт 39 с изменением, внесенным постановлением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Все регистрационные материалы на пестициды (ядохимикаты), находящиеся в организациях-исполнителях, а также государственных учреждениях, участвующих в их рассмотрении, не подлежат разглашению. Ведомство создает условия, обеспечивающие конфиденциальность регистрационных материалов, а также заявок на проведение регистрационных и производственных испытаний пестицидов (ядохимикатов), представленных регистрантом (заявителем),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 отказе регистранта (заявителя) от государственной регистрации пестицида (ядохимиката) все регистрационные материалы подлежат возврату регистранту (заявителю) по его письменному запросу.</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постановлением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Ведомство рассматривает регистрационные материалы на пестицид (ядохимикат) и принимает решение в течение 22 (двадцать два) рабочих дней с даты представления регистрационного досье. При обращении за государственной регистрацией посредством веб-портала «электронного правительства» www.e.gov.kz решение принимается в течение 22 (двадцать два) рабочих дней.</w:t>
      </w:r>
      <w:r>
        <w:br/>
      </w:r>
      <w:r>
        <w:rPr>
          <w:rFonts w:ascii="Times New Roman"/>
          <w:b w:val="false"/>
          <w:i w:val="false"/>
          <w:color w:val="000000"/>
          <w:sz w:val="28"/>
        </w:rPr>
        <w:t>
      В течение данного срока Ведомство направляет запрос на согласование в уполномоченные государственные органы в области окружающей среды и водных ресурсов и здравоохранения о возможности государственной регистрации пестицида (ядохимиката), которые в течение 10 (десять) рабочих дней направляют в Ведомство ответ о согласовании или отказе в согласовании государственной регистрации пестицида (ядохимиката). В случае непредставления согласующими государственными органами ответа в установленные сроки, государственная регистрация пестицида (ядохимиката) считается согласованной.</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По рассмотренным регистрационным материалам готовится заключение Ведомства с одним из решений:</w:t>
      </w:r>
      <w:r>
        <w:br/>
      </w:r>
      <w:r>
        <w:rPr>
          <w:rFonts w:ascii="Times New Roman"/>
          <w:b w:val="false"/>
          <w:i w:val="false"/>
          <w:color w:val="000000"/>
          <w:sz w:val="28"/>
        </w:rPr>
        <w:t>
</w:t>
      </w:r>
      <w:r>
        <w:rPr>
          <w:rFonts w:ascii="Times New Roman"/>
          <w:b w:val="false"/>
          <w:i w:val="false"/>
          <w:color w:val="000000"/>
          <w:sz w:val="28"/>
        </w:rPr>
        <w:t>
      1) зарегистрировать пестицид (ядохимикат);</w:t>
      </w:r>
      <w:r>
        <w:br/>
      </w:r>
      <w:r>
        <w:rPr>
          <w:rFonts w:ascii="Times New Roman"/>
          <w:b w:val="false"/>
          <w:i w:val="false"/>
          <w:color w:val="000000"/>
          <w:sz w:val="28"/>
        </w:rPr>
        <w:t>
</w:t>
      </w:r>
      <w:r>
        <w:rPr>
          <w:rFonts w:ascii="Times New Roman"/>
          <w:b w:val="false"/>
          <w:i w:val="false"/>
          <w:color w:val="000000"/>
          <w:sz w:val="28"/>
        </w:rPr>
        <w:t>
      2) отказать в государственной регистрации пестицида (ядохимиката).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постановлением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После принятия решения Ведомство оформляет регистрационные удостоверения на пестициды (ядохимикаты) установленной формы с соответствующими степенями защиты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Оригинал регистрационного удостоверения выдается регистранту (заявителю) или уполномоченному им лицу, имеющему оформленную в </w:t>
      </w:r>
      <w:r>
        <w:rPr>
          <w:rFonts w:ascii="Times New Roman"/>
          <w:b w:val="false"/>
          <w:i w:val="false"/>
          <w:color w:val="000000"/>
          <w:sz w:val="28"/>
        </w:rPr>
        <w:t>установленном</w:t>
      </w:r>
      <w:r>
        <w:rPr>
          <w:rFonts w:ascii="Times New Roman"/>
          <w:b w:val="false"/>
          <w:i w:val="false"/>
          <w:color w:val="000000"/>
          <w:sz w:val="28"/>
        </w:rPr>
        <w:t xml:space="preserve"> порядке доверенность. Копия регистрационного удостоверения на пестицид (ядохимикат) хранится в Ведомстве.</w:t>
      </w:r>
      <w:r>
        <w:br/>
      </w:r>
      <w:r>
        <w:rPr>
          <w:rFonts w:ascii="Times New Roman"/>
          <w:b w:val="false"/>
          <w:i w:val="false"/>
          <w:color w:val="000000"/>
          <w:sz w:val="28"/>
        </w:rPr>
        <w:t>
</w:t>
      </w:r>
      <w:r>
        <w:rPr>
          <w:rFonts w:ascii="Times New Roman"/>
          <w:b w:val="false"/>
          <w:i w:val="false"/>
          <w:color w:val="000000"/>
          <w:sz w:val="28"/>
        </w:rPr>
        <w:t>
      44. Зарегистрированный пестицид (ядохимикат) вносится в список пестицидов (ядохимикатов) путем дополнения. Дата и государственный регистрационный номер регистрации или перерегистрации пестицида (ядохимиката) фиксируются в реестре пестицидов (ядохимикатов) и указываются в списке пестицидов (ядохимикатов) и его дополнениях. Реестр пестицидов (ядохимикатов) ведется Ведомством в бумажном и электронном виде.</w:t>
      </w:r>
      <w:r>
        <w:br/>
      </w:r>
      <w:r>
        <w:rPr>
          <w:rFonts w:ascii="Times New Roman"/>
          <w:b w:val="false"/>
          <w:i w:val="false"/>
          <w:color w:val="000000"/>
          <w:sz w:val="28"/>
        </w:rPr>
        <w:t>
</w:t>
      </w:r>
      <w:r>
        <w:rPr>
          <w:rFonts w:ascii="Times New Roman"/>
          <w:b w:val="false"/>
          <w:i w:val="false"/>
          <w:color w:val="000000"/>
          <w:sz w:val="28"/>
        </w:rPr>
        <w:t>
      45. Ведомство утверждает список пестицидов (ядохимикатов) и (или) дополнения к списку соответствующим приказом, размещает его на интернет-ресурсе Министерства сельского хозяйства Республики Казахстан и издает его типографским способом. Электронная и полиграфическая версии списка пестицидов (ядохимикатов) и дополнений к списку имеют одинаковую силу.</w:t>
      </w:r>
      <w:r>
        <w:br/>
      </w:r>
      <w:r>
        <w:rPr>
          <w:rFonts w:ascii="Times New Roman"/>
          <w:b w:val="false"/>
          <w:i w:val="false"/>
          <w:color w:val="000000"/>
          <w:sz w:val="28"/>
        </w:rPr>
        <w:t>
</w:t>
      </w:r>
      <w:r>
        <w:rPr>
          <w:rFonts w:ascii="Times New Roman"/>
          <w:b w:val="false"/>
          <w:i w:val="false"/>
          <w:color w:val="000000"/>
          <w:sz w:val="28"/>
        </w:rPr>
        <w:t>
      46. В списке пестицидов (ядохимикатов) и дополнениях к списку для пестицидов (ядохимикатов), содержащих известные действующие вещества, указывается производитель действующего вещества.</w:t>
      </w:r>
      <w:r>
        <w:br/>
      </w:r>
      <w:r>
        <w:rPr>
          <w:rFonts w:ascii="Times New Roman"/>
          <w:b w:val="false"/>
          <w:i w:val="false"/>
          <w:color w:val="000000"/>
          <w:sz w:val="28"/>
        </w:rPr>
        <w:t>
</w:t>
      </w:r>
      <w:r>
        <w:rPr>
          <w:rFonts w:ascii="Times New Roman"/>
          <w:b w:val="false"/>
          <w:i w:val="false"/>
          <w:color w:val="000000"/>
          <w:sz w:val="28"/>
        </w:rPr>
        <w:t>
      47. Срок действия регистрационного удостоверения на пестицид (ядохимикат) 10 лет. По истечении срока производится перерегистрация с учетом изменений требований к государственной регистрации пестицидов (ядохимикатов).</w:t>
      </w:r>
      <w:r>
        <w:br/>
      </w:r>
      <w:r>
        <w:rPr>
          <w:rFonts w:ascii="Times New Roman"/>
          <w:b w:val="false"/>
          <w:i w:val="false"/>
          <w:color w:val="000000"/>
          <w:sz w:val="28"/>
        </w:rPr>
        <w:t>
</w:t>
      </w:r>
      <w:r>
        <w:rPr>
          <w:rFonts w:ascii="Times New Roman"/>
          <w:b w:val="false"/>
          <w:i w:val="false"/>
          <w:color w:val="000000"/>
          <w:sz w:val="28"/>
        </w:rPr>
        <w:t>
      48. Допускается временная регистрация пестицида (ядохимиката) на срок не более 2 лет, если для борьбы с отдельными вредными и особо опасными вредными организмами, а также карантинными объектами на территории Республики Казахстан, распространение которых в соответствии с фитосанитарным прогнозом может ухудшить фитосанитарную обстановку, отсутствуют пестициды (ядохимикаты) необходимого назначения, но имеются положительные рекомендации научно-исследовательских институтов и регистрация указанного пестицида (ядохимиката) в государствах СНГ по аналогичной сфере применения (на той же культуре и против тех же вредных организмов).</w:t>
      </w:r>
      <w:r>
        <w:br/>
      </w:r>
      <w:r>
        <w:rPr>
          <w:rFonts w:ascii="Times New Roman"/>
          <w:b w:val="false"/>
          <w:i w:val="false"/>
          <w:color w:val="000000"/>
          <w:sz w:val="28"/>
        </w:rPr>
        <w:t>
</w:t>
      </w:r>
      <w:r>
        <w:rPr>
          <w:rFonts w:ascii="Times New Roman"/>
          <w:b w:val="false"/>
          <w:i w:val="false"/>
          <w:color w:val="000000"/>
          <w:sz w:val="28"/>
        </w:rPr>
        <w:t>
      При этом в дальнейшем государственная регистрация пестицидов (ядохимикатов) проводится в обязательном порядке. Для государственной регистрации указанного пестицида (ядохимиката) на срок до 10 лет проводятся регистрационные и производственные испытания пестицида (ядохимиката) и его токсикологическая оценка с дальнейшим представлением заключений уполномоченных органов в области здравоохранения и охраны окружающей среды.</w:t>
      </w:r>
      <w:r>
        <w:br/>
      </w:r>
      <w:r>
        <w:rPr>
          <w:rFonts w:ascii="Times New Roman"/>
          <w:b w:val="false"/>
          <w:i w:val="false"/>
          <w:color w:val="000000"/>
          <w:sz w:val="28"/>
        </w:rPr>
        <w:t>
</w:t>
      </w:r>
      <w:r>
        <w:rPr>
          <w:rFonts w:ascii="Times New Roman"/>
          <w:b w:val="false"/>
          <w:i w:val="false"/>
          <w:color w:val="000000"/>
          <w:sz w:val="28"/>
        </w:rPr>
        <w:t>
      49. Основаниями для отказа в государственной регистрации пестицида (ядохимиката), являются:</w:t>
      </w:r>
      <w:r>
        <w:br/>
      </w:r>
      <w:r>
        <w:rPr>
          <w:rFonts w:ascii="Times New Roman"/>
          <w:b w:val="false"/>
          <w:i w:val="false"/>
          <w:color w:val="000000"/>
          <w:sz w:val="28"/>
        </w:rPr>
        <w:t>
</w:t>
      </w:r>
      <w:r>
        <w:rPr>
          <w:rFonts w:ascii="Times New Roman"/>
          <w:b w:val="false"/>
          <w:i w:val="false"/>
          <w:color w:val="000000"/>
          <w:sz w:val="28"/>
        </w:rPr>
        <w:t>
      1) неполное представление документов, указанных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наличие мотивированного отказа в согласовании государственной регистрации пестицида (ядохимиката) уполномоченного государственного органа в области окружающей среды и водных ресурсов или уполномоченного государственного органа в области здравоохранения;</w:t>
      </w:r>
      <w:r>
        <w:br/>
      </w:r>
      <w:r>
        <w:rPr>
          <w:rFonts w:ascii="Times New Roman"/>
          <w:b w:val="false"/>
          <w:i w:val="false"/>
          <w:color w:val="000000"/>
          <w:sz w:val="28"/>
        </w:rPr>
        <w:t>
</w:t>
      </w:r>
      <w:r>
        <w:rPr>
          <w:rFonts w:ascii="Times New Roman"/>
          <w:b w:val="false"/>
          <w:i w:val="false"/>
          <w:color w:val="000000"/>
          <w:sz w:val="28"/>
        </w:rPr>
        <w:t>
      3) нарушение методик проведения регистрационных или производственных испытаний и работ по токсикологической оценке пестицидов (ядохимикатов);</w:t>
      </w:r>
      <w:r>
        <w:br/>
      </w:r>
      <w:r>
        <w:rPr>
          <w:rFonts w:ascii="Times New Roman"/>
          <w:b w:val="false"/>
          <w:i w:val="false"/>
          <w:color w:val="000000"/>
          <w:sz w:val="28"/>
        </w:rPr>
        <w:t>
</w:t>
      </w:r>
      <w:r>
        <w:rPr>
          <w:rFonts w:ascii="Times New Roman"/>
          <w:b w:val="false"/>
          <w:i w:val="false"/>
          <w:color w:val="000000"/>
          <w:sz w:val="28"/>
        </w:rPr>
        <w:t>
      4) оформление представленных документов с нарушением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5) получение ранее неизвестных данных об опасности пестицида (ядохимиката) для здоровья человека и окружающей природной среды, включение действующих веществ пестицидов (ядохимикатов) в перечни ратифицированных Республикой Казахстан конвенций и перечни пестицидов (ядохимикатов), запрещенных к применению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6) существенные отличия рекомендуемых к регистрации норм расхода пестицидов (ядохимикатов) от зарегистрированных в странах Таможенного союза на аналогичных культурах и против тех же вредных организмов;</w:t>
      </w:r>
      <w:r>
        <w:br/>
      </w:r>
      <w:r>
        <w:rPr>
          <w:rFonts w:ascii="Times New Roman"/>
          <w:b w:val="false"/>
          <w:i w:val="false"/>
          <w:color w:val="000000"/>
          <w:sz w:val="28"/>
        </w:rPr>
        <w:t>
</w:t>
      </w:r>
      <w:r>
        <w:rPr>
          <w:rFonts w:ascii="Times New Roman"/>
          <w:b w:val="false"/>
          <w:i w:val="false"/>
          <w:color w:val="000000"/>
          <w:sz w:val="28"/>
        </w:rPr>
        <w:t>
      7) изменение химического состава, рецептуры и технологии производства пестицида (ядохимиката) или действующего вещества;</w:t>
      </w:r>
      <w:r>
        <w:br/>
      </w:r>
      <w:r>
        <w:rPr>
          <w:rFonts w:ascii="Times New Roman"/>
          <w:b w:val="false"/>
          <w:i w:val="false"/>
          <w:color w:val="000000"/>
          <w:sz w:val="28"/>
        </w:rPr>
        <w:t>
</w:t>
      </w:r>
      <w:r>
        <w:rPr>
          <w:rFonts w:ascii="Times New Roman"/>
          <w:b w:val="false"/>
          <w:i w:val="false"/>
          <w:color w:val="000000"/>
          <w:sz w:val="28"/>
        </w:rPr>
        <w:t>
      8) пестицид (ядохимикат) содержит действующее вещество, охраняемое патентом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постановлением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50. Государственная регистрация зарегистрированного пестицида (ядохимиката) приостанавливается, если:</w:t>
      </w:r>
      <w:r>
        <w:br/>
      </w:r>
      <w:r>
        <w:rPr>
          <w:rFonts w:ascii="Times New Roman"/>
          <w:b w:val="false"/>
          <w:i w:val="false"/>
          <w:color w:val="000000"/>
          <w:sz w:val="28"/>
        </w:rPr>
        <w:t>
</w:t>
      </w:r>
      <w:r>
        <w:rPr>
          <w:rFonts w:ascii="Times New Roman"/>
          <w:b w:val="false"/>
          <w:i w:val="false"/>
          <w:color w:val="000000"/>
          <w:sz w:val="28"/>
        </w:rPr>
        <w:t>
      1) обнаружено несоответствие физико-химических, токсикологических и других характеристик пестицида (ядохимиката) заявленным в регистрационных материалах при государственной регистрации;</w:t>
      </w:r>
      <w:r>
        <w:br/>
      </w:r>
      <w:r>
        <w:rPr>
          <w:rFonts w:ascii="Times New Roman"/>
          <w:b w:val="false"/>
          <w:i w:val="false"/>
          <w:color w:val="000000"/>
          <w:sz w:val="28"/>
        </w:rPr>
        <w:t>
</w:t>
      </w:r>
      <w:r>
        <w:rPr>
          <w:rFonts w:ascii="Times New Roman"/>
          <w:b w:val="false"/>
          <w:i w:val="false"/>
          <w:color w:val="000000"/>
          <w:sz w:val="28"/>
        </w:rPr>
        <w:t>
      2) материалы регистрационного досье не соответствуют требованиям, изложенным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Ведомство после принятия решения о приостановлении государственной регистрации направляет регистранту (заявителю) уведомление об обнаруженном несоответствии и необходимости в течение 30 (тридцать) рабочих дней с даты уведомления заменить или дополнить регистрационные материалы новыми данными. </w:t>
      </w:r>
      <w:r>
        <w:br/>
      </w:r>
      <w:r>
        <w:rPr>
          <w:rFonts w:ascii="Times New Roman"/>
          <w:b w:val="false"/>
          <w:i w:val="false"/>
          <w:color w:val="000000"/>
          <w:sz w:val="28"/>
        </w:rPr>
        <w:t>
</w:t>
      </w:r>
      <w:r>
        <w:rPr>
          <w:rFonts w:ascii="Times New Roman"/>
          <w:b w:val="false"/>
          <w:i w:val="false"/>
          <w:color w:val="000000"/>
          <w:sz w:val="28"/>
        </w:rPr>
        <w:t>
      В случае, если регистрант (заявитель) произвел замену либо дополнение регистрационных материалов, Ведомство в течение 30 (тридцать) рабочих дней с момента представления регистрационных материалов рассматривает их на соответствие требованиям согласно </w:t>
      </w:r>
      <w:r>
        <w:rPr>
          <w:rFonts w:ascii="Times New Roman"/>
          <w:b w:val="false"/>
          <w:i w:val="false"/>
          <w:color w:val="000000"/>
          <w:sz w:val="28"/>
        </w:rPr>
        <w:t>пункту 39</w:t>
      </w:r>
      <w:r>
        <w:rPr>
          <w:rFonts w:ascii="Times New Roman"/>
          <w:b w:val="false"/>
          <w:i w:val="false"/>
          <w:color w:val="000000"/>
          <w:sz w:val="28"/>
        </w:rPr>
        <w:t xml:space="preserve"> настоящих Правил и принимает решение о возобновлении государственной регистрации зарегистрированного пестицида (ядохимиката) или ее досрочном прекращении. </w:t>
      </w:r>
      <w:r>
        <w:br/>
      </w:r>
      <w:r>
        <w:rPr>
          <w:rFonts w:ascii="Times New Roman"/>
          <w:b w:val="false"/>
          <w:i w:val="false"/>
          <w:color w:val="000000"/>
          <w:sz w:val="28"/>
        </w:rPr>
        <w:t>
</w:t>
      </w:r>
      <w:r>
        <w:rPr>
          <w:rFonts w:ascii="Times New Roman"/>
          <w:b w:val="false"/>
          <w:i w:val="false"/>
          <w:color w:val="000000"/>
          <w:sz w:val="28"/>
        </w:rPr>
        <w:t>
      В случае, если регистрант (заявитель) не произвел замену либо дополнение регистрационных материалов в течение 30 (тридцать) рабочих дней с даты уведомления, Ведомство принимает решение о досрочном прекращении государственной регистрации зарегистрированного пестицида (ядохимиката).</w:t>
      </w:r>
      <w:r>
        <w:br/>
      </w: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Государственная регистрация пестицида (ядохимиката) прекращается до истечения ее срока действия при получении ранее неизвестных сведений об опасности пестицида (ядохимиката) для здоровья людей или окружающей среды, недостаточной эффективности при его применении в производстве, установленной официально и оформленной соответствующим актом, при изменении в химическом составе, рецептуре и технологии производства (формуляции) пестицида (ядохимиката), а также при включении пестицида в перечни ратифицированных Республикой Казахстан международных конвенций и перечень запрещенных пестицидов (ядохимикатов) в Республике Казахстан.</w:t>
      </w:r>
      <w:r>
        <w:br/>
      </w:r>
      <w:r>
        <w:rPr>
          <w:rFonts w:ascii="Times New Roman"/>
          <w:b w:val="false"/>
          <w:i w:val="false"/>
          <w:color w:val="000000"/>
          <w:sz w:val="28"/>
        </w:rPr>
        <w:t>
</w:t>
      </w:r>
      <w:r>
        <w:rPr>
          <w:rFonts w:ascii="Times New Roman"/>
          <w:b w:val="false"/>
          <w:i w:val="false"/>
          <w:color w:val="000000"/>
          <w:sz w:val="28"/>
        </w:rPr>
        <w:t>
      52. Ведомство принимает решение о досрочном прекращении действия государственной регистрации пестицида (ядохимиката), издает соответствующий приказ, размещает информацию об этом на интернет-ресурсе Министерства сельского хозяйства Республики Казахстан и вносит изменения в список пестицидов (ядохимикатов) и его дополнения.</w:t>
      </w:r>
      <w:r>
        <w:br/>
      </w:r>
      <w:r>
        <w:rPr>
          <w:rFonts w:ascii="Times New Roman"/>
          <w:b w:val="false"/>
          <w:i w:val="false"/>
          <w:color w:val="000000"/>
          <w:sz w:val="28"/>
        </w:rPr>
        <w:t>
</w:t>
      </w:r>
      <w:r>
        <w:rPr>
          <w:rFonts w:ascii="Times New Roman"/>
          <w:b w:val="false"/>
          <w:i w:val="false"/>
          <w:color w:val="000000"/>
          <w:sz w:val="28"/>
        </w:rPr>
        <w:t>
      53. После издания приказа Ведомство в течение 8 (восемь) рабочих дней уведомляет регистранта (заявителя) в письменной форме о досрочном прекращении действия государственной регистрации пестицида (ядохимиката). Регистрант (заявитель) возвращает регистрационное удостоверение Ведомству в течение 8 (восемь) рабочих дней с момента получения письменного уведомления.</w:t>
      </w:r>
      <w:r>
        <w:br/>
      </w: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Если пестицид (ядохимикат), прошедший государственную регистрацию, планируется к производству (формуляции) в Республике Казахстане по лицензионному соглашению с регистрантом (заявителем), то в Ведомство представляются копия лицензионного соглашения и стандарт организации на производство (формуляцию) пестицида (ядохимиката), а также лицензия или разрешение завода-производителя на производство данного действующего вещества (копия, заверенная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При этом новые регистрационные и производственные испытания не проводятся.</w:t>
      </w:r>
      <w:r>
        <w:br/>
      </w:r>
      <w:r>
        <w:rPr>
          <w:rFonts w:ascii="Times New Roman"/>
          <w:b w:val="false"/>
          <w:i w:val="false"/>
          <w:color w:val="000000"/>
          <w:sz w:val="28"/>
        </w:rPr>
        <w:t>
</w:t>
      </w:r>
      <w:r>
        <w:rPr>
          <w:rFonts w:ascii="Times New Roman"/>
          <w:b w:val="false"/>
          <w:i w:val="false"/>
          <w:color w:val="000000"/>
          <w:sz w:val="28"/>
        </w:rPr>
        <w:t>
      55. При смене завода-производителя, на котором производится зарегистрированный пестицид (ядохимикат) и его действующие вещества с сохранением рецептуры и технологии его производства, регистрант (заявитель) письменно уведомляет об этом Ведомство и прикладывает лицензию или разрешение завода-производителя на производство данного пестицида (ядохимиката) и его действующих веществ (копия, заверенная в </w:t>
      </w:r>
      <w:r>
        <w:rPr>
          <w:rFonts w:ascii="Times New Roman"/>
          <w:b w:val="false"/>
          <w:i w:val="false"/>
          <w:color w:val="000000"/>
          <w:sz w:val="28"/>
        </w:rPr>
        <w:t>установленном</w:t>
      </w:r>
      <w:r>
        <w:rPr>
          <w:rFonts w:ascii="Times New Roman"/>
          <w:b w:val="false"/>
          <w:i w:val="false"/>
          <w:color w:val="000000"/>
          <w:sz w:val="28"/>
        </w:rPr>
        <w:t xml:space="preserve"> порядке), а также данные лабораторного анализа, подтверждающие идентичность состава и действующих веществ пестицида (ядохимиката).</w:t>
      </w:r>
      <w:r>
        <w:br/>
      </w:r>
      <w:r>
        <w:rPr>
          <w:rFonts w:ascii="Times New Roman"/>
          <w:b w:val="false"/>
          <w:i w:val="false"/>
          <w:color w:val="000000"/>
          <w:sz w:val="28"/>
        </w:rPr>
        <w:t>
</w:t>
      </w:r>
      <w:r>
        <w:rPr>
          <w:rFonts w:ascii="Times New Roman"/>
          <w:b w:val="false"/>
          <w:i w:val="false"/>
          <w:color w:val="000000"/>
          <w:sz w:val="28"/>
        </w:rPr>
        <w:t>
      При этом срок государственной регистрации сохраняется, новые регистрационные и производственные испытания пестицида (ядохимиката) не предусматриваются. Регистранту (заявителю) новое регистрационное удостоверение не выдается.</w:t>
      </w:r>
      <w:r>
        <w:br/>
      </w:r>
      <w:r>
        <w:rPr>
          <w:rFonts w:ascii="Times New Roman"/>
          <w:b w:val="false"/>
          <w:i w:val="false"/>
          <w:color w:val="000000"/>
          <w:sz w:val="28"/>
        </w:rPr>
        <w:t>
</w:t>
      </w:r>
      <w:r>
        <w:rPr>
          <w:rFonts w:ascii="Times New Roman"/>
          <w:b w:val="false"/>
          <w:i w:val="false"/>
          <w:color w:val="000000"/>
          <w:sz w:val="28"/>
        </w:rPr>
        <w:t>
      56. Пестициды (ядохимикаты), срок государственной регистрации которых истек, подлежат перерегистрации без повторных регистрационных и производственных испытаний.</w:t>
      </w:r>
      <w:r>
        <w:br/>
      </w:r>
      <w:r>
        <w:rPr>
          <w:rFonts w:ascii="Times New Roman"/>
          <w:b w:val="false"/>
          <w:i w:val="false"/>
          <w:color w:val="000000"/>
          <w:sz w:val="28"/>
        </w:rPr>
        <w:t>
</w:t>
      </w:r>
      <w:r>
        <w:rPr>
          <w:rFonts w:ascii="Times New Roman"/>
          <w:b w:val="false"/>
          <w:i w:val="false"/>
          <w:color w:val="000000"/>
          <w:sz w:val="28"/>
        </w:rPr>
        <w:t>
      57. Для перерегистрации пестицидов (ядохимикатов) регистрант (заявитель) подает в Ведомство следующие документы:</w:t>
      </w:r>
      <w:r>
        <w:br/>
      </w:r>
      <w:r>
        <w:rPr>
          <w:rFonts w:ascii="Times New Roman"/>
          <w:b w:val="false"/>
          <w:i w:val="false"/>
          <w:color w:val="000000"/>
          <w:sz w:val="28"/>
        </w:rPr>
        <w:t>
</w:t>
      </w:r>
      <w:r>
        <w:rPr>
          <w:rFonts w:ascii="Times New Roman"/>
          <w:b w:val="false"/>
          <w:i w:val="false"/>
          <w:color w:val="000000"/>
          <w:sz w:val="28"/>
        </w:rPr>
        <w:t>
      1) заявку с подтверждением торгового названия пестицида (ядохимиката), производителя действующего вещества, препаративной формы и ее состава, регламентов использования (применения);</w:t>
      </w:r>
      <w:r>
        <w:br/>
      </w:r>
      <w:r>
        <w:rPr>
          <w:rFonts w:ascii="Times New Roman"/>
          <w:b w:val="false"/>
          <w:i w:val="false"/>
          <w:color w:val="000000"/>
          <w:sz w:val="28"/>
        </w:rPr>
        <w:t>
</w:t>
      </w:r>
      <w:r>
        <w:rPr>
          <w:rFonts w:ascii="Times New Roman"/>
          <w:b w:val="false"/>
          <w:i w:val="false"/>
          <w:color w:val="000000"/>
          <w:sz w:val="28"/>
        </w:rPr>
        <w:t>
      2) оригинал ранее выданного регистрационного удостоверения;</w:t>
      </w:r>
      <w:r>
        <w:br/>
      </w:r>
      <w:r>
        <w:rPr>
          <w:rFonts w:ascii="Times New Roman"/>
          <w:b w:val="false"/>
          <w:i w:val="false"/>
          <w:color w:val="000000"/>
          <w:sz w:val="28"/>
        </w:rPr>
        <w:t>
</w:t>
      </w:r>
      <w:r>
        <w:rPr>
          <w:rFonts w:ascii="Times New Roman"/>
          <w:b w:val="false"/>
          <w:i w:val="false"/>
          <w:color w:val="000000"/>
          <w:sz w:val="28"/>
        </w:rPr>
        <w:t>
      3) новые сведения о пестициде (ядохимикате), которые не были представлены ранее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39 настоящих Правил.</w:t>
      </w:r>
      <w:r>
        <w:br/>
      </w:r>
      <w:r>
        <w:rPr>
          <w:rFonts w:ascii="Times New Roman"/>
          <w:b w:val="false"/>
          <w:i w:val="false"/>
          <w:color w:val="000000"/>
          <w:sz w:val="28"/>
        </w:rPr>
        <w:t>
</w:t>
      </w:r>
      <w:r>
        <w:rPr>
          <w:rFonts w:ascii="Times New Roman"/>
          <w:b w:val="false"/>
          <w:i w:val="false"/>
          <w:color w:val="000000"/>
          <w:sz w:val="28"/>
        </w:rPr>
        <w:t>
      58. Заявка на перерегистрацию и соответствующие документы подаются до истечения срока государственной регистрации.</w:t>
      </w:r>
      <w:r>
        <w:br/>
      </w:r>
      <w:r>
        <w:rPr>
          <w:rFonts w:ascii="Times New Roman"/>
          <w:b w:val="false"/>
          <w:i w:val="false"/>
          <w:color w:val="000000"/>
          <w:sz w:val="28"/>
        </w:rPr>
        <w:t>
</w:t>
      </w:r>
      <w:r>
        <w:rPr>
          <w:rFonts w:ascii="Times New Roman"/>
          <w:b w:val="false"/>
          <w:i w:val="false"/>
          <w:color w:val="000000"/>
          <w:sz w:val="28"/>
        </w:rPr>
        <w:t>
      Ведомство принимает решение о перерегистрации пестицида (ядохимиката), оформляет и выдает новое регистрационное удостоверение на пестицид (ядохимикат)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размещает информацию об этом на интернет-ресурсе уполномоченного органа в области защиты растений и вносит изменения в список пестицидов (ядохимикатов) и его дополнения.</w:t>
      </w:r>
      <w:r>
        <w:br/>
      </w: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постановлением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Перерегистрации не подлежат пестициды (ядохимикаты) в случаях:</w:t>
      </w:r>
      <w:r>
        <w:br/>
      </w:r>
      <w:r>
        <w:rPr>
          <w:rFonts w:ascii="Times New Roman"/>
          <w:b w:val="false"/>
          <w:i w:val="false"/>
          <w:color w:val="000000"/>
          <w:sz w:val="28"/>
        </w:rPr>
        <w:t>
</w:t>
      </w:r>
      <w:r>
        <w:rPr>
          <w:rFonts w:ascii="Times New Roman"/>
          <w:b w:val="false"/>
          <w:i w:val="false"/>
          <w:color w:val="000000"/>
          <w:sz w:val="28"/>
        </w:rPr>
        <w:t>
      1) получения новых ранее неизвестных данных об их опасности;</w:t>
      </w:r>
      <w:r>
        <w:br/>
      </w:r>
      <w:r>
        <w:rPr>
          <w:rFonts w:ascii="Times New Roman"/>
          <w:b w:val="false"/>
          <w:i w:val="false"/>
          <w:color w:val="000000"/>
          <w:sz w:val="28"/>
        </w:rPr>
        <w:t>
</w:t>
      </w:r>
      <w:r>
        <w:rPr>
          <w:rFonts w:ascii="Times New Roman"/>
          <w:b w:val="false"/>
          <w:i w:val="false"/>
          <w:color w:val="000000"/>
          <w:sz w:val="28"/>
        </w:rPr>
        <w:t>
      2) включения пестицида в перечни ратифицированных Республикой Казахстан международных конвенций и перечень запрещенных пестицидов (ядохимикатов) в Республике Казахстан;</w:t>
      </w:r>
      <w:r>
        <w:br/>
      </w:r>
      <w:r>
        <w:rPr>
          <w:rFonts w:ascii="Times New Roman"/>
          <w:b w:val="false"/>
          <w:i w:val="false"/>
          <w:color w:val="000000"/>
          <w:sz w:val="28"/>
        </w:rPr>
        <w:t>
</w:t>
      </w:r>
      <w:r>
        <w:rPr>
          <w:rFonts w:ascii="Times New Roman"/>
          <w:b w:val="false"/>
          <w:i w:val="false"/>
          <w:color w:val="000000"/>
          <w:sz w:val="28"/>
        </w:rPr>
        <w:t>
      3) биологической эффективности пестицида (ядохимиката) при применении в производстве, оформленной официально соответствующим актом, ниже установленной при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изменений в химическом составе, рецептуре и технологии производства (формуляции) пестицида (ядохимиката).</w:t>
      </w:r>
      <w:r>
        <w:br/>
      </w:r>
      <w:r>
        <w:rPr>
          <w:rFonts w:ascii="Times New Roman"/>
          <w:b w:val="false"/>
          <w:i w:val="false"/>
          <w:color w:val="000000"/>
          <w:sz w:val="28"/>
        </w:rPr>
        <w:t>
</w:t>
      </w:r>
      <w:r>
        <w:rPr>
          <w:rFonts w:ascii="Times New Roman"/>
          <w:b w:val="false"/>
          <w:i w:val="false"/>
          <w:color w:val="000000"/>
          <w:sz w:val="28"/>
        </w:rPr>
        <w:t>
      60. При биологической эффективности норм расхода зарегистрированного пестицида (ядохимиката) ниже установленной при государственной регистрации, оформленной официально соответствующим актом, а также при изменении химического состава и содержания компонентов препаративной формы, проводятся новые регистрационные и производственные испытания пестицида (ядохимиката), по результатам которых регистранту (заявителю) выдается новое регистрационное удостоверение.</w:t>
      </w:r>
      <w:r>
        <w:br/>
      </w:r>
      <w:r>
        <w:rPr>
          <w:rFonts w:ascii="Times New Roman"/>
          <w:b w:val="false"/>
          <w:i w:val="false"/>
          <w:color w:val="000000"/>
          <w:sz w:val="28"/>
        </w:rPr>
        <w:t>
</w:t>
      </w:r>
      <w:r>
        <w:rPr>
          <w:rFonts w:ascii="Times New Roman"/>
          <w:b w:val="false"/>
          <w:i w:val="false"/>
          <w:color w:val="000000"/>
          <w:sz w:val="28"/>
        </w:rPr>
        <w:t>
      61. Регистрант (заявитель) представляет информацию обо всех изменениях в химическом составе, рецептуре и технологии производства (формуляции) пестицида (ядохимиката), а также появлении новых данных о его опасности.</w:t>
      </w:r>
      <w:r>
        <w:br/>
      </w:r>
      <w:r>
        <w:rPr>
          <w:rFonts w:ascii="Times New Roman"/>
          <w:b w:val="false"/>
          <w:i w:val="false"/>
          <w:color w:val="000000"/>
          <w:sz w:val="28"/>
        </w:rPr>
        <w:t>
</w:t>
      </w:r>
      <w:r>
        <w:rPr>
          <w:rFonts w:ascii="Times New Roman"/>
          <w:b w:val="false"/>
          <w:i w:val="false"/>
          <w:color w:val="000000"/>
          <w:sz w:val="28"/>
        </w:rPr>
        <w:t>
      62. При смене регистранта (заявителя) или изменении наименования регистранта (заявителя) регистрант (заявитель) письменно уведомляет об этом Ведомство и прикладывает следующие документы:</w:t>
      </w:r>
      <w:r>
        <w:br/>
      </w:r>
      <w:r>
        <w:rPr>
          <w:rFonts w:ascii="Times New Roman"/>
          <w:b w:val="false"/>
          <w:i w:val="false"/>
          <w:color w:val="000000"/>
          <w:sz w:val="28"/>
        </w:rPr>
        <w:t>
</w:t>
      </w:r>
      <w:r>
        <w:rPr>
          <w:rFonts w:ascii="Times New Roman"/>
          <w:b w:val="false"/>
          <w:i w:val="false"/>
          <w:color w:val="000000"/>
          <w:sz w:val="28"/>
        </w:rPr>
        <w:t>
      1) заявку с подтверждением торгового названия пестицида (ядохимиката), производителя действующего вещества, препаративной формы и ее состава, регламентов использования (применения);</w:t>
      </w:r>
      <w:r>
        <w:br/>
      </w:r>
      <w:r>
        <w:rPr>
          <w:rFonts w:ascii="Times New Roman"/>
          <w:b w:val="false"/>
          <w:i w:val="false"/>
          <w:color w:val="000000"/>
          <w:sz w:val="28"/>
        </w:rPr>
        <w:t>
</w:t>
      </w:r>
      <w:r>
        <w:rPr>
          <w:rFonts w:ascii="Times New Roman"/>
          <w:b w:val="false"/>
          <w:i w:val="false"/>
          <w:color w:val="000000"/>
          <w:sz w:val="28"/>
        </w:rPr>
        <w:t>
      2) оригинал ранее выданного регистрационного удостоверения;</w:t>
      </w:r>
      <w:r>
        <w:br/>
      </w:r>
      <w:r>
        <w:rPr>
          <w:rFonts w:ascii="Times New Roman"/>
          <w:b w:val="false"/>
          <w:i w:val="false"/>
          <w:color w:val="000000"/>
          <w:sz w:val="28"/>
        </w:rPr>
        <w:t>
</w:t>
      </w:r>
      <w:r>
        <w:rPr>
          <w:rFonts w:ascii="Times New Roman"/>
          <w:b w:val="false"/>
          <w:i w:val="false"/>
          <w:color w:val="000000"/>
          <w:sz w:val="28"/>
        </w:rPr>
        <w:t>
      3) документы, подтверждающие реорганизацию регистранта (заявителя) или передачу прав на государственную регистрацию пестицида (ядохимиката) новому регистранту (заявителю);</w:t>
      </w:r>
      <w:r>
        <w:br/>
      </w:r>
      <w:r>
        <w:rPr>
          <w:rFonts w:ascii="Times New Roman"/>
          <w:b w:val="false"/>
          <w:i w:val="false"/>
          <w:color w:val="000000"/>
          <w:sz w:val="28"/>
        </w:rPr>
        <w:t>
</w:t>
      </w:r>
      <w:r>
        <w:rPr>
          <w:rFonts w:ascii="Times New Roman"/>
          <w:b w:val="false"/>
          <w:i w:val="false"/>
          <w:color w:val="000000"/>
          <w:sz w:val="28"/>
        </w:rPr>
        <w:t>
      4) краткое досье и материалы на пестицид (ядохимикат)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оформленные от лица нового регистранта (заявителя);</w:t>
      </w:r>
      <w:r>
        <w:br/>
      </w:r>
      <w:r>
        <w:rPr>
          <w:rFonts w:ascii="Times New Roman"/>
          <w:b w:val="false"/>
          <w:i w:val="false"/>
          <w:color w:val="000000"/>
          <w:sz w:val="28"/>
        </w:rPr>
        <w:t>
</w:t>
      </w:r>
      <w:r>
        <w:rPr>
          <w:rFonts w:ascii="Times New Roman"/>
          <w:b w:val="false"/>
          <w:i w:val="false"/>
          <w:color w:val="000000"/>
          <w:sz w:val="28"/>
        </w:rPr>
        <w:t>
      5) справка о государственной перерегистрации юридического лица – для юридических лиц.</w:t>
      </w:r>
      <w:r>
        <w:br/>
      </w:r>
      <w:r>
        <w:rPr>
          <w:rFonts w:ascii="Times New Roman"/>
          <w:b w:val="false"/>
          <w:i w:val="false"/>
          <w:color w:val="000000"/>
          <w:sz w:val="28"/>
        </w:rPr>
        <w:t>
</w:t>
      </w:r>
      <w:r>
        <w:rPr>
          <w:rFonts w:ascii="Times New Roman"/>
          <w:b w:val="false"/>
          <w:i w:val="false"/>
          <w:color w:val="000000"/>
          <w:sz w:val="28"/>
        </w:rPr>
        <w:t>
      При этом срок государственной регистрации сохраняется, новые регистрационные и производственные испытания пестицида (ядохимиката) не проводятся. Регистранту (заявителю) выдается новое регистрационное удостоверение.</w:t>
      </w:r>
      <w:r>
        <w:br/>
      </w: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постановлением Правительства РК от 12.02.2014 </w:t>
      </w:r>
      <w:r>
        <w:rPr>
          <w:rFonts w:ascii="Times New Roman"/>
          <w:b w:val="false"/>
          <w:i w:val="false"/>
          <w:color w:val="00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10"/>
    <w:bookmarkStart w:name="z19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11"/>
    <w:bookmarkStart w:name="z193" w:id="12"/>
    <w:p>
      <w:pPr>
        <w:spacing w:after="0"/>
        <w:ind w:left="0"/>
        <w:jc w:val="both"/>
      </w:pPr>
      <w:r>
        <w:rPr>
          <w:rFonts w:ascii="Times New Roman"/>
          <w:b w:val="false"/>
          <w:i w:val="false"/>
          <w:color w:val="000000"/>
          <w:sz w:val="28"/>
        </w:rPr>
        <w:t>
Форма</w:t>
      </w:r>
    </w:p>
    <w:bookmarkEnd w:id="12"/>
    <w:bookmarkStart w:name="z194" w:id="13"/>
    <w:p>
      <w:pPr>
        <w:spacing w:after="0"/>
        <w:ind w:left="0"/>
        <w:jc w:val="left"/>
      </w:pPr>
      <w:r>
        <w:rPr>
          <w:rFonts w:ascii="Times New Roman"/>
          <w:b/>
          <w:i w:val="false"/>
          <w:color w:val="000000"/>
        </w:rPr>
        <w:t xml:space="preserve"> 
Заявка</w:t>
      </w:r>
      <w:r>
        <w:br/>
      </w:r>
      <w:r>
        <w:rPr>
          <w:rFonts w:ascii="Times New Roman"/>
          <w:b/>
          <w:i w:val="false"/>
          <w:color w:val="000000"/>
        </w:rPr>
        <w:t>
на проведение регистрационных или производственных испытаний</w:t>
      </w:r>
      <w:r>
        <w:br/>
      </w:r>
      <w:r>
        <w:rPr>
          <w:rFonts w:ascii="Times New Roman"/>
          <w:b/>
          <w:i w:val="false"/>
          <w:color w:val="000000"/>
        </w:rPr>
        <w:t>
пестицида (ядохимиката) (представляется на фирменных бланках</w:t>
      </w:r>
      <w:r>
        <w:br/>
      </w:r>
      <w:r>
        <w:rPr>
          <w:rFonts w:ascii="Times New Roman"/>
          <w:b/>
          <w:i w:val="false"/>
          <w:color w:val="000000"/>
        </w:rPr>
        <w:t>
регистранта (заявителя) и удостоверяется подписью и</w:t>
      </w:r>
      <w:r>
        <w:br/>
      </w:r>
      <w:r>
        <w:rPr>
          <w:rFonts w:ascii="Times New Roman"/>
          <w:b/>
          <w:i w:val="false"/>
          <w:color w:val="000000"/>
        </w:rPr>
        <w:t>
печатью заявителя)</w:t>
      </w:r>
    </w:p>
    <w:bookmarkEnd w:id="13"/>
    <w:bookmarkStart w:name="z195" w:id="14"/>
    <w:p>
      <w:pPr>
        <w:spacing w:after="0"/>
        <w:ind w:left="0"/>
        <w:jc w:val="both"/>
      </w:pPr>
      <w:r>
        <w:rPr>
          <w:rFonts w:ascii="Times New Roman"/>
          <w:b w:val="false"/>
          <w:i w:val="false"/>
          <w:color w:val="000000"/>
          <w:sz w:val="28"/>
        </w:rPr>
        <w:t>
      Регистрант (заявитель)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физического или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(государство, адрес, телефон, факс, е-mail)</w:t>
      </w:r>
      <w:r>
        <w:br/>
      </w:r>
      <w:r>
        <w:rPr>
          <w:rFonts w:ascii="Times New Roman"/>
          <w:b w:val="false"/>
          <w:i w:val="false"/>
          <w:color w:val="000000"/>
          <w:sz w:val="28"/>
        </w:rPr>
        <w:t>
</w:t>
      </w:r>
      <w:r>
        <w:rPr>
          <w:rFonts w:ascii="Times New Roman"/>
          <w:b w:val="false"/>
          <w:i w:val="false"/>
          <w:color w:val="000000"/>
          <w:sz w:val="28"/>
        </w:rPr>
        <w:t>
      Для проведения государственной регистрации пестицидов (ядохимикатов) прошу включить в план проведения регистрационных или производственных испытаний (отметить по необходимости) в Республике Казахстан следующие пестициды (ядохимикаты) с регламентами применения: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1750"/>
        <w:gridCol w:w="2357"/>
        <w:gridCol w:w="1589"/>
        <w:gridCol w:w="2256"/>
        <w:gridCol w:w="2762"/>
      </w:tblGrid>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название,</w:t>
            </w:r>
            <w:r>
              <w:br/>
            </w:r>
            <w:r>
              <w:rPr>
                <w:rFonts w:ascii="Times New Roman"/>
                <w:b w:val="false"/>
                <w:i w:val="false"/>
                <w:color w:val="000000"/>
                <w:sz w:val="20"/>
              </w:rPr>
              <w:t>
</w:t>
            </w:r>
            <w:r>
              <w:rPr>
                <w:rFonts w:ascii="Times New Roman"/>
                <w:b w:val="false"/>
                <w:i w:val="false"/>
                <w:color w:val="000000"/>
                <w:sz w:val="20"/>
              </w:rPr>
              <w:t>препаративная форма,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действующего</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производитель д.в.,</w:t>
            </w:r>
            <w:r>
              <w:br/>
            </w:r>
            <w:r>
              <w:rPr>
                <w:rFonts w:ascii="Times New Roman"/>
                <w:b w:val="false"/>
                <w:i w:val="false"/>
                <w:color w:val="000000"/>
                <w:sz w:val="20"/>
              </w:rPr>
              <w:t>
</w:t>
            </w:r>
            <w:r>
              <w:rPr>
                <w:rFonts w:ascii="Times New Roman"/>
                <w:b w:val="false"/>
                <w:i w:val="false"/>
                <w:color w:val="000000"/>
                <w:sz w:val="20"/>
              </w:rPr>
              <w:t>регистрант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расхода</w:t>
            </w:r>
            <w:r>
              <w:br/>
            </w:r>
            <w:r>
              <w:rPr>
                <w:rFonts w:ascii="Times New Roman"/>
                <w:b w:val="false"/>
                <w:i w:val="false"/>
                <w:color w:val="000000"/>
                <w:sz w:val="20"/>
              </w:rPr>
              <w:t>
</w:t>
            </w:r>
            <w:r>
              <w:rPr>
                <w:rFonts w:ascii="Times New Roman"/>
                <w:b w:val="false"/>
                <w:i w:val="false"/>
                <w:color w:val="000000"/>
                <w:sz w:val="20"/>
              </w:rPr>
              <w:t>препарата</w:t>
            </w:r>
            <w:r>
              <w:br/>
            </w:r>
            <w:r>
              <w:rPr>
                <w:rFonts w:ascii="Times New Roman"/>
                <w:b w:val="false"/>
                <w:i w:val="false"/>
                <w:color w:val="000000"/>
                <w:sz w:val="20"/>
              </w:rPr>
              <w:t>
</w:t>
            </w:r>
            <w:r>
              <w:rPr>
                <w:rFonts w:ascii="Times New Roman"/>
                <w:b w:val="false"/>
                <w:i w:val="false"/>
                <w:color w:val="000000"/>
                <w:sz w:val="20"/>
              </w:rPr>
              <w:t>(л/га,</w:t>
            </w:r>
            <w:r>
              <w:br/>
            </w:r>
            <w:r>
              <w:rPr>
                <w:rFonts w:ascii="Times New Roman"/>
                <w:b w:val="false"/>
                <w:i w:val="false"/>
                <w:color w:val="000000"/>
                <w:sz w:val="20"/>
              </w:rPr>
              <w:t>
</w:t>
            </w:r>
            <w:r>
              <w:rPr>
                <w:rFonts w:ascii="Times New Roman"/>
                <w:b w:val="false"/>
                <w:i w:val="false"/>
                <w:color w:val="000000"/>
                <w:sz w:val="20"/>
              </w:rPr>
              <w:t>кг/га,</w:t>
            </w:r>
            <w:r>
              <w:br/>
            </w:r>
            <w:r>
              <w:rPr>
                <w:rFonts w:ascii="Times New Roman"/>
                <w:b w:val="false"/>
                <w:i w:val="false"/>
                <w:color w:val="000000"/>
                <w:sz w:val="20"/>
              </w:rPr>
              <w:t>
</w:t>
            </w:r>
            <w:r>
              <w:rPr>
                <w:rFonts w:ascii="Times New Roman"/>
                <w:b w:val="false"/>
                <w:i w:val="false"/>
                <w:color w:val="000000"/>
                <w:sz w:val="20"/>
              </w:rPr>
              <w:t>л/т, кг/т)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r>
              <w:br/>
            </w:r>
            <w:r>
              <w:rPr>
                <w:rFonts w:ascii="Times New Roman"/>
                <w:b w:val="false"/>
                <w:i w:val="false"/>
                <w:color w:val="000000"/>
                <w:sz w:val="20"/>
              </w:rPr>
              <w:t>
</w:t>
            </w:r>
            <w:r>
              <w:rPr>
                <w:rFonts w:ascii="Times New Roman"/>
                <w:b w:val="false"/>
                <w:i w:val="false"/>
                <w:color w:val="000000"/>
                <w:sz w:val="20"/>
              </w:rPr>
              <w:t>обрабатывамый</w:t>
            </w:r>
            <w:r>
              <w:br/>
            </w:r>
            <w:r>
              <w:rPr>
                <w:rFonts w:ascii="Times New Roman"/>
                <w:b w:val="false"/>
                <w:i w:val="false"/>
                <w:color w:val="000000"/>
                <w:sz w:val="20"/>
              </w:rPr>
              <w:t>
</w:t>
            </w:r>
            <w:r>
              <w:rPr>
                <w:rFonts w:ascii="Times New Roman"/>
                <w:b w:val="false"/>
                <w:i w:val="false"/>
                <w:color w:val="000000"/>
                <w:sz w:val="20"/>
              </w:rPr>
              <w:t>объект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Вредный</w:t>
            </w:r>
            <w:r>
              <w:br/>
            </w:r>
            <w:r>
              <w:rPr>
                <w:rFonts w:ascii="Times New Roman"/>
                <w:b w:val="false"/>
                <w:i w:val="false"/>
                <w:color w:val="000000"/>
                <w:sz w:val="20"/>
              </w:rPr>
              <w:t>
</w:t>
            </w:r>
            <w:r>
              <w:rPr>
                <w:rFonts w:ascii="Times New Roman"/>
                <w:b w:val="false"/>
                <w:i w:val="false"/>
                <w:color w:val="000000"/>
                <w:sz w:val="20"/>
              </w:rPr>
              <w:t>организм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жидкости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последней</w:t>
            </w:r>
            <w:r>
              <w:br/>
            </w:r>
            <w:r>
              <w:rPr>
                <w:rFonts w:ascii="Times New Roman"/>
                <w:b w:val="false"/>
                <w:i w:val="false"/>
                <w:color w:val="000000"/>
                <w:sz w:val="20"/>
              </w:rPr>
              <w:t>
</w:t>
            </w:r>
            <w:r>
              <w:rPr>
                <w:rFonts w:ascii="Times New Roman"/>
                <w:b w:val="false"/>
                <w:i w:val="false"/>
                <w:color w:val="000000"/>
                <w:sz w:val="20"/>
              </w:rPr>
              <w:t>обработки, в</w:t>
            </w:r>
            <w:r>
              <w:br/>
            </w:r>
            <w:r>
              <w:rPr>
                <w:rFonts w:ascii="Times New Roman"/>
                <w:b w:val="false"/>
                <w:i w:val="false"/>
                <w:color w:val="000000"/>
                <w:sz w:val="20"/>
              </w:rPr>
              <w:t>
</w:t>
            </w:r>
            <w:r>
              <w:rPr>
                <w:rFonts w:ascii="Times New Roman"/>
                <w:b w:val="false"/>
                <w:i w:val="false"/>
                <w:color w:val="000000"/>
                <w:sz w:val="20"/>
              </w:rPr>
              <w:t>днях до сбора</w:t>
            </w:r>
            <w:r>
              <w:br/>
            </w:r>
            <w:r>
              <w:rPr>
                <w:rFonts w:ascii="Times New Roman"/>
                <w:b w:val="false"/>
                <w:i w:val="false"/>
                <w:color w:val="000000"/>
                <w:sz w:val="20"/>
              </w:rPr>
              <w:t>
</w:t>
            </w:r>
            <w:r>
              <w:rPr>
                <w:rFonts w:ascii="Times New Roman"/>
                <w:b w:val="false"/>
                <w:i w:val="false"/>
                <w:color w:val="000000"/>
                <w:sz w:val="20"/>
              </w:rPr>
              <w:t>урожая, в</w:t>
            </w:r>
            <w:r>
              <w:br/>
            </w:r>
            <w:r>
              <w:rPr>
                <w:rFonts w:ascii="Times New Roman"/>
                <w:b w:val="false"/>
                <w:i w:val="false"/>
                <w:color w:val="000000"/>
                <w:sz w:val="20"/>
              </w:rPr>
              <w:t>
</w:t>
            </w:r>
            <w:r>
              <w:rPr>
                <w:rFonts w:ascii="Times New Roman"/>
                <w:b w:val="false"/>
                <w:i w:val="false"/>
                <w:color w:val="000000"/>
                <w:sz w:val="20"/>
              </w:rPr>
              <w:t>( ) максимальная</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обработок</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________________________      _____________________</w:t>
      </w:r>
      <w:r>
        <w:br/>
      </w: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М.П.      ____________</w:t>
      </w:r>
      <w:r>
        <w:br/>
      </w:r>
      <w:r>
        <w:rPr>
          <w:rFonts w:ascii="Times New Roman"/>
          <w:b w:val="false"/>
          <w:i w:val="false"/>
          <w:color w:val="000000"/>
          <w:sz w:val="28"/>
        </w:rPr>
        <w:t>
                   (дата)</w:t>
      </w:r>
    </w:p>
    <w:bookmarkStart w:name="z197"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15"/>
    <w:bookmarkStart w:name="z198" w:id="16"/>
    <w:p>
      <w:pPr>
        <w:spacing w:after="0"/>
        <w:ind w:left="0"/>
        <w:jc w:val="both"/>
      </w:pPr>
      <w:r>
        <w:rPr>
          <w:rFonts w:ascii="Times New Roman"/>
          <w:b w:val="false"/>
          <w:i w:val="false"/>
          <w:color w:val="000000"/>
          <w:sz w:val="28"/>
        </w:rPr>
        <w:t>
Форма</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юридического или физического лица – регистранта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юридический адрес, фактический адрес, телефон, факс, е-mail)</w:t>
      </w:r>
    </w:p>
    <w:bookmarkStart w:name="z199" w:id="17"/>
    <w:p>
      <w:pPr>
        <w:spacing w:after="0"/>
        <w:ind w:left="0"/>
        <w:jc w:val="left"/>
      </w:pPr>
      <w:r>
        <w:rPr>
          <w:rFonts w:ascii="Times New Roman"/>
          <w:b/>
          <w:i w:val="false"/>
          <w:color w:val="000000"/>
        </w:rPr>
        <w:t xml:space="preserve"> 
Сведения о пестициде (ядохимикате) (краткое досье)</w:t>
      </w:r>
      <w:r>
        <w:br/>
      </w:r>
      <w:r>
        <w:rPr>
          <w:rFonts w:ascii="Times New Roman"/>
          <w:b/>
          <w:i w:val="false"/>
          <w:color w:val="000000"/>
        </w:rPr>
        <w:t>
_________________________________________</w:t>
      </w:r>
      <w:r>
        <w:br/>
      </w:r>
      <w:r>
        <w:rPr>
          <w:rFonts w:ascii="Times New Roman"/>
          <w:b/>
          <w:i w:val="false"/>
          <w:color w:val="000000"/>
        </w:rPr>
        <w:t>
(наименование пестицида (ядохимиката))</w:t>
      </w:r>
    </w:p>
    <w:bookmarkEnd w:id="17"/>
    <w:bookmarkStart w:name="z200" w:id="18"/>
    <w:p>
      <w:pPr>
        <w:spacing w:after="0"/>
        <w:ind w:left="0"/>
        <w:jc w:val="both"/>
      </w:pPr>
      <w:r>
        <w:rPr>
          <w:rFonts w:ascii="Times New Roman"/>
          <w:b w:val="false"/>
          <w:i w:val="false"/>
          <w:color w:val="000000"/>
          <w:sz w:val="28"/>
        </w:rPr>
        <w:t>
      </w:t>
      </w:r>
      <w:r>
        <w:rPr>
          <w:rFonts w:ascii="Times New Roman"/>
          <w:b/>
          <w:i w:val="false"/>
          <w:color w:val="000000"/>
          <w:sz w:val="28"/>
        </w:rPr>
        <w:t>A. Основные сведения</w:t>
      </w:r>
      <w:r>
        <w:br/>
      </w:r>
      <w:r>
        <w:rPr>
          <w:rFonts w:ascii="Times New Roman"/>
          <w:b w:val="false"/>
          <w:i w:val="false"/>
          <w:color w:val="000000"/>
          <w:sz w:val="28"/>
        </w:rPr>
        <w:t>
</w:t>
      </w:r>
      <w:r>
        <w:rPr>
          <w:rFonts w:ascii="Times New Roman"/>
          <w:b w:val="false"/>
          <w:i w:val="false"/>
          <w:color w:val="000000"/>
          <w:sz w:val="28"/>
        </w:rPr>
        <w:t>
      1. Наименование пестицида (ядохимиката)</w:t>
      </w:r>
      <w:r>
        <w:br/>
      </w:r>
      <w:r>
        <w:rPr>
          <w:rFonts w:ascii="Times New Roman"/>
          <w:b w:val="false"/>
          <w:i w:val="false"/>
          <w:color w:val="000000"/>
          <w:sz w:val="28"/>
        </w:rPr>
        <w:t>
</w:t>
      </w:r>
      <w:r>
        <w:rPr>
          <w:rFonts w:ascii="Times New Roman"/>
          <w:b w:val="false"/>
          <w:i w:val="false"/>
          <w:color w:val="000000"/>
          <w:sz w:val="28"/>
        </w:rPr>
        <w:t>
      2. Производитель (название, юридический адрес, фактический адрес, телефон, факс, E-mail)</w:t>
      </w:r>
      <w:r>
        <w:br/>
      </w:r>
      <w:r>
        <w:rPr>
          <w:rFonts w:ascii="Times New Roman"/>
          <w:b w:val="false"/>
          <w:i w:val="false"/>
          <w:color w:val="000000"/>
          <w:sz w:val="28"/>
        </w:rPr>
        <w:t>
</w:t>
      </w:r>
      <w:r>
        <w:rPr>
          <w:rFonts w:ascii="Times New Roman"/>
          <w:b w:val="false"/>
          <w:i w:val="false"/>
          <w:color w:val="000000"/>
          <w:sz w:val="28"/>
        </w:rPr>
        <w:t>
      3. Назначение пестицида (ядохимиката)</w:t>
      </w:r>
      <w:r>
        <w:br/>
      </w:r>
      <w:r>
        <w:rPr>
          <w:rFonts w:ascii="Times New Roman"/>
          <w:b w:val="false"/>
          <w:i w:val="false"/>
          <w:color w:val="000000"/>
          <w:sz w:val="28"/>
        </w:rPr>
        <w:t>
</w:t>
      </w:r>
      <w:r>
        <w:rPr>
          <w:rFonts w:ascii="Times New Roman"/>
          <w:b w:val="false"/>
          <w:i w:val="false"/>
          <w:color w:val="000000"/>
          <w:sz w:val="28"/>
        </w:rPr>
        <w:t>
      4. Действующее вещество (по ISO, IUPAC, N CAS)</w:t>
      </w:r>
      <w:r>
        <w:br/>
      </w:r>
      <w:r>
        <w:rPr>
          <w:rFonts w:ascii="Times New Roman"/>
          <w:b w:val="false"/>
          <w:i w:val="false"/>
          <w:color w:val="000000"/>
          <w:sz w:val="28"/>
        </w:rPr>
        <w:t>
</w:t>
      </w:r>
      <w:r>
        <w:rPr>
          <w:rFonts w:ascii="Times New Roman"/>
          <w:b w:val="false"/>
          <w:i w:val="false"/>
          <w:color w:val="000000"/>
          <w:sz w:val="28"/>
        </w:rPr>
        <w:t>
      5. Химический класс действующего вещества</w:t>
      </w:r>
      <w:r>
        <w:br/>
      </w:r>
      <w:r>
        <w:rPr>
          <w:rFonts w:ascii="Times New Roman"/>
          <w:b w:val="false"/>
          <w:i w:val="false"/>
          <w:color w:val="000000"/>
          <w:sz w:val="28"/>
        </w:rPr>
        <w:t>
</w:t>
      </w:r>
      <w:r>
        <w:rPr>
          <w:rFonts w:ascii="Times New Roman"/>
          <w:b w:val="false"/>
          <w:i w:val="false"/>
          <w:color w:val="000000"/>
          <w:sz w:val="28"/>
        </w:rPr>
        <w:t>
      6. Концентрация действующего вещества (в г/л или г/кг)</w:t>
      </w:r>
      <w:r>
        <w:br/>
      </w:r>
      <w:r>
        <w:rPr>
          <w:rFonts w:ascii="Times New Roman"/>
          <w:b w:val="false"/>
          <w:i w:val="false"/>
          <w:color w:val="000000"/>
          <w:sz w:val="28"/>
        </w:rPr>
        <w:t>
</w:t>
      </w:r>
      <w:r>
        <w:rPr>
          <w:rFonts w:ascii="Times New Roman"/>
          <w:b w:val="false"/>
          <w:i w:val="false"/>
          <w:color w:val="000000"/>
          <w:sz w:val="28"/>
        </w:rPr>
        <w:t>
      7. Препаративная форма</w:t>
      </w:r>
      <w:r>
        <w:br/>
      </w:r>
      <w:r>
        <w:rPr>
          <w:rFonts w:ascii="Times New Roman"/>
          <w:b w:val="false"/>
          <w:i w:val="false"/>
          <w:color w:val="000000"/>
          <w:sz w:val="28"/>
        </w:rPr>
        <w:t>
</w:t>
      </w:r>
      <w:r>
        <w:rPr>
          <w:rFonts w:ascii="Times New Roman"/>
          <w:b w:val="false"/>
          <w:i w:val="false"/>
          <w:color w:val="000000"/>
          <w:sz w:val="28"/>
        </w:rPr>
        <w:t xml:space="preserve">
      8. Паспорт безопасности для пестицидов (ядохимикатов) </w:t>
      </w:r>
      <w:r>
        <w:br/>
      </w:r>
      <w:r>
        <w:rPr>
          <w:rFonts w:ascii="Times New Roman"/>
          <w:b w:val="false"/>
          <w:i w:val="false"/>
          <w:color w:val="000000"/>
          <w:sz w:val="28"/>
        </w:rPr>
        <w:t>
</w:t>
      </w:r>
      <w:r>
        <w:rPr>
          <w:rFonts w:ascii="Times New Roman"/>
          <w:b w:val="false"/>
          <w:i w:val="false"/>
          <w:color w:val="000000"/>
          <w:sz w:val="28"/>
        </w:rPr>
        <w:t>
      9. Нормативная и/или техническая документация для пестицидов (ядохимикатов), производимых (формулируемых) на территории Республики Казахстан и стран СНГ</w:t>
      </w:r>
      <w:r>
        <w:br/>
      </w:r>
      <w:r>
        <w:rPr>
          <w:rFonts w:ascii="Times New Roman"/>
          <w:b w:val="false"/>
          <w:i w:val="false"/>
          <w:color w:val="000000"/>
          <w:sz w:val="28"/>
        </w:rPr>
        <w:t>
</w:t>
      </w:r>
      <w:r>
        <w:rPr>
          <w:rFonts w:ascii="Times New Roman"/>
          <w:b w:val="false"/>
          <w:i w:val="false"/>
          <w:color w:val="000000"/>
          <w:sz w:val="28"/>
        </w:rPr>
        <w:t>
      10. Разрешение производителя пестицида (ядохимиката) представлять его для регистрации (в случае, если регистрантом не является сам производитель)</w:t>
      </w:r>
      <w:r>
        <w:br/>
      </w:r>
      <w:r>
        <w:rPr>
          <w:rFonts w:ascii="Times New Roman"/>
          <w:b w:val="false"/>
          <w:i w:val="false"/>
          <w:color w:val="000000"/>
          <w:sz w:val="28"/>
        </w:rPr>
        <w:t>
</w:t>
      </w:r>
      <w:r>
        <w:rPr>
          <w:rFonts w:ascii="Times New Roman"/>
          <w:b w:val="false"/>
          <w:i w:val="false"/>
          <w:color w:val="000000"/>
          <w:sz w:val="28"/>
        </w:rPr>
        <w:t>
      11. Разрешение регистранту представлять производителя (для микробиологических препаратов)</w:t>
      </w:r>
      <w:r>
        <w:br/>
      </w:r>
      <w:r>
        <w:rPr>
          <w:rFonts w:ascii="Times New Roman"/>
          <w:b w:val="false"/>
          <w:i w:val="false"/>
          <w:color w:val="000000"/>
          <w:sz w:val="28"/>
        </w:rPr>
        <w:t>
</w:t>
      </w:r>
      <w:r>
        <w:rPr>
          <w:rFonts w:ascii="Times New Roman"/>
          <w:b w:val="false"/>
          <w:i w:val="false"/>
          <w:color w:val="000000"/>
          <w:sz w:val="28"/>
        </w:rPr>
        <w:t>
      12. Регистрация в других странах (номер регистрационного удостоверения, дата выдачи, сфера и регламенты применения)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B. Сведения по оценке биологической эффективности, безопасности пестицида (ядохимиката)</w:t>
      </w:r>
      <w:r>
        <w:br/>
      </w:r>
      <w:r>
        <w:rPr>
          <w:rFonts w:ascii="Times New Roman"/>
          <w:b w:val="false"/>
          <w:i w:val="false"/>
          <w:color w:val="000000"/>
          <w:sz w:val="28"/>
        </w:rPr>
        <w:t>
</w:t>
      </w:r>
      <w:r>
        <w:rPr>
          <w:rFonts w:ascii="Times New Roman"/>
          <w:b w:val="false"/>
          <w:i w:val="false"/>
          <w:color w:val="000000"/>
          <w:sz w:val="28"/>
        </w:rPr>
        <w:t>
1. Спектр действия</w:t>
      </w:r>
      <w:r>
        <w:br/>
      </w:r>
      <w:r>
        <w:rPr>
          <w:rFonts w:ascii="Times New Roman"/>
          <w:b w:val="false"/>
          <w:i w:val="false"/>
          <w:color w:val="000000"/>
          <w:sz w:val="28"/>
        </w:rPr>
        <w:t>
</w:t>
      </w:r>
      <w:r>
        <w:rPr>
          <w:rFonts w:ascii="Times New Roman"/>
          <w:b w:val="false"/>
          <w:i w:val="false"/>
          <w:color w:val="000000"/>
          <w:sz w:val="28"/>
        </w:rPr>
        <w:t>
      2. Сфера применения:</w:t>
      </w:r>
      <w:r>
        <w:br/>
      </w:r>
      <w:r>
        <w:rPr>
          <w:rFonts w:ascii="Times New Roman"/>
          <w:b w:val="false"/>
          <w:i w:val="false"/>
          <w:color w:val="000000"/>
          <w:sz w:val="28"/>
        </w:rPr>
        <w:t>
</w:t>
      </w:r>
      <w:r>
        <w:rPr>
          <w:rFonts w:ascii="Times New Roman"/>
          <w:b w:val="false"/>
          <w:i w:val="false"/>
          <w:color w:val="000000"/>
          <w:sz w:val="28"/>
        </w:rPr>
        <w:t>
      1) Культуры</w:t>
      </w:r>
      <w:r>
        <w:br/>
      </w:r>
      <w:r>
        <w:rPr>
          <w:rFonts w:ascii="Times New Roman"/>
          <w:b w:val="false"/>
          <w:i w:val="false"/>
          <w:color w:val="000000"/>
          <w:sz w:val="28"/>
        </w:rPr>
        <w:t>
</w:t>
      </w:r>
      <w:r>
        <w:rPr>
          <w:rFonts w:ascii="Times New Roman"/>
          <w:b w:val="false"/>
          <w:i w:val="false"/>
          <w:color w:val="000000"/>
          <w:sz w:val="28"/>
        </w:rPr>
        <w:t>
      2) Вредные объекты (с латинскими названиями) или назначение</w:t>
      </w:r>
      <w:r>
        <w:br/>
      </w:r>
      <w:r>
        <w:rPr>
          <w:rFonts w:ascii="Times New Roman"/>
          <w:b w:val="false"/>
          <w:i w:val="false"/>
          <w:color w:val="000000"/>
          <w:sz w:val="28"/>
        </w:rPr>
        <w:t>
</w:t>
      </w:r>
      <w:r>
        <w:rPr>
          <w:rFonts w:ascii="Times New Roman"/>
          <w:b w:val="false"/>
          <w:i w:val="false"/>
          <w:color w:val="000000"/>
          <w:sz w:val="28"/>
        </w:rPr>
        <w:t>
      3. Рекомендуемые регламенты применения:</w:t>
      </w:r>
      <w:r>
        <w:br/>
      </w:r>
      <w:r>
        <w:rPr>
          <w:rFonts w:ascii="Times New Roman"/>
          <w:b w:val="false"/>
          <w:i w:val="false"/>
          <w:color w:val="000000"/>
          <w:sz w:val="28"/>
        </w:rPr>
        <w:t>
</w:t>
      </w:r>
      <w:r>
        <w:rPr>
          <w:rFonts w:ascii="Times New Roman"/>
          <w:b w:val="false"/>
          <w:i w:val="false"/>
          <w:color w:val="000000"/>
          <w:sz w:val="28"/>
        </w:rPr>
        <w:t>
      1) Срок проведения обработок</w:t>
      </w:r>
      <w:r>
        <w:br/>
      </w:r>
      <w:r>
        <w:rPr>
          <w:rFonts w:ascii="Times New Roman"/>
          <w:b w:val="false"/>
          <w:i w:val="false"/>
          <w:color w:val="000000"/>
          <w:sz w:val="28"/>
        </w:rPr>
        <w:t>
</w:t>
      </w:r>
      <w:r>
        <w:rPr>
          <w:rFonts w:ascii="Times New Roman"/>
          <w:b w:val="false"/>
          <w:i w:val="false"/>
          <w:color w:val="000000"/>
          <w:sz w:val="28"/>
        </w:rPr>
        <w:t>
      2) Фаза развития защищаемой культуры</w:t>
      </w:r>
      <w:r>
        <w:br/>
      </w:r>
      <w:r>
        <w:rPr>
          <w:rFonts w:ascii="Times New Roman"/>
          <w:b w:val="false"/>
          <w:i w:val="false"/>
          <w:color w:val="000000"/>
          <w:sz w:val="28"/>
        </w:rPr>
        <w:t>
</w:t>
      </w:r>
      <w:r>
        <w:rPr>
          <w:rFonts w:ascii="Times New Roman"/>
          <w:b w:val="false"/>
          <w:i w:val="false"/>
          <w:color w:val="000000"/>
          <w:sz w:val="28"/>
        </w:rPr>
        <w:t>
      3) Фазы развития (стадия) вредного организма</w:t>
      </w:r>
      <w:r>
        <w:br/>
      </w:r>
      <w:r>
        <w:rPr>
          <w:rFonts w:ascii="Times New Roman"/>
          <w:b w:val="false"/>
          <w:i w:val="false"/>
          <w:color w:val="000000"/>
          <w:sz w:val="28"/>
        </w:rPr>
        <w:t>
</w:t>
      </w:r>
      <w:r>
        <w:rPr>
          <w:rFonts w:ascii="Times New Roman"/>
          <w:b w:val="false"/>
          <w:i w:val="false"/>
          <w:color w:val="000000"/>
          <w:sz w:val="28"/>
        </w:rPr>
        <w:t>
      4) Кратность обработок</w:t>
      </w:r>
      <w:r>
        <w:br/>
      </w:r>
      <w:r>
        <w:rPr>
          <w:rFonts w:ascii="Times New Roman"/>
          <w:b w:val="false"/>
          <w:i w:val="false"/>
          <w:color w:val="000000"/>
          <w:sz w:val="28"/>
        </w:rPr>
        <w:t>
</w:t>
      </w:r>
      <w:r>
        <w:rPr>
          <w:rFonts w:ascii="Times New Roman"/>
          <w:b w:val="false"/>
          <w:i w:val="false"/>
          <w:color w:val="000000"/>
          <w:sz w:val="28"/>
        </w:rPr>
        <w:t>
      5) Интервал между обработками</w:t>
      </w:r>
      <w:r>
        <w:br/>
      </w:r>
      <w:r>
        <w:rPr>
          <w:rFonts w:ascii="Times New Roman"/>
          <w:b w:val="false"/>
          <w:i w:val="false"/>
          <w:color w:val="000000"/>
          <w:sz w:val="28"/>
        </w:rPr>
        <w:t>
</w:t>
      </w:r>
      <w:r>
        <w:rPr>
          <w:rFonts w:ascii="Times New Roman"/>
          <w:b w:val="false"/>
          <w:i w:val="false"/>
          <w:color w:val="000000"/>
          <w:sz w:val="28"/>
        </w:rPr>
        <w:t>
      4. Рекомендуемая норма расхода и способ применения</w:t>
      </w:r>
      <w:r>
        <w:br/>
      </w:r>
      <w:r>
        <w:rPr>
          <w:rFonts w:ascii="Times New Roman"/>
          <w:b w:val="false"/>
          <w:i w:val="false"/>
          <w:color w:val="000000"/>
          <w:sz w:val="28"/>
        </w:rPr>
        <w:t>
</w:t>
      </w:r>
      <w:r>
        <w:rPr>
          <w:rFonts w:ascii="Times New Roman"/>
          <w:b w:val="false"/>
          <w:i w:val="false"/>
          <w:color w:val="000000"/>
          <w:sz w:val="28"/>
        </w:rPr>
        <w:t>
      5. Рекомендуемый срок ожидания (в днях до сбора урожая)</w:t>
      </w:r>
      <w:r>
        <w:br/>
      </w:r>
      <w:r>
        <w:rPr>
          <w:rFonts w:ascii="Times New Roman"/>
          <w:b w:val="false"/>
          <w:i w:val="false"/>
          <w:color w:val="000000"/>
          <w:sz w:val="28"/>
        </w:rPr>
        <w:t>
</w:t>
      </w:r>
      <w:r>
        <w:rPr>
          <w:rFonts w:ascii="Times New Roman"/>
          <w:b w:val="false"/>
          <w:i w:val="false"/>
          <w:color w:val="000000"/>
          <w:sz w:val="28"/>
        </w:rPr>
        <w:t>
      6. Вид (механизм) действия на вредные организмы:</w:t>
      </w:r>
      <w:r>
        <w:br/>
      </w:r>
      <w:r>
        <w:rPr>
          <w:rFonts w:ascii="Times New Roman"/>
          <w:b w:val="false"/>
          <w:i w:val="false"/>
          <w:color w:val="000000"/>
          <w:sz w:val="28"/>
        </w:rPr>
        <w:t>
</w:t>
      </w:r>
      <w:r>
        <w:rPr>
          <w:rFonts w:ascii="Times New Roman"/>
          <w:b w:val="false"/>
          <w:i w:val="false"/>
          <w:color w:val="000000"/>
          <w:sz w:val="28"/>
        </w:rPr>
        <w:t>
      1) Системный</w:t>
      </w:r>
      <w:r>
        <w:br/>
      </w:r>
      <w:r>
        <w:rPr>
          <w:rFonts w:ascii="Times New Roman"/>
          <w:b w:val="false"/>
          <w:i w:val="false"/>
          <w:color w:val="000000"/>
          <w:sz w:val="28"/>
        </w:rPr>
        <w:t>
</w:t>
      </w:r>
      <w:r>
        <w:rPr>
          <w:rFonts w:ascii="Times New Roman"/>
          <w:b w:val="false"/>
          <w:i w:val="false"/>
          <w:color w:val="000000"/>
          <w:sz w:val="28"/>
        </w:rPr>
        <w:t>
      2) Контактный</w:t>
      </w:r>
      <w:r>
        <w:br/>
      </w:r>
      <w:r>
        <w:rPr>
          <w:rFonts w:ascii="Times New Roman"/>
          <w:b w:val="false"/>
          <w:i w:val="false"/>
          <w:color w:val="000000"/>
          <w:sz w:val="28"/>
        </w:rPr>
        <w:t>
</w:t>
      </w:r>
      <w:r>
        <w:rPr>
          <w:rFonts w:ascii="Times New Roman"/>
          <w:b w:val="false"/>
          <w:i w:val="false"/>
          <w:color w:val="000000"/>
          <w:sz w:val="28"/>
        </w:rPr>
        <w:t>
      3) Иной</w:t>
      </w:r>
      <w:r>
        <w:br/>
      </w:r>
      <w:r>
        <w:rPr>
          <w:rFonts w:ascii="Times New Roman"/>
          <w:b w:val="false"/>
          <w:i w:val="false"/>
          <w:color w:val="000000"/>
          <w:sz w:val="28"/>
        </w:rPr>
        <w:t>
</w:t>
      </w:r>
      <w:r>
        <w:rPr>
          <w:rFonts w:ascii="Times New Roman"/>
          <w:b w:val="false"/>
          <w:i w:val="false"/>
          <w:color w:val="000000"/>
          <w:sz w:val="28"/>
        </w:rPr>
        <w:t>
      7. Период защитного действия</w:t>
      </w:r>
      <w:r>
        <w:br/>
      </w:r>
      <w:r>
        <w:rPr>
          <w:rFonts w:ascii="Times New Roman"/>
          <w:b w:val="false"/>
          <w:i w:val="false"/>
          <w:color w:val="000000"/>
          <w:sz w:val="28"/>
        </w:rPr>
        <w:t>
</w:t>
      </w:r>
      <w:r>
        <w:rPr>
          <w:rFonts w:ascii="Times New Roman"/>
          <w:b w:val="false"/>
          <w:i w:val="false"/>
          <w:color w:val="000000"/>
          <w:sz w:val="28"/>
        </w:rPr>
        <w:t>
      8. Селективность</w:t>
      </w:r>
      <w:r>
        <w:br/>
      </w:r>
      <w:r>
        <w:rPr>
          <w:rFonts w:ascii="Times New Roman"/>
          <w:b w:val="false"/>
          <w:i w:val="false"/>
          <w:color w:val="000000"/>
          <w:sz w:val="28"/>
        </w:rPr>
        <w:t>
</w:t>
      </w:r>
      <w:r>
        <w:rPr>
          <w:rFonts w:ascii="Times New Roman"/>
          <w:b w:val="false"/>
          <w:i w:val="false"/>
          <w:color w:val="000000"/>
          <w:sz w:val="28"/>
        </w:rPr>
        <w:t>
      9. Скорость воздействия</w:t>
      </w:r>
      <w:r>
        <w:br/>
      </w:r>
      <w:r>
        <w:rPr>
          <w:rFonts w:ascii="Times New Roman"/>
          <w:b w:val="false"/>
          <w:i w:val="false"/>
          <w:color w:val="000000"/>
          <w:sz w:val="28"/>
        </w:rPr>
        <w:t>
</w:t>
      </w:r>
      <w:r>
        <w:rPr>
          <w:rFonts w:ascii="Times New Roman"/>
          <w:b w:val="false"/>
          <w:i w:val="false"/>
          <w:color w:val="000000"/>
          <w:sz w:val="28"/>
        </w:rPr>
        <w:t>
      10. Совместимость с другими препаратами</w:t>
      </w:r>
      <w:r>
        <w:br/>
      </w:r>
      <w:r>
        <w:rPr>
          <w:rFonts w:ascii="Times New Roman"/>
          <w:b w:val="false"/>
          <w:i w:val="false"/>
          <w:color w:val="000000"/>
          <w:sz w:val="28"/>
        </w:rPr>
        <w:t>
</w:t>
      </w:r>
      <w:r>
        <w:rPr>
          <w:rFonts w:ascii="Times New Roman"/>
          <w:b w:val="false"/>
          <w:i w:val="false"/>
          <w:color w:val="000000"/>
          <w:sz w:val="28"/>
        </w:rPr>
        <w:t>
      11. Биологическая эффективность:</w:t>
      </w:r>
      <w:r>
        <w:br/>
      </w:r>
      <w:r>
        <w:rPr>
          <w:rFonts w:ascii="Times New Roman"/>
          <w:b w:val="false"/>
          <w:i w:val="false"/>
          <w:color w:val="000000"/>
          <w:sz w:val="28"/>
        </w:rPr>
        <w:t>
</w:t>
      </w:r>
      <w:r>
        <w:rPr>
          <w:rFonts w:ascii="Times New Roman"/>
          <w:b w:val="false"/>
          <w:i w:val="false"/>
          <w:color w:val="000000"/>
          <w:sz w:val="28"/>
        </w:rPr>
        <w:t>
      1) Лабораторные и вегетационные опыты</w:t>
      </w:r>
      <w:r>
        <w:br/>
      </w:r>
      <w:r>
        <w:rPr>
          <w:rFonts w:ascii="Times New Roman"/>
          <w:b w:val="false"/>
          <w:i w:val="false"/>
          <w:color w:val="000000"/>
          <w:sz w:val="28"/>
        </w:rPr>
        <w:t>
</w:t>
      </w:r>
      <w:r>
        <w:rPr>
          <w:rFonts w:ascii="Times New Roman"/>
          <w:b w:val="false"/>
          <w:i w:val="false"/>
          <w:color w:val="000000"/>
          <w:sz w:val="28"/>
        </w:rPr>
        <w:t>
      2) Полевые опыты</w:t>
      </w:r>
      <w:r>
        <w:br/>
      </w:r>
      <w:r>
        <w:rPr>
          <w:rFonts w:ascii="Times New Roman"/>
          <w:b w:val="false"/>
          <w:i w:val="false"/>
          <w:color w:val="000000"/>
          <w:sz w:val="28"/>
        </w:rPr>
        <w:t>
</w:t>
      </w:r>
      <w:r>
        <w:rPr>
          <w:rFonts w:ascii="Times New Roman"/>
          <w:b w:val="false"/>
          <w:i w:val="false"/>
          <w:color w:val="000000"/>
          <w:sz w:val="28"/>
        </w:rPr>
        <w:t>
      12. Фитотоксичность, толерантность защищаемых культур</w:t>
      </w:r>
      <w:r>
        <w:br/>
      </w:r>
      <w:r>
        <w:rPr>
          <w:rFonts w:ascii="Times New Roman"/>
          <w:b w:val="false"/>
          <w:i w:val="false"/>
          <w:color w:val="000000"/>
          <w:sz w:val="28"/>
        </w:rPr>
        <w:t>
</w:t>
      </w:r>
      <w:r>
        <w:rPr>
          <w:rFonts w:ascii="Times New Roman"/>
          <w:b w:val="false"/>
          <w:i w:val="false"/>
          <w:color w:val="000000"/>
          <w:sz w:val="28"/>
        </w:rPr>
        <w:t>
      13. Возможность возникновения резистентности</w:t>
      </w:r>
      <w:r>
        <w:br/>
      </w:r>
      <w:r>
        <w:rPr>
          <w:rFonts w:ascii="Times New Roman"/>
          <w:b w:val="false"/>
          <w:i w:val="false"/>
          <w:color w:val="000000"/>
          <w:sz w:val="28"/>
        </w:rPr>
        <w:t>
</w:t>
      </w:r>
      <w:r>
        <w:rPr>
          <w:rFonts w:ascii="Times New Roman"/>
          <w:b w:val="false"/>
          <w:i w:val="false"/>
          <w:color w:val="000000"/>
          <w:sz w:val="28"/>
        </w:rPr>
        <w:t>
      14. Возможность варьирования культур в севообороте</w:t>
      </w:r>
      <w:r>
        <w:br/>
      </w:r>
      <w:r>
        <w:rPr>
          <w:rFonts w:ascii="Times New Roman"/>
          <w:b w:val="false"/>
          <w:i w:val="false"/>
          <w:color w:val="000000"/>
          <w:sz w:val="28"/>
        </w:rPr>
        <w:t>
</w:t>
      </w:r>
      <w:r>
        <w:rPr>
          <w:rFonts w:ascii="Times New Roman"/>
          <w:b w:val="false"/>
          <w:i w:val="false"/>
          <w:color w:val="000000"/>
          <w:sz w:val="28"/>
        </w:rPr>
        <w:t>
      15. Результаты оценки биологической эффективности и безопасности в других странах:</w:t>
      </w:r>
      <w:r>
        <w:br/>
      </w:r>
      <w:r>
        <w:rPr>
          <w:rFonts w:ascii="Times New Roman"/>
          <w:b w:val="false"/>
          <w:i w:val="false"/>
          <w:color w:val="000000"/>
          <w:sz w:val="28"/>
        </w:rPr>
        <w:t>
</w:t>
      </w:r>
      <w:r>
        <w:rPr>
          <w:rFonts w:ascii="Times New Roman"/>
          <w:b w:val="false"/>
          <w:i w:val="false"/>
          <w:color w:val="000000"/>
          <w:sz w:val="28"/>
        </w:rPr>
        <w:t>
      1) Страна</w:t>
      </w:r>
      <w:r>
        <w:br/>
      </w:r>
      <w:r>
        <w:rPr>
          <w:rFonts w:ascii="Times New Roman"/>
          <w:b w:val="false"/>
          <w:i w:val="false"/>
          <w:color w:val="000000"/>
          <w:sz w:val="28"/>
        </w:rPr>
        <w:t>
</w:t>
      </w:r>
      <w:r>
        <w:rPr>
          <w:rFonts w:ascii="Times New Roman"/>
          <w:b w:val="false"/>
          <w:i w:val="false"/>
          <w:color w:val="000000"/>
          <w:sz w:val="28"/>
        </w:rPr>
        <w:t>
      2) Защищаемая культура</w:t>
      </w:r>
      <w:r>
        <w:br/>
      </w:r>
      <w:r>
        <w:rPr>
          <w:rFonts w:ascii="Times New Roman"/>
          <w:b w:val="false"/>
          <w:i w:val="false"/>
          <w:color w:val="000000"/>
          <w:sz w:val="28"/>
        </w:rPr>
        <w:t>
</w:t>
      </w:r>
      <w:r>
        <w:rPr>
          <w:rFonts w:ascii="Times New Roman"/>
          <w:b w:val="false"/>
          <w:i w:val="false"/>
          <w:color w:val="000000"/>
          <w:sz w:val="28"/>
        </w:rPr>
        <w:t>
      3) Вредный организм</w:t>
      </w:r>
      <w:r>
        <w:br/>
      </w:r>
      <w:r>
        <w:rPr>
          <w:rFonts w:ascii="Times New Roman"/>
          <w:b w:val="false"/>
          <w:i w:val="false"/>
          <w:color w:val="000000"/>
          <w:sz w:val="28"/>
        </w:rPr>
        <w:t>
</w:t>
      </w:r>
      <w:r>
        <w:rPr>
          <w:rFonts w:ascii="Times New Roman"/>
          <w:b w:val="false"/>
          <w:i w:val="false"/>
          <w:color w:val="000000"/>
          <w:sz w:val="28"/>
        </w:rPr>
        <w:t>
      16. Результаты определения остаточных количеств пестицидов (ядохимикатов) в других странах (в динамике)</w:t>
      </w:r>
      <w:r>
        <w:br/>
      </w:r>
      <w:r>
        <w:rPr>
          <w:rFonts w:ascii="Times New Roman"/>
          <w:b w:val="false"/>
          <w:i w:val="false"/>
          <w:color w:val="000000"/>
          <w:sz w:val="28"/>
        </w:rPr>
        <w:t>
</w:t>
      </w:r>
      <w:r>
        <w:rPr>
          <w:rFonts w:ascii="Times New Roman"/>
          <w:b w:val="false"/>
          <w:i w:val="false"/>
          <w:color w:val="000000"/>
          <w:sz w:val="28"/>
        </w:rPr>
        <w:t>
      17. Влияние препарата на полезную энтомофауну защищаемого агроценоза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 Физико-химические свойства пестицида (ядохимиката)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C1. Физико-химические свойства действующего вещества</w:t>
      </w:r>
      <w:r>
        <w:br/>
      </w:r>
      <w:r>
        <w:rPr>
          <w:rFonts w:ascii="Times New Roman"/>
          <w:b w:val="false"/>
          <w:i w:val="false"/>
          <w:color w:val="000000"/>
          <w:sz w:val="28"/>
        </w:rPr>
        <w:t>
</w:t>
      </w:r>
      <w:r>
        <w:rPr>
          <w:rFonts w:ascii="Times New Roman"/>
          <w:b w:val="false"/>
          <w:i w:val="false"/>
          <w:color w:val="000000"/>
          <w:sz w:val="28"/>
        </w:rPr>
        <w:t>
      1. Действующее вещество (по ISO, IUPAC, N CAS)</w:t>
      </w:r>
      <w:r>
        <w:br/>
      </w:r>
      <w:r>
        <w:rPr>
          <w:rFonts w:ascii="Times New Roman"/>
          <w:b w:val="false"/>
          <w:i w:val="false"/>
          <w:color w:val="000000"/>
          <w:sz w:val="28"/>
        </w:rPr>
        <w:t>
</w:t>
      </w:r>
      <w:r>
        <w:rPr>
          <w:rFonts w:ascii="Times New Roman"/>
          <w:b w:val="false"/>
          <w:i w:val="false"/>
          <w:color w:val="000000"/>
          <w:sz w:val="28"/>
        </w:rPr>
        <w:t>
      2. Структурная формула (указать оптические изомеры)</w:t>
      </w:r>
      <w:r>
        <w:br/>
      </w:r>
      <w:r>
        <w:rPr>
          <w:rFonts w:ascii="Times New Roman"/>
          <w:b w:val="false"/>
          <w:i w:val="false"/>
          <w:color w:val="000000"/>
          <w:sz w:val="28"/>
        </w:rPr>
        <w:t>
</w:t>
      </w:r>
      <w:r>
        <w:rPr>
          <w:rFonts w:ascii="Times New Roman"/>
          <w:b w:val="false"/>
          <w:i w:val="false"/>
          <w:color w:val="000000"/>
          <w:sz w:val="28"/>
        </w:rPr>
        <w:t>
      3. Эмпирическая формула</w:t>
      </w:r>
      <w:r>
        <w:br/>
      </w:r>
      <w:r>
        <w:rPr>
          <w:rFonts w:ascii="Times New Roman"/>
          <w:b w:val="false"/>
          <w:i w:val="false"/>
          <w:color w:val="000000"/>
          <w:sz w:val="28"/>
        </w:rPr>
        <w:t>
</w:t>
      </w:r>
      <w:r>
        <w:rPr>
          <w:rFonts w:ascii="Times New Roman"/>
          <w:b w:val="false"/>
          <w:i w:val="false"/>
          <w:color w:val="000000"/>
          <w:sz w:val="28"/>
        </w:rPr>
        <w:t>
      4. Молекулярная масса</w:t>
      </w:r>
      <w:r>
        <w:br/>
      </w:r>
      <w:r>
        <w:rPr>
          <w:rFonts w:ascii="Times New Roman"/>
          <w:b w:val="false"/>
          <w:i w:val="false"/>
          <w:color w:val="000000"/>
          <w:sz w:val="28"/>
        </w:rPr>
        <w:t>
</w:t>
      </w:r>
      <w:r>
        <w:rPr>
          <w:rFonts w:ascii="Times New Roman"/>
          <w:b w:val="false"/>
          <w:i w:val="false"/>
          <w:color w:val="000000"/>
          <w:sz w:val="28"/>
        </w:rPr>
        <w:t>
      5. Агрегатное состояние</w:t>
      </w:r>
      <w:r>
        <w:br/>
      </w:r>
      <w:r>
        <w:rPr>
          <w:rFonts w:ascii="Times New Roman"/>
          <w:b w:val="false"/>
          <w:i w:val="false"/>
          <w:color w:val="000000"/>
          <w:sz w:val="28"/>
        </w:rPr>
        <w:t>
</w:t>
      </w:r>
      <w:r>
        <w:rPr>
          <w:rFonts w:ascii="Times New Roman"/>
          <w:b w:val="false"/>
          <w:i w:val="false"/>
          <w:color w:val="000000"/>
          <w:sz w:val="28"/>
        </w:rPr>
        <w:t>
      6. Цвет, запах</w:t>
      </w:r>
      <w:r>
        <w:br/>
      </w:r>
      <w:r>
        <w:rPr>
          <w:rFonts w:ascii="Times New Roman"/>
          <w:b w:val="false"/>
          <w:i w:val="false"/>
          <w:color w:val="000000"/>
          <w:sz w:val="28"/>
        </w:rPr>
        <w:t>
</w:t>
      </w:r>
      <w:r>
        <w:rPr>
          <w:rFonts w:ascii="Times New Roman"/>
          <w:b w:val="false"/>
          <w:i w:val="false"/>
          <w:color w:val="000000"/>
          <w:sz w:val="28"/>
        </w:rPr>
        <w:t>
      7. Давление паров при 20 град. C и 40 град. C</w:t>
      </w:r>
      <w:r>
        <w:br/>
      </w:r>
      <w:r>
        <w:rPr>
          <w:rFonts w:ascii="Times New Roman"/>
          <w:b w:val="false"/>
          <w:i w:val="false"/>
          <w:color w:val="000000"/>
          <w:sz w:val="28"/>
        </w:rPr>
        <w:t>
</w:t>
      </w:r>
      <w:r>
        <w:rPr>
          <w:rFonts w:ascii="Times New Roman"/>
          <w:b w:val="false"/>
          <w:i w:val="false"/>
          <w:color w:val="000000"/>
          <w:sz w:val="28"/>
        </w:rPr>
        <w:t>
      8. Растворимость в воде</w:t>
      </w:r>
      <w:r>
        <w:br/>
      </w:r>
      <w:r>
        <w:rPr>
          <w:rFonts w:ascii="Times New Roman"/>
          <w:b w:val="false"/>
          <w:i w:val="false"/>
          <w:color w:val="000000"/>
          <w:sz w:val="28"/>
        </w:rPr>
        <w:t>
</w:t>
      </w:r>
      <w:r>
        <w:rPr>
          <w:rFonts w:ascii="Times New Roman"/>
          <w:b w:val="false"/>
          <w:i w:val="false"/>
          <w:color w:val="000000"/>
          <w:sz w:val="28"/>
        </w:rPr>
        <w:t>
      9. Растворимость в органических растворителях</w:t>
      </w:r>
      <w:r>
        <w:br/>
      </w:r>
      <w:r>
        <w:rPr>
          <w:rFonts w:ascii="Times New Roman"/>
          <w:b w:val="false"/>
          <w:i w:val="false"/>
          <w:color w:val="000000"/>
          <w:sz w:val="28"/>
        </w:rPr>
        <w:t>
</w:t>
      </w:r>
      <w:r>
        <w:rPr>
          <w:rFonts w:ascii="Times New Roman"/>
          <w:b w:val="false"/>
          <w:i w:val="false"/>
          <w:color w:val="000000"/>
          <w:sz w:val="28"/>
        </w:rPr>
        <w:t>
      10. Коэффициент распределения n-октанол/вода</w:t>
      </w:r>
      <w:r>
        <w:br/>
      </w:r>
      <w:r>
        <w:rPr>
          <w:rFonts w:ascii="Times New Roman"/>
          <w:b w:val="false"/>
          <w:i w:val="false"/>
          <w:color w:val="000000"/>
          <w:sz w:val="28"/>
        </w:rPr>
        <w:t>
</w:t>
      </w:r>
      <w:r>
        <w:rPr>
          <w:rFonts w:ascii="Times New Roman"/>
          <w:b w:val="false"/>
          <w:i w:val="false"/>
          <w:color w:val="000000"/>
          <w:sz w:val="28"/>
        </w:rPr>
        <w:t>
      11. Температура плавления</w:t>
      </w:r>
      <w:r>
        <w:br/>
      </w:r>
      <w:r>
        <w:rPr>
          <w:rFonts w:ascii="Times New Roman"/>
          <w:b w:val="false"/>
          <w:i w:val="false"/>
          <w:color w:val="000000"/>
          <w:sz w:val="28"/>
        </w:rPr>
        <w:t>
</w:t>
      </w:r>
      <w:r>
        <w:rPr>
          <w:rFonts w:ascii="Times New Roman"/>
          <w:b w:val="false"/>
          <w:i w:val="false"/>
          <w:color w:val="000000"/>
          <w:sz w:val="28"/>
        </w:rPr>
        <w:t>
      12. Температура кипения и замерзания</w:t>
      </w:r>
      <w:r>
        <w:br/>
      </w:r>
      <w:r>
        <w:rPr>
          <w:rFonts w:ascii="Times New Roman"/>
          <w:b w:val="false"/>
          <w:i w:val="false"/>
          <w:color w:val="000000"/>
          <w:sz w:val="28"/>
        </w:rPr>
        <w:t>
</w:t>
      </w:r>
      <w:r>
        <w:rPr>
          <w:rFonts w:ascii="Times New Roman"/>
          <w:b w:val="false"/>
          <w:i w:val="false"/>
          <w:color w:val="000000"/>
          <w:sz w:val="28"/>
        </w:rPr>
        <w:t>
      13. Температура вспышки и воспламенения</w:t>
      </w:r>
      <w:r>
        <w:br/>
      </w:r>
      <w:r>
        <w:rPr>
          <w:rFonts w:ascii="Times New Roman"/>
          <w:b w:val="false"/>
          <w:i w:val="false"/>
          <w:color w:val="000000"/>
          <w:sz w:val="28"/>
        </w:rPr>
        <w:t>
</w:t>
      </w:r>
      <w:r>
        <w:rPr>
          <w:rFonts w:ascii="Times New Roman"/>
          <w:b w:val="false"/>
          <w:i w:val="false"/>
          <w:color w:val="000000"/>
          <w:sz w:val="28"/>
        </w:rPr>
        <w:t>
      14. Стабильность в водных растворах (pH 5, 7, 9) при 20 град. C</w:t>
      </w:r>
      <w:r>
        <w:br/>
      </w:r>
      <w:r>
        <w:rPr>
          <w:rFonts w:ascii="Times New Roman"/>
          <w:b w:val="false"/>
          <w:i w:val="false"/>
          <w:color w:val="000000"/>
          <w:sz w:val="28"/>
        </w:rPr>
        <w:t>
</w:t>
      </w:r>
      <w:r>
        <w:rPr>
          <w:rFonts w:ascii="Times New Roman"/>
          <w:b w:val="false"/>
          <w:i w:val="false"/>
          <w:color w:val="000000"/>
          <w:sz w:val="28"/>
        </w:rPr>
        <w:t>
      15. Плотность (в случае газообразного состояния вещества плотность указать при 0 град. C и 760 мм рт.ст.)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C1-1. Физико-химические свойства технического продукта</w:t>
      </w:r>
      <w:r>
        <w:br/>
      </w:r>
      <w:r>
        <w:rPr>
          <w:rFonts w:ascii="Times New Roman"/>
          <w:b w:val="false"/>
          <w:i w:val="false"/>
          <w:color w:val="000000"/>
          <w:sz w:val="28"/>
        </w:rPr>
        <w:t>
</w:t>
      </w:r>
      <w:r>
        <w:rPr>
          <w:rFonts w:ascii="Times New Roman"/>
          <w:b w:val="false"/>
          <w:i w:val="false"/>
          <w:color w:val="000000"/>
          <w:sz w:val="28"/>
        </w:rPr>
        <w:t>
      1. Чистота технического продукта, качественный и количественный состав примесей</w:t>
      </w:r>
      <w:r>
        <w:br/>
      </w:r>
      <w:r>
        <w:rPr>
          <w:rFonts w:ascii="Times New Roman"/>
          <w:b w:val="false"/>
          <w:i w:val="false"/>
          <w:color w:val="000000"/>
          <w:sz w:val="28"/>
        </w:rPr>
        <w:t>
</w:t>
      </w:r>
      <w:r>
        <w:rPr>
          <w:rFonts w:ascii="Times New Roman"/>
          <w:b w:val="false"/>
          <w:i w:val="false"/>
          <w:color w:val="000000"/>
          <w:sz w:val="28"/>
        </w:rPr>
        <w:t>
      2. Агрегатное состояние</w:t>
      </w:r>
      <w:r>
        <w:br/>
      </w:r>
      <w:r>
        <w:rPr>
          <w:rFonts w:ascii="Times New Roman"/>
          <w:b w:val="false"/>
          <w:i w:val="false"/>
          <w:color w:val="000000"/>
          <w:sz w:val="28"/>
        </w:rPr>
        <w:t>
</w:t>
      </w:r>
      <w:r>
        <w:rPr>
          <w:rFonts w:ascii="Times New Roman"/>
          <w:b w:val="false"/>
          <w:i w:val="false"/>
          <w:color w:val="000000"/>
          <w:sz w:val="28"/>
        </w:rPr>
        <w:t>
      3. Цвет, запах</w:t>
      </w:r>
      <w:r>
        <w:br/>
      </w:r>
      <w:r>
        <w:rPr>
          <w:rFonts w:ascii="Times New Roman"/>
          <w:b w:val="false"/>
          <w:i w:val="false"/>
          <w:color w:val="000000"/>
          <w:sz w:val="28"/>
        </w:rPr>
        <w:t>
</w:t>
      </w:r>
      <w:r>
        <w:rPr>
          <w:rFonts w:ascii="Times New Roman"/>
          <w:b w:val="false"/>
          <w:i w:val="false"/>
          <w:color w:val="000000"/>
          <w:sz w:val="28"/>
        </w:rPr>
        <w:t>
      4. Температура плавления</w:t>
      </w:r>
      <w:r>
        <w:br/>
      </w:r>
      <w:r>
        <w:rPr>
          <w:rFonts w:ascii="Times New Roman"/>
          <w:b w:val="false"/>
          <w:i w:val="false"/>
          <w:color w:val="000000"/>
          <w:sz w:val="28"/>
        </w:rPr>
        <w:t>
</w:t>
      </w:r>
      <w:r>
        <w:rPr>
          <w:rFonts w:ascii="Times New Roman"/>
          <w:b w:val="false"/>
          <w:i w:val="false"/>
          <w:color w:val="000000"/>
          <w:sz w:val="28"/>
        </w:rPr>
        <w:t>
      5. Температура вспышки и воспламенения</w:t>
      </w:r>
      <w:r>
        <w:br/>
      </w:r>
      <w:r>
        <w:rPr>
          <w:rFonts w:ascii="Times New Roman"/>
          <w:b w:val="false"/>
          <w:i w:val="false"/>
          <w:color w:val="000000"/>
          <w:sz w:val="28"/>
        </w:rPr>
        <w:t>
</w:t>
      </w:r>
      <w:r>
        <w:rPr>
          <w:rFonts w:ascii="Times New Roman"/>
          <w:b w:val="false"/>
          <w:i w:val="false"/>
          <w:color w:val="000000"/>
          <w:sz w:val="28"/>
        </w:rPr>
        <w:t>
      6. Плотность (в случае газообразного состояния вещества плотность указать при 0 град. C и 760 мм рт.ст.)</w:t>
      </w:r>
      <w:r>
        <w:br/>
      </w:r>
      <w:r>
        <w:rPr>
          <w:rFonts w:ascii="Times New Roman"/>
          <w:b w:val="false"/>
          <w:i w:val="false"/>
          <w:color w:val="000000"/>
          <w:sz w:val="28"/>
        </w:rPr>
        <w:t>
</w:t>
      </w:r>
      <w:r>
        <w:rPr>
          <w:rFonts w:ascii="Times New Roman"/>
          <w:b w:val="false"/>
          <w:i w:val="false"/>
          <w:color w:val="000000"/>
          <w:sz w:val="28"/>
        </w:rPr>
        <w:t>
      7. Термо- и фотостабильность</w:t>
      </w:r>
      <w:r>
        <w:br/>
      </w:r>
      <w:r>
        <w:rPr>
          <w:rFonts w:ascii="Times New Roman"/>
          <w:b w:val="false"/>
          <w:i w:val="false"/>
          <w:color w:val="000000"/>
          <w:sz w:val="28"/>
        </w:rPr>
        <w:t>
</w:t>
      </w:r>
      <w:r>
        <w:rPr>
          <w:rFonts w:ascii="Times New Roman"/>
          <w:b w:val="false"/>
          <w:i w:val="false"/>
          <w:color w:val="000000"/>
          <w:sz w:val="28"/>
        </w:rPr>
        <w:t>
      8. Аналитический метод для определения чистоты технического продукта, а также позволяющий определить состав продукта, изомеры, примеси и т.п.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C2. Физико-химические свойства препаративной формы пестицида (ядохимиката)</w:t>
      </w:r>
      <w:r>
        <w:br/>
      </w:r>
      <w:r>
        <w:rPr>
          <w:rFonts w:ascii="Times New Roman"/>
          <w:b w:val="false"/>
          <w:i w:val="false"/>
          <w:color w:val="000000"/>
          <w:sz w:val="28"/>
        </w:rPr>
        <w:t>
</w:t>
      </w:r>
      <w:r>
        <w:rPr>
          <w:rFonts w:ascii="Times New Roman"/>
          <w:b w:val="false"/>
          <w:i w:val="false"/>
          <w:color w:val="000000"/>
          <w:sz w:val="28"/>
        </w:rPr>
        <w:t>
      1. Агрегатное состояние</w:t>
      </w:r>
      <w:r>
        <w:br/>
      </w:r>
      <w:r>
        <w:rPr>
          <w:rFonts w:ascii="Times New Roman"/>
          <w:b w:val="false"/>
          <w:i w:val="false"/>
          <w:color w:val="000000"/>
          <w:sz w:val="28"/>
        </w:rPr>
        <w:t>
</w:t>
      </w:r>
      <w:r>
        <w:rPr>
          <w:rFonts w:ascii="Times New Roman"/>
          <w:b w:val="false"/>
          <w:i w:val="false"/>
          <w:color w:val="000000"/>
          <w:sz w:val="28"/>
        </w:rPr>
        <w:t>
      2. Цвет, запах</w:t>
      </w:r>
      <w:r>
        <w:br/>
      </w:r>
      <w:r>
        <w:rPr>
          <w:rFonts w:ascii="Times New Roman"/>
          <w:b w:val="false"/>
          <w:i w:val="false"/>
          <w:color w:val="000000"/>
          <w:sz w:val="28"/>
        </w:rPr>
        <w:t>
</w:t>
      </w:r>
      <w:r>
        <w:rPr>
          <w:rFonts w:ascii="Times New Roman"/>
          <w:b w:val="false"/>
          <w:i w:val="false"/>
          <w:color w:val="000000"/>
          <w:sz w:val="28"/>
        </w:rPr>
        <w:t>
      3. Стабильность водной эмульсии или суспензии</w:t>
      </w:r>
      <w:r>
        <w:br/>
      </w:r>
      <w:r>
        <w:rPr>
          <w:rFonts w:ascii="Times New Roman"/>
          <w:b w:val="false"/>
          <w:i w:val="false"/>
          <w:color w:val="000000"/>
          <w:sz w:val="28"/>
        </w:rPr>
        <w:t>
</w:t>
      </w:r>
      <w:r>
        <w:rPr>
          <w:rFonts w:ascii="Times New Roman"/>
          <w:b w:val="false"/>
          <w:i w:val="false"/>
          <w:color w:val="000000"/>
          <w:sz w:val="28"/>
        </w:rPr>
        <w:t>
      4. pH</w:t>
      </w:r>
      <w:r>
        <w:br/>
      </w:r>
      <w:r>
        <w:rPr>
          <w:rFonts w:ascii="Times New Roman"/>
          <w:b w:val="false"/>
          <w:i w:val="false"/>
          <w:color w:val="000000"/>
          <w:sz w:val="28"/>
        </w:rPr>
        <w:t>
</w:t>
      </w:r>
      <w:r>
        <w:rPr>
          <w:rFonts w:ascii="Times New Roman"/>
          <w:b w:val="false"/>
          <w:i w:val="false"/>
          <w:color w:val="000000"/>
          <w:sz w:val="28"/>
        </w:rPr>
        <w:t>
      5. Содержание влаги (%)</w:t>
      </w:r>
      <w:r>
        <w:br/>
      </w:r>
      <w:r>
        <w:rPr>
          <w:rFonts w:ascii="Times New Roman"/>
          <w:b w:val="false"/>
          <w:i w:val="false"/>
          <w:color w:val="000000"/>
          <w:sz w:val="28"/>
        </w:rPr>
        <w:t>
</w:t>
      </w:r>
      <w:r>
        <w:rPr>
          <w:rFonts w:ascii="Times New Roman"/>
          <w:b w:val="false"/>
          <w:i w:val="false"/>
          <w:color w:val="000000"/>
          <w:sz w:val="28"/>
        </w:rPr>
        <w:t>
      6. Вязкость</w:t>
      </w:r>
      <w:r>
        <w:br/>
      </w:r>
      <w:r>
        <w:rPr>
          <w:rFonts w:ascii="Times New Roman"/>
          <w:b w:val="false"/>
          <w:i w:val="false"/>
          <w:color w:val="000000"/>
          <w:sz w:val="28"/>
        </w:rPr>
        <w:t>
</w:t>
      </w:r>
      <w:r>
        <w:rPr>
          <w:rFonts w:ascii="Times New Roman"/>
          <w:b w:val="false"/>
          <w:i w:val="false"/>
          <w:color w:val="000000"/>
          <w:sz w:val="28"/>
        </w:rPr>
        <w:t>
      7. Дисперсность</w:t>
      </w:r>
      <w:r>
        <w:br/>
      </w:r>
      <w:r>
        <w:rPr>
          <w:rFonts w:ascii="Times New Roman"/>
          <w:b w:val="false"/>
          <w:i w:val="false"/>
          <w:color w:val="000000"/>
          <w:sz w:val="28"/>
        </w:rPr>
        <w:t>
</w:t>
      </w:r>
      <w:r>
        <w:rPr>
          <w:rFonts w:ascii="Times New Roman"/>
          <w:b w:val="false"/>
          <w:i w:val="false"/>
          <w:color w:val="000000"/>
          <w:sz w:val="28"/>
        </w:rPr>
        <w:t>
      8. Плотность</w:t>
      </w:r>
      <w:r>
        <w:br/>
      </w:r>
      <w:r>
        <w:rPr>
          <w:rFonts w:ascii="Times New Roman"/>
          <w:b w:val="false"/>
          <w:i w:val="false"/>
          <w:color w:val="000000"/>
          <w:sz w:val="28"/>
        </w:rPr>
        <w:t>
</w:t>
      </w:r>
      <w:r>
        <w:rPr>
          <w:rFonts w:ascii="Times New Roman"/>
          <w:b w:val="false"/>
          <w:i w:val="false"/>
          <w:color w:val="000000"/>
          <w:sz w:val="28"/>
        </w:rPr>
        <w:t>
      9. Размер частиц (порошок, гранулы и т.п.)</w:t>
      </w:r>
      <w:r>
        <w:br/>
      </w:r>
      <w:r>
        <w:rPr>
          <w:rFonts w:ascii="Times New Roman"/>
          <w:b w:val="false"/>
          <w:i w:val="false"/>
          <w:color w:val="000000"/>
          <w:sz w:val="28"/>
        </w:rPr>
        <w:t>
</w:t>
      </w:r>
      <w:r>
        <w:rPr>
          <w:rFonts w:ascii="Times New Roman"/>
          <w:b w:val="false"/>
          <w:i w:val="false"/>
          <w:color w:val="000000"/>
          <w:sz w:val="28"/>
        </w:rPr>
        <w:t>
      10. Смачиваемость</w:t>
      </w:r>
      <w:r>
        <w:br/>
      </w:r>
      <w:r>
        <w:rPr>
          <w:rFonts w:ascii="Times New Roman"/>
          <w:b w:val="false"/>
          <w:i w:val="false"/>
          <w:color w:val="000000"/>
          <w:sz w:val="28"/>
        </w:rPr>
        <w:t>
</w:t>
      </w:r>
      <w:r>
        <w:rPr>
          <w:rFonts w:ascii="Times New Roman"/>
          <w:b w:val="false"/>
          <w:i w:val="false"/>
          <w:color w:val="000000"/>
          <w:sz w:val="28"/>
        </w:rPr>
        <w:t>
      11. Температура вспышки</w:t>
      </w:r>
      <w:r>
        <w:br/>
      </w:r>
      <w:r>
        <w:rPr>
          <w:rFonts w:ascii="Times New Roman"/>
          <w:b w:val="false"/>
          <w:i w:val="false"/>
          <w:color w:val="000000"/>
          <w:sz w:val="28"/>
        </w:rPr>
        <w:t>
</w:t>
      </w:r>
      <w:r>
        <w:rPr>
          <w:rFonts w:ascii="Times New Roman"/>
          <w:b w:val="false"/>
          <w:i w:val="false"/>
          <w:color w:val="000000"/>
          <w:sz w:val="28"/>
        </w:rPr>
        <w:t>
      12. Температура кристаллизации, морозостойкость</w:t>
      </w:r>
      <w:r>
        <w:br/>
      </w:r>
      <w:r>
        <w:rPr>
          <w:rFonts w:ascii="Times New Roman"/>
          <w:b w:val="false"/>
          <w:i w:val="false"/>
          <w:color w:val="000000"/>
          <w:sz w:val="28"/>
        </w:rPr>
        <w:t>
</w:t>
      </w:r>
      <w:r>
        <w:rPr>
          <w:rFonts w:ascii="Times New Roman"/>
          <w:b w:val="false"/>
          <w:i w:val="false"/>
          <w:color w:val="000000"/>
          <w:sz w:val="28"/>
        </w:rPr>
        <w:t>
      13. Летучесть</w:t>
      </w:r>
      <w:r>
        <w:br/>
      </w:r>
      <w:r>
        <w:rPr>
          <w:rFonts w:ascii="Times New Roman"/>
          <w:b w:val="false"/>
          <w:i w:val="false"/>
          <w:color w:val="000000"/>
          <w:sz w:val="28"/>
        </w:rPr>
        <w:t>
</w:t>
      </w:r>
      <w:r>
        <w:rPr>
          <w:rFonts w:ascii="Times New Roman"/>
          <w:b w:val="false"/>
          <w:i w:val="false"/>
          <w:color w:val="000000"/>
          <w:sz w:val="28"/>
        </w:rPr>
        <w:t>
      14. Данные по слеживаемости</w:t>
      </w:r>
      <w:r>
        <w:br/>
      </w:r>
      <w:r>
        <w:rPr>
          <w:rFonts w:ascii="Times New Roman"/>
          <w:b w:val="false"/>
          <w:i w:val="false"/>
          <w:color w:val="000000"/>
          <w:sz w:val="28"/>
        </w:rPr>
        <w:t>
</w:t>
      </w:r>
      <w:r>
        <w:rPr>
          <w:rFonts w:ascii="Times New Roman"/>
          <w:b w:val="false"/>
          <w:i w:val="false"/>
          <w:color w:val="000000"/>
          <w:sz w:val="28"/>
        </w:rPr>
        <w:t>
      15. Коррозионные свойства</w:t>
      </w:r>
      <w:r>
        <w:br/>
      </w:r>
      <w:r>
        <w:rPr>
          <w:rFonts w:ascii="Times New Roman"/>
          <w:b w:val="false"/>
          <w:i w:val="false"/>
          <w:color w:val="000000"/>
          <w:sz w:val="28"/>
        </w:rPr>
        <w:t>
</w:t>
      </w:r>
      <w:r>
        <w:rPr>
          <w:rFonts w:ascii="Times New Roman"/>
          <w:b w:val="false"/>
          <w:i w:val="false"/>
          <w:color w:val="000000"/>
          <w:sz w:val="28"/>
        </w:rPr>
        <w:t>
      16. Качественный и количественный состав примесей</w:t>
      </w:r>
      <w:r>
        <w:br/>
      </w:r>
      <w:r>
        <w:rPr>
          <w:rFonts w:ascii="Times New Roman"/>
          <w:b w:val="false"/>
          <w:i w:val="false"/>
          <w:color w:val="000000"/>
          <w:sz w:val="28"/>
        </w:rPr>
        <w:t>
</w:t>
      </w:r>
      <w:r>
        <w:rPr>
          <w:rFonts w:ascii="Times New Roman"/>
          <w:b w:val="false"/>
          <w:i w:val="false"/>
          <w:color w:val="000000"/>
          <w:sz w:val="28"/>
        </w:rPr>
        <w:t>
      17. Стабильность при хранении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C3. Состав пестицида (ядохимиката)</w:t>
      </w:r>
      <w:r>
        <w:br/>
      </w:r>
      <w:r>
        <w:rPr>
          <w:rFonts w:ascii="Times New Roman"/>
          <w:b w:val="false"/>
          <w:i w:val="false"/>
          <w:color w:val="000000"/>
          <w:sz w:val="28"/>
        </w:rPr>
        <w:t>
</w:t>
      </w:r>
      <w:r>
        <w:rPr>
          <w:rFonts w:ascii="Times New Roman"/>
          <w:b w:val="false"/>
          <w:i w:val="false"/>
          <w:color w:val="000000"/>
          <w:sz w:val="28"/>
        </w:rPr>
        <w:t>
      1. Химическое название для каждой составной части согласно ISO, IUPAC, N CAS</w:t>
      </w:r>
      <w:r>
        <w:br/>
      </w:r>
      <w:r>
        <w:rPr>
          <w:rFonts w:ascii="Times New Roman"/>
          <w:b w:val="false"/>
          <w:i w:val="false"/>
          <w:color w:val="000000"/>
          <w:sz w:val="28"/>
        </w:rPr>
        <w:t>
</w:t>
      </w:r>
      <w:r>
        <w:rPr>
          <w:rFonts w:ascii="Times New Roman"/>
          <w:b w:val="false"/>
          <w:i w:val="false"/>
          <w:color w:val="000000"/>
          <w:sz w:val="28"/>
        </w:rPr>
        <w:t>
      2. Функциональное значение составных частей в препаративной форме и их содержание.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C4. Микробиологические препараты. Сведения о составе и свойствах активного ингредиента и препаративной формы (бактериальных, грибных, вирусных, микроспороидальных препаратов, на основе продуктов жизнедеятельности микроорганизмов)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C4-1. Свойства штамма-продуцента</w:t>
      </w:r>
      <w:r>
        <w:br/>
      </w:r>
      <w:r>
        <w:rPr>
          <w:rFonts w:ascii="Times New Roman"/>
          <w:b w:val="false"/>
          <w:i w:val="false"/>
          <w:color w:val="000000"/>
          <w:sz w:val="28"/>
        </w:rPr>
        <w:t>
</w:t>
      </w:r>
      <w:r>
        <w:rPr>
          <w:rFonts w:ascii="Times New Roman"/>
          <w:b w:val="false"/>
          <w:i w:val="false"/>
          <w:color w:val="000000"/>
          <w:sz w:val="28"/>
        </w:rPr>
        <w:t>
      1. Видовое название микроорганизма (латинское название)</w:t>
      </w:r>
      <w:r>
        <w:br/>
      </w:r>
      <w:r>
        <w:rPr>
          <w:rFonts w:ascii="Times New Roman"/>
          <w:b w:val="false"/>
          <w:i w:val="false"/>
          <w:color w:val="000000"/>
          <w:sz w:val="28"/>
        </w:rPr>
        <w:t>
</w:t>
      </w:r>
      <w:r>
        <w:rPr>
          <w:rFonts w:ascii="Times New Roman"/>
          <w:b w:val="false"/>
          <w:i w:val="false"/>
          <w:color w:val="000000"/>
          <w:sz w:val="28"/>
        </w:rPr>
        <w:t>
      2. Номер или название штамма (изолята)</w:t>
      </w:r>
      <w:r>
        <w:br/>
      </w:r>
      <w:r>
        <w:rPr>
          <w:rFonts w:ascii="Times New Roman"/>
          <w:b w:val="false"/>
          <w:i w:val="false"/>
          <w:color w:val="000000"/>
          <w:sz w:val="28"/>
        </w:rPr>
        <w:t>
</w:t>
      </w:r>
      <w:r>
        <w:rPr>
          <w:rFonts w:ascii="Times New Roman"/>
          <w:b w:val="false"/>
          <w:i w:val="false"/>
          <w:color w:val="000000"/>
          <w:sz w:val="28"/>
        </w:rPr>
        <w:t>
      3. Источник выделения штамма</w:t>
      </w:r>
      <w:r>
        <w:br/>
      </w:r>
      <w:r>
        <w:rPr>
          <w:rFonts w:ascii="Times New Roman"/>
          <w:b w:val="false"/>
          <w:i w:val="false"/>
          <w:color w:val="000000"/>
          <w:sz w:val="28"/>
        </w:rPr>
        <w:t>
</w:t>
      </w:r>
      <w:r>
        <w:rPr>
          <w:rFonts w:ascii="Times New Roman"/>
          <w:b w:val="false"/>
          <w:i w:val="false"/>
          <w:color w:val="000000"/>
          <w:sz w:val="28"/>
        </w:rPr>
        <w:t>
      4. Культурально-морфологические и биохимические свойства, тесты и критерии идентификации (указать также организацию, проведшую идентификацию)</w:t>
      </w:r>
      <w:r>
        <w:br/>
      </w:r>
      <w:r>
        <w:rPr>
          <w:rFonts w:ascii="Times New Roman"/>
          <w:b w:val="false"/>
          <w:i w:val="false"/>
          <w:color w:val="000000"/>
          <w:sz w:val="28"/>
        </w:rPr>
        <w:t>
</w:t>
      </w:r>
      <w:r>
        <w:rPr>
          <w:rFonts w:ascii="Times New Roman"/>
          <w:b w:val="false"/>
          <w:i w:val="false"/>
          <w:color w:val="000000"/>
          <w:sz w:val="28"/>
        </w:rPr>
        <w:t>
      5. Патогенность или антагонизм по отношению к вредному объекту</w:t>
      </w:r>
      <w:r>
        <w:br/>
      </w:r>
      <w:r>
        <w:rPr>
          <w:rFonts w:ascii="Times New Roman"/>
          <w:b w:val="false"/>
          <w:i w:val="false"/>
          <w:color w:val="000000"/>
          <w:sz w:val="28"/>
        </w:rPr>
        <w:t>
</w:t>
      </w:r>
      <w:r>
        <w:rPr>
          <w:rFonts w:ascii="Times New Roman"/>
          <w:b w:val="false"/>
          <w:i w:val="false"/>
          <w:color w:val="000000"/>
          <w:sz w:val="28"/>
        </w:rPr>
        <w:t>
      6. Отличие от уже имеющихся штаммов данного вида (в том числе за рубежом)</w:t>
      </w:r>
      <w:r>
        <w:br/>
      </w:r>
      <w:r>
        <w:rPr>
          <w:rFonts w:ascii="Times New Roman"/>
          <w:b w:val="false"/>
          <w:i w:val="false"/>
          <w:color w:val="000000"/>
          <w:sz w:val="28"/>
        </w:rPr>
        <w:t>
</w:t>
      </w:r>
      <w:r>
        <w:rPr>
          <w:rFonts w:ascii="Times New Roman"/>
          <w:b w:val="false"/>
          <w:i w:val="false"/>
          <w:color w:val="000000"/>
          <w:sz w:val="28"/>
        </w:rPr>
        <w:t>
      7. Отношение к фагам, лизирующим клетки других штаммов того же вида микроорганизмов</w:t>
      </w:r>
      <w:r>
        <w:br/>
      </w:r>
      <w:r>
        <w:rPr>
          <w:rFonts w:ascii="Times New Roman"/>
          <w:b w:val="false"/>
          <w:i w:val="false"/>
          <w:color w:val="000000"/>
          <w:sz w:val="28"/>
        </w:rPr>
        <w:t>
</w:t>
      </w:r>
      <w:r>
        <w:rPr>
          <w:rFonts w:ascii="Times New Roman"/>
          <w:b w:val="false"/>
          <w:i w:val="false"/>
          <w:color w:val="000000"/>
          <w:sz w:val="28"/>
        </w:rPr>
        <w:t>
      8. Способ, условия и состав сред для хранения штамма</w:t>
      </w:r>
      <w:r>
        <w:br/>
      </w:r>
      <w:r>
        <w:rPr>
          <w:rFonts w:ascii="Times New Roman"/>
          <w:b w:val="false"/>
          <w:i w:val="false"/>
          <w:color w:val="000000"/>
          <w:sz w:val="28"/>
        </w:rPr>
        <w:t>
</w:t>
      </w:r>
      <w:r>
        <w:rPr>
          <w:rFonts w:ascii="Times New Roman"/>
          <w:b w:val="false"/>
          <w:i w:val="false"/>
          <w:color w:val="000000"/>
          <w:sz w:val="28"/>
        </w:rPr>
        <w:t>
      9. Способ, условия и состав сред для размножения микроорганизмов. Для вирусов и микроспоридий указывается характеристика специфического сырья для выращивания</w:t>
      </w:r>
      <w:r>
        <w:br/>
      </w:r>
      <w:r>
        <w:rPr>
          <w:rFonts w:ascii="Times New Roman"/>
          <w:b w:val="false"/>
          <w:i w:val="false"/>
          <w:color w:val="000000"/>
          <w:sz w:val="28"/>
        </w:rPr>
        <w:t>
</w:t>
      </w:r>
      <w:r>
        <w:rPr>
          <w:rFonts w:ascii="Times New Roman"/>
          <w:b w:val="false"/>
          <w:i w:val="false"/>
          <w:color w:val="000000"/>
          <w:sz w:val="28"/>
        </w:rPr>
        <w:t>
      10. Способ обнаружения микроорганизма в микробных ассоциациях окружающей среды и биоматериале</w:t>
      </w:r>
      <w:r>
        <w:br/>
      </w:r>
      <w:r>
        <w:rPr>
          <w:rFonts w:ascii="Times New Roman"/>
          <w:b w:val="false"/>
          <w:i w:val="false"/>
          <w:color w:val="000000"/>
          <w:sz w:val="28"/>
        </w:rPr>
        <w:t>
</w:t>
      </w:r>
      <w:r>
        <w:rPr>
          <w:rFonts w:ascii="Times New Roman"/>
          <w:b w:val="false"/>
          <w:i w:val="false"/>
          <w:color w:val="000000"/>
          <w:sz w:val="28"/>
        </w:rPr>
        <w:t>
      11. Продукт, синтезируемый штаммом (химический состав, структурная формула, стабильность, метод определения остатков)</w:t>
      </w:r>
      <w:r>
        <w:br/>
      </w:r>
      <w:r>
        <w:rPr>
          <w:rFonts w:ascii="Times New Roman"/>
          <w:b w:val="false"/>
          <w:i w:val="false"/>
          <w:color w:val="000000"/>
          <w:sz w:val="28"/>
        </w:rPr>
        <w:t>
</w:t>
      </w:r>
      <w:r>
        <w:rPr>
          <w:rFonts w:ascii="Times New Roman"/>
          <w:b w:val="false"/>
          <w:i w:val="false"/>
          <w:color w:val="000000"/>
          <w:sz w:val="28"/>
        </w:rPr>
        <w:t>
      12. Механизм действия на целевой объект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C4-2. Характеристика препаративной формы</w:t>
      </w:r>
      <w:r>
        <w:br/>
      </w:r>
      <w:r>
        <w:rPr>
          <w:rFonts w:ascii="Times New Roman"/>
          <w:b w:val="false"/>
          <w:i w:val="false"/>
          <w:color w:val="000000"/>
          <w:sz w:val="28"/>
        </w:rPr>
        <w:t>
</w:t>
      </w:r>
      <w:r>
        <w:rPr>
          <w:rFonts w:ascii="Times New Roman"/>
          <w:b w:val="false"/>
          <w:i w:val="false"/>
          <w:color w:val="000000"/>
          <w:sz w:val="28"/>
        </w:rPr>
        <w:t>
      1. Состав пестицида (ядохимиката): содержание действующего начала (титр живых клеток или продукта их жизнедеятельности, титр вирусных телец, включений), вспомогательных веществ и их назначение</w:t>
      </w:r>
      <w:r>
        <w:br/>
      </w:r>
      <w:r>
        <w:rPr>
          <w:rFonts w:ascii="Times New Roman"/>
          <w:b w:val="false"/>
          <w:i w:val="false"/>
          <w:color w:val="000000"/>
          <w:sz w:val="28"/>
        </w:rPr>
        <w:t>
</w:t>
      </w:r>
      <w:r>
        <w:rPr>
          <w:rFonts w:ascii="Times New Roman"/>
          <w:b w:val="false"/>
          <w:i w:val="false"/>
          <w:color w:val="000000"/>
          <w:sz w:val="28"/>
        </w:rPr>
        <w:t>
      2. Агрегатное состояние</w:t>
      </w:r>
      <w:r>
        <w:br/>
      </w:r>
      <w:r>
        <w:rPr>
          <w:rFonts w:ascii="Times New Roman"/>
          <w:b w:val="false"/>
          <w:i w:val="false"/>
          <w:color w:val="000000"/>
          <w:sz w:val="28"/>
        </w:rPr>
        <w:t>
</w:t>
      </w:r>
      <w:r>
        <w:rPr>
          <w:rFonts w:ascii="Times New Roman"/>
          <w:b w:val="false"/>
          <w:i w:val="false"/>
          <w:color w:val="000000"/>
          <w:sz w:val="28"/>
        </w:rPr>
        <w:t>
      3. Смачиваемость</w:t>
      </w:r>
      <w:r>
        <w:br/>
      </w:r>
      <w:r>
        <w:rPr>
          <w:rFonts w:ascii="Times New Roman"/>
          <w:b w:val="false"/>
          <w:i w:val="false"/>
          <w:color w:val="000000"/>
          <w:sz w:val="28"/>
        </w:rPr>
        <w:t>
</w:t>
      </w:r>
      <w:r>
        <w:rPr>
          <w:rFonts w:ascii="Times New Roman"/>
          <w:b w:val="false"/>
          <w:i w:val="false"/>
          <w:color w:val="000000"/>
          <w:sz w:val="28"/>
        </w:rPr>
        <w:t>
      4. Содержание влаги</w:t>
      </w:r>
      <w:r>
        <w:br/>
      </w:r>
      <w:r>
        <w:rPr>
          <w:rFonts w:ascii="Times New Roman"/>
          <w:b w:val="false"/>
          <w:i w:val="false"/>
          <w:color w:val="000000"/>
          <w:sz w:val="28"/>
        </w:rPr>
        <w:t>
</w:t>
      </w:r>
      <w:r>
        <w:rPr>
          <w:rFonts w:ascii="Times New Roman"/>
          <w:b w:val="false"/>
          <w:i w:val="false"/>
          <w:color w:val="000000"/>
          <w:sz w:val="28"/>
        </w:rPr>
        <w:t>
      5. Содержание посторонней микрофлоры</w:t>
      </w:r>
      <w:r>
        <w:br/>
      </w:r>
      <w:r>
        <w:rPr>
          <w:rFonts w:ascii="Times New Roman"/>
          <w:b w:val="false"/>
          <w:i w:val="false"/>
          <w:color w:val="000000"/>
          <w:sz w:val="28"/>
        </w:rPr>
        <w:t>
</w:t>
      </w:r>
      <w:r>
        <w:rPr>
          <w:rFonts w:ascii="Times New Roman"/>
          <w:b w:val="false"/>
          <w:i w:val="false"/>
          <w:color w:val="000000"/>
          <w:sz w:val="28"/>
        </w:rPr>
        <w:t>
      6. Метод определения действующего начала</w:t>
      </w:r>
      <w:r>
        <w:br/>
      </w:r>
      <w:r>
        <w:rPr>
          <w:rFonts w:ascii="Times New Roman"/>
          <w:b w:val="false"/>
          <w:i w:val="false"/>
          <w:color w:val="000000"/>
          <w:sz w:val="28"/>
        </w:rPr>
        <w:t>
</w:t>
      </w:r>
      <w:r>
        <w:rPr>
          <w:rFonts w:ascii="Times New Roman"/>
          <w:b w:val="false"/>
          <w:i w:val="false"/>
          <w:color w:val="000000"/>
          <w:sz w:val="28"/>
        </w:rPr>
        <w:t>
      7. Условия и сроки хранения</w:t>
      </w:r>
      <w:r>
        <w:br/>
      </w:r>
      <w:r>
        <w:rPr>
          <w:rFonts w:ascii="Times New Roman"/>
          <w:b w:val="false"/>
          <w:i w:val="false"/>
          <w:color w:val="000000"/>
          <w:sz w:val="28"/>
        </w:rPr>
        <w:t>
</w:t>
      </w:r>
      <w:r>
        <w:rPr>
          <w:rFonts w:ascii="Times New Roman"/>
          <w:b w:val="false"/>
          <w:i w:val="false"/>
          <w:color w:val="000000"/>
          <w:sz w:val="28"/>
        </w:rPr>
        <w:t>
      8. Способ приготовления рабочих растворов</w:t>
      </w:r>
      <w:r>
        <w:br/>
      </w:r>
      <w:r>
        <w:rPr>
          <w:rFonts w:ascii="Times New Roman"/>
          <w:b w:val="false"/>
          <w:i w:val="false"/>
          <w:color w:val="000000"/>
          <w:sz w:val="28"/>
        </w:rPr>
        <w:t>
</w:t>
      </w:r>
      <w:r>
        <w:rPr>
          <w:rFonts w:ascii="Times New Roman"/>
          <w:b w:val="false"/>
          <w:i w:val="false"/>
          <w:color w:val="000000"/>
          <w:sz w:val="28"/>
        </w:rPr>
        <w:t>
      9. Совместимость с другими пестицидами (ядохимикатами) и агрохимикатами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 Токсиколого-гигиеническая характеристика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D1. Токсикологическая характеристика действующего вещества (технический продукт)</w:t>
      </w:r>
      <w:r>
        <w:br/>
      </w:r>
      <w:r>
        <w:rPr>
          <w:rFonts w:ascii="Times New Roman"/>
          <w:b w:val="false"/>
          <w:i w:val="false"/>
          <w:color w:val="000000"/>
          <w:sz w:val="28"/>
        </w:rPr>
        <w:t>
</w:t>
      </w:r>
      <w:r>
        <w:rPr>
          <w:rFonts w:ascii="Times New Roman"/>
          <w:b w:val="false"/>
          <w:i w:val="false"/>
          <w:color w:val="000000"/>
          <w:sz w:val="28"/>
        </w:rPr>
        <w:t>
      1. Острая пероральная токсичность (крысы; если хроническая токсичность на одном виде животных - крысы, мыши). ЛД</w:t>
      </w:r>
      <w:r>
        <w:rPr>
          <w:rFonts w:ascii="Times New Roman"/>
          <w:b w:val="false"/>
          <w:i w:val="false"/>
          <w:color w:val="000000"/>
          <w:vertAlign w:val="subscript"/>
        </w:rPr>
        <w:t>50</w:t>
      </w:r>
      <w:r>
        <w:rPr>
          <w:rFonts w:ascii="Times New Roman"/>
          <w:b w:val="false"/>
          <w:i w:val="false"/>
          <w:color w:val="000000"/>
          <w:sz w:val="28"/>
        </w:rPr>
        <w:t xml:space="preserve"> (мг/кг массы тела).</w:t>
      </w:r>
      <w:r>
        <w:br/>
      </w:r>
      <w:r>
        <w:rPr>
          <w:rFonts w:ascii="Times New Roman"/>
          <w:b w:val="false"/>
          <w:i w:val="false"/>
          <w:color w:val="000000"/>
          <w:sz w:val="28"/>
        </w:rPr>
        <w:t>
</w:t>
      </w:r>
      <w:r>
        <w:rPr>
          <w:rFonts w:ascii="Times New Roman"/>
          <w:b w:val="false"/>
          <w:i w:val="false"/>
          <w:color w:val="000000"/>
          <w:sz w:val="28"/>
        </w:rPr>
        <w:t>
      2. Острая кожная токсичность. ЛД</w:t>
      </w:r>
      <w:r>
        <w:rPr>
          <w:rFonts w:ascii="Times New Roman"/>
          <w:b w:val="false"/>
          <w:i w:val="false"/>
          <w:color w:val="000000"/>
          <w:vertAlign w:val="subscript"/>
        </w:rPr>
        <w:t>50</w:t>
      </w:r>
      <w:r>
        <w:rPr>
          <w:rFonts w:ascii="Times New Roman"/>
          <w:b w:val="false"/>
          <w:i w:val="false"/>
          <w:color w:val="000000"/>
          <w:sz w:val="28"/>
        </w:rPr>
        <w:t xml:space="preserve"> (мг/кг массы тела).</w:t>
      </w:r>
      <w:r>
        <w:br/>
      </w:r>
      <w:r>
        <w:rPr>
          <w:rFonts w:ascii="Times New Roman"/>
          <w:b w:val="false"/>
          <w:i w:val="false"/>
          <w:color w:val="000000"/>
          <w:sz w:val="28"/>
        </w:rPr>
        <w:t>
</w:t>
      </w:r>
      <w:r>
        <w:rPr>
          <w:rFonts w:ascii="Times New Roman"/>
          <w:b w:val="false"/>
          <w:i w:val="false"/>
          <w:color w:val="000000"/>
          <w:sz w:val="28"/>
        </w:rPr>
        <w:t>
      3. Острая ингаляционная токсичность (в условиях динамического воздействия) ЛД</w:t>
      </w:r>
      <w:r>
        <w:rPr>
          <w:rFonts w:ascii="Times New Roman"/>
          <w:b w:val="false"/>
          <w:i w:val="false"/>
          <w:color w:val="000000"/>
          <w:vertAlign w:val="subscript"/>
        </w:rPr>
        <w:t>50</w:t>
      </w:r>
      <w:r>
        <w:rPr>
          <w:rFonts w:ascii="Times New Roman"/>
          <w:b w:val="false"/>
          <w:i w:val="false"/>
          <w:color w:val="000000"/>
          <w:sz w:val="28"/>
        </w:rPr>
        <w:t xml:space="preserve"> (мг/м3). </w:t>
      </w:r>
      <w:r>
        <w:br/>
      </w:r>
      <w:r>
        <w:rPr>
          <w:rFonts w:ascii="Times New Roman"/>
          <w:b w:val="false"/>
          <w:i w:val="false"/>
          <w:color w:val="000000"/>
          <w:sz w:val="28"/>
        </w:rPr>
        <w:t>
</w:t>
      </w: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r>
        <w:br/>
      </w:r>
      <w:r>
        <w:rPr>
          <w:rFonts w:ascii="Times New Roman"/>
          <w:b w:val="false"/>
          <w:i w:val="false"/>
          <w:color w:val="000000"/>
          <w:sz w:val="28"/>
        </w:rPr>
        <w:t>
</w:t>
      </w:r>
      <w:r>
        <w:rPr>
          <w:rFonts w:ascii="Times New Roman"/>
          <w:b w:val="false"/>
          <w:i w:val="false"/>
          <w:color w:val="000000"/>
          <w:sz w:val="28"/>
        </w:rPr>
        <w:t>
      5. Раздражающее действие на кожу и слизистые оболочки.</w:t>
      </w:r>
      <w:r>
        <w:br/>
      </w:r>
      <w:r>
        <w:rPr>
          <w:rFonts w:ascii="Times New Roman"/>
          <w:b w:val="false"/>
          <w:i w:val="false"/>
          <w:color w:val="000000"/>
          <w:sz w:val="28"/>
        </w:rPr>
        <w:t>
</w:t>
      </w:r>
      <w:r>
        <w:rPr>
          <w:rFonts w:ascii="Times New Roman"/>
          <w:b w:val="false"/>
          <w:i w:val="false"/>
          <w:color w:val="000000"/>
          <w:sz w:val="28"/>
        </w:rPr>
        <w:t>
      6. Замедленное нейротоксическое действие на курах (обязательно для фосфорорганических пестицидов (ядохимикатов), для других - при необходимости).</w:t>
      </w:r>
      <w:r>
        <w:br/>
      </w:r>
      <w:r>
        <w:rPr>
          <w:rFonts w:ascii="Times New Roman"/>
          <w:b w:val="false"/>
          <w:i w:val="false"/>
          <w:color w:val="000000"/>
          <w:sz w:val="28"/>
        </w:rPr>
        <w:t>
</w:t>
      </w:r>
      <w:r>
        <w:rPr>
          <w:rFonts w:ascii="Times New Roman"/>
          <w:b w:val="false"/>
          <w:i w:val="false"/>
          <w:color w:val="000000"/>
          <w:sz w:val="28"/>
        </w:rPr>
        <w:t>
      7. Подострая пероральная токсичность NOEL (мг/кг массы тела или коэффициент кумуляции).</w:t>
      </w:r>
      <w:r>
        <w:br/>
      </w:r>
      <w:r>
        <w:rPr>
          <w:rFonts w:ascii="Times New Roman"/>
          <w:b w:val="false"/>
          <w:i w:val="false"/>
          <w:color w:val="000000"/>
          <w:sz w:val="28"/>
        </w:rPr>
        <w:t>
</w:t>
      </w:r>
      <w:r>
        <w:rPr>
          <w:rFonts w:ascii="Times New Roman"/>
          <w:b w:val="false"/>
          <w:i w:val="false"/>
          <w:color w:val="000000"/>
          <w:sz w:val="28"/>
        </w:rPr>
        <w:t>
      8. Подострая накожная токсичность (при необходимости) NOEL (мг/кг м.т.).</w:t>
      </w:r>
      <w:r>
        <w:br/>
      </w:r>
      <w:r>
        <w:rPr>
          <w:rFonts w:ascii="Times New Roman"/>
          <w:b w:val="false"/>
          <w:i w:val="false"/>
          <w:color w:val="000000"/>
          <w:sz w:val="28"/>
        </w:rPr>
        <w:t>
</w:t>
      </w:r>
      <w:r>
        <w:rPr>
          <w:rFonts w:ascii="Times New Roman"/>
          <w:b w:val="false"/>
          <w:i w:val="false"/>
          <w:color w:val="000000"/>
          <w:sz w:val="28"/>
        </w:rPr>
        <w:t>
      9. Подострая ингаляционная токсичность (при необходимости) NOEL (мг/м3).</w:t>
      </w:r>
      <w:r>
        <w:br/>
      </w:r>
      <w:r>
        <w:rPr>
          <w:rFonts w:ascii="Times New Roman"/>
          <w:b w:val="false"/>
          <w:i w:val="false"/>
          <w:color w:val="000000"/>
          <w:sz w:val="28"/>
        </w:rPr>
        <w:t>
</w:t>
      </w:r>
      <w:r>
        <w:rPr>
          <w:rFonts w:ascii="Times New Roman"/>
          <w:b w:val="false"/>
          <w:i w:val="false"/>
          <w:color w:val="000000"/>
          <w:sz w:val="28"/>
        </w:rPr>
        <w:t>
      10. Сенсибилизирующее действие, иммунотоксичность.</w:t>
      </w:r>
      <w:r>
        <w:br/>
      </w:r>
      <w:r>
        <w:rPr>
          <w:rFonts w:ascii="Times New Roman"/>
          <w:b w:val="false"/>
          <w:i w:val="false"/>
          <w:color w:val="000000"/>
          <w:sz w:val="28"/>
        </w:rPr>
        <w:t>
</w:t>
      </w:r>
      <w:r>
        <w:rPr>
          <w:rFonts w:ascii="Times New Roman"/>
          <w:b w:val="false"/>
          <w:i w:val="false"/>
          <w:color w:val="000000"/>
          <w:sz w:val="28"/>
        </w:rPr>
        <w:t>
      11. Хроническая токсичность (недействующий уровень воздействия) NOEL (мг/кг м.т.).</w:t>
      </w:r>
      <w:r>
        <w:br/>
      </w:r>
      <w:r>
        <w:rPr>
          <w:rFonts w:ascii="Times New Roman"/>
          <w:b w:val="false"/>
          <w:i w:val="false"/>
          <w:color w:val="000000"/>
          <w:sz w:val="28"/>
        </w:rPr>
        <w:t>
</w:t>
      </w:r>
      <w:r>
        <w:rPr>
          <w:rFonts w:ascii="Times New Roman"/>
          <w:b w:val="false"/>
          <w:i w:val="false"/>
          <w:color w:val="000000"/>
          <w:sz w:val="28"/>
        </w:rPr>
        <w:t>
      12. Онкогенность.</w:t>
      </w:r>
      <w:r>
        <w:br/>
      </w:r>
      <w:r>
        <w:rPr>
          <w:rFonts w:ascii="Times New Roman"/>
          <w:b w:val="false"/>
          <w:i w:val="false"/>
          <w:color w:val="000000"/>
          <w:sz w:val="28"/>
        </w:rPr>
        <w:t>
</w:t>
      </w:r>
      <w:r>
        <w:rPr>
          <w:rFonts w:ascii="Times New Roman"/>
          <w:b w:val="false"/>
          <w:i w:val="false"/>
          <w:color w:val="000000"/>
          <w:sz w:val="28"/>
        </w:rPr>
        <w:t>
      Онкогенность, определяемая введением испытуемого агента (указывается путь введения) двум видам грызунов (мыши, крысы) в течение 24 месяцев крысам и 18 или 24 месяцев мышам, представлением материалов по выживаемости (таблицы) и таблиц (по опытным и контрольным группам, самцам и самкам отдельно), содержащих:</w:t>
      </w:r>
      <w:r>
        <w:br/>
      </w:r>
      <w:r>
        <w:rPr>
          <w:rFonts w:ascii="Times New Roman"/>
          <w:b w:val="false"/>
          <w:i w:val="false"/>
          <w:color w:val="000000"/>
          <w:sz w:val="28"/>
        </w:rPr>
        <w:t>
</w:t>
      </w:r>
      <w:r>
        <w:rPr>
          <w:rFonts w:ascii="Times New Roman"/>
          <w:b w:val="false"/>
          <w:i w:val="false"/>
          <w:color w:val="000000"/>
          <w:sz w:val="28"/>
        </w:rPr>
        <w:t>
      1) эффективное число (количество животных, доживших до обнаружения первой опухоли во всем эксперименте). В случае больших различий (6 или более месяцев) в сроках обнаружения первых опухолей разной локализации эффективные числа даются для ранних и поздних опухолей отдельно;</w:t>
      </w:r>
      <w:r>
        <w:br/>
      </w:r>
      <w:r>
        <w:rPr>
          <w:rFonts w:ascii="Times New Roman"/>
          <w:b w:val="false"/>
          <w:i w:val="false"/>
          <w:color w:val="000000"/>
          <w:sz w:val="28"/>
        </w:rPr>
        <w:t>
</w:t>
      </w:r>
      <w:r>
        <w:rPr>
          <w:rFonts w:ascii="Times New Roman"/>
          <w:b w:val="false"/>
          <w:i w:val="false"/>
          <w:color w:val="000000"/>
          <w:sz w:val="28"/>
        </w:rPr>
        <w:t>
      2) количество животных с опухолями всех типов, количество животных со злокачественными опухолями, количество животных с 2 и более опухолями;</w:t>
      </w:r>
      <w:r>
        <w:br/>
      </w:r>
      <w:r>
        <w:rPr>
          <w:rFonts w:ascii="Times New Roman"/>
          <w:b w:val="false"/>
          <w:i w:val="false"/>
          <w:color w:val="000000"/>
          <w:sz w:val="28"/>
        </w:rPr>
        <w:t>
</w:t>
      </w:r>
      <w:r>
        <w:rPr>
          <w:rFonts w:ascii="Times New Roman"/>
          <w:b w:val="false"/>
          <w:i w:val="false"/>
          <w:color w:val="000000"/>
          <w:sz w:val="28"/>
        </w:rPr>
        <w:t>
      3) количество животных с метастазирующими опухолями;</w:t>
      </w:r>
      <w:r>
        <w:br/>
      </w:r>
      <w:r>
        <w:rPr>
          <w:rFonts w:ascii="Times New Roman"/>
          <w:b w:val="false"/>
          <w:i w:val="false"/>
          <w:color w:val="000000"/>
          <w:sz w:val="28"/>
        </w:rPr>
        <w:t>
</w:t>
      </w:r>
      <w:r>
        <w:rPr>
          <w:rFonts w:ascii="Times New Roman"/>
          <w:b w:val="false"/>
          <w:i w:val="false"/>
          <w:color w:val="000000"/>
          <w:sz w:val="28"/>
        </w:rPr>
        <w:t>
      4) количество животных с опухолями отдельных органов с указанием типа и количества опухолей;</w:t>
      </w:r>
      <w:r>
        <w:br/>
      </w:r>
      <w:r>
        <w:rPr>
          <w:rFonts w:ascii="Times New Roman"/>
          <w:b w:val="false"/>
          <w:i w:val="false"/>
          <w:color w:val="000000"/>
          <w:sz w:val="28"/>
        </w:rPr>
        <w:t>
</w:t>
      </w:r>
      <w:r>
        <w:rPr>
          <w:rFonts w:ascii="Times New Roman"/>
          <w:b w:val="false"/>
          <w:i w:val="false"/>
          <w:color w:val="000000"/>
          <w:sz w:val="28"/>
        </w:rPr>
        <w:t>
      5) данные по экспериментальному и историческому контролю;</w:t>
      </w:r>
      <w:r>
        <w:br/>
      </w:r>
      <w:r>
        <w:rPr>
          <w:rFonts w:ascii="Times New Roman"/>
          <w:b w:val="false"/>
          <w:i w:val="false"/>
          <w:color w:val="000000"/>
          <w:sz w:val="28"/>
        </w:rPr>
        <w:t>
</w:t>
      </w:r>
      <w:r>
        <w:rPr>
          <w:rFonts w:ascii="Times New Roman"/>
          <w:b w:val="false"/>
          <w:i w:val="false"/>
          <w:color w:val="000000"/>
          <w:sz w:val="28"/>
        </w:rPr>
        <w:t>
      6) NOEL по онкогенности - (мг/кг м.т.).</w:t>
      </w:r>
      <w:r>
        <w:br/>
      </w:r>
      <w:r>
        <w:rPr>
          <w:rFonts w:ascii="Times New Roman"/>
          <w:b w:val="false"/>
          <w:i w:val="false"/>
          <w:color w:val="000000"/>
          <w:sz w:val="28"/>
        </w:rPr>
        <w:t>
</w:t>
      </w:r>
      <w:r>
        <w:rPr>
          <w:rFonts w:ascii="Times New Roman"/>
          <w:b w:val="false"/>
          <w:i w:val="false"/>
          <w:color w:val="000000"/>
          <w:sz w:val="28"/>
        </w:rPr>
        <w:t>
      13. Тератогенность и эмбриотоксичность (недействующие уровни воздействия для матери и плода, в мг/кг м.т.).</w:t>
      </w:r>
      <w:r>
        <w:br/>
      </w:r>
      <w:r>
        <w:rPr>
          <w:rFonts w:ascii="Times New Roman"/>
          <w:b w:val="false"/>
          <w:i w:val="false"/>
          <w:color w:val="000000"/>
          <w:sz w:val="28"/>
        </w:rPr>
        <w:t>
</w:t>
      </w:r>
      <w:r>
        <w:rPr>
          <w:rFonts w:ascii="Times New Roman"/>
          <w:b w:val="false"/>
          <w:i w:val="false"/>
          <w:color w:val="000000"/>
          <w:sz w:val="28"/>
        </w:rPr>
        <w:t>
      14. Репродуктивная функция по методу "2-х поколений" (недействующие уровни воздействия для родителей (матерей, отцов) и потомства в мг/кг м.т.).</w:t>
      </w:r>
      <w:r>
        <w:br/>
      </w:r>
      <w:r>
        <w:rPr>
          <w:rFonts w:ascii="Times New Roman"/>
          <w:b w:val="false"/>
          <w:i w:val="false"/>
          <w:color w:val="000000"/>
          <w:sz w:val="28"/>
        </w:rPr>
        <w:t>
</w:t>
      </w:r>
      <w:r>
        <w:rPr>
          <w:rFonts w:ascii="Times New Roman"/>
          <w:b w:val="false"/>
          <w:i w:val="false"/>
          <w:color w:val="000000"/>
          <w:sz w:val="28"/>
        </w:rPr>
        <w:t>
      15. Мутагенность:</w:t>
      </w:r>
      <w:r>
        <w:br/>
      </w:r>
      <w:r>
        <w:rPr>
          <w:rFonts w:ascii="Times New Roman"/>
          <w:b w:val="false"/>
          <w:i w:val="false"/>
          <w:color w:val="000000"/>
          <w:sz w:val="28"/>
        </w:rPr>
        <w:t>
</w:t>
      </w:r>
      <w:r>
        <w:rPr>
          <w:rFonts w:ascii="Times New Roman"/>
          <w:b w:val="false"/>
          <w:i w:val="false"/>
          <w:color w:val="000000"/>
          <w:sz w:val="28"/>
        </w:rPr>
        <w:t>
      1) Тест Эймса Сальмонелла микросомы (учет генных мутаций); в протокол включают следующие сведения: вид и штаммы тестерных микроорганизмов, схема эксперимента, концентрации (дозы) исследуемых веществ и позитивных контролей, система метаболической активации, полученные первичные результаты и их статистическая обработка;</w:t>
      </w:r>
      <w:r>
        <w:br/>
      </w:r>
      <w:r>
        <w:rPr>
          <w:rFonts w:ascii="Times New Roman"/>
          <w:b w:val="false"/>
          <w:i w:val="false"/>
          <w:color w:val="000000"/>
          <w:sz w:val="28"/>
        </w:rPr>
        <w:t>
</w:t>
      </w:r>
      <w:r>
        <w:rPr>
          <w:rFonts w:ascii="Times New Roman"/>
          <w:b w:val="false"/>
          <w:i w:val="false"/>
          <w:color w:val="000000"/>
          <w:sz w:val="28"/>
        </w:rPr>
        <w:t>
      2) Цитогенетические исследования in vivo (учет хромосомных аберраций и/или микроядер) в клетках костного мозга млекопитающих: в протокол включают следующие сведения: вид, линия, пол животных, схема эксперимента, дозы исследуемого вещества и позитивных контролей, путь, длительность и кратность введения, полученные первичные результаты микроскопического анализа и их статистическая обработка;</w:t>
      </w:r>
      <w:r>
        <w:br/>
      </w:r>
      <w:r>
        <w:rPr>
          <w:rFonts w:ascii="Times New Roman"/>
          <w:b w:val="false"/>
          <w:i w:val="false"/>
          <w:color w:val="000000"/>
          <w:sz w:val="28"/>
        </w:rPr>
        <w:t>
</w:t>
      </w:r>
      <w:r>
        <w:rPr>
          <w:rFonts w:ascii="Times New Roman"/>
          <w:b w:val="false"/>
          <w:i w:val="false"/>
          <w:color w:val="000000"/>
          <w:sz w:val="28"/>
        </w:rPr>
        <w:t>
      3) Оценка повреждений ДНК (любым хорошо верифицированным и общепринятым методом): в протокол включают следующие сведения: схема исследования, вид, линия, пол животных или штаммы культур клеток или тканей, схема эксперимента, дозы (концентрации) исследуемого вещества и позитивных контролей, полученные первичные результаты анализа и их статистическая обработка;</w:t>
      </w:r>
      <w:r>
        <w:br/>
      </w:r>
      <w:r>
        <w:rPr>
          <w:rFonts w:ascii="Times New Roman"/>
          <w:b w:val="false"/>
          <w:i w:val="false"/>
          <w:color w:val="000000"/>
          <w:sz w:val="28"/>
        </w:rPr>
        <w:t>
</w:t>
      </w:r>
      <w:r>
        <w:rPr>
          <w:rFonts w:ascii="Times New Roman"/>
          <w:b w:val="false"/>
          <w:i w:val="false"/>
          <w:color w:val="000000"/>
          <w:sz w:val="28"/>
        </w:rPr>
        <w:t>
      4) Цитогенетические исследования in vitro в культуре лимфоцитов периферической крови человека (учет хромосомных аберраций): в протокол включают следующие сведения: схема исследования, концентрации (дозы) исследуемых веществ и позитивных контролей, система метаболической активации, полученные первичные результаты микроскопического анализа и их статистическая обработка.</w:t>
      </w:r>
      <w:r>
        <w:br/>
      </w:r>
      <w:r>
        <w:rPr>
          <w:rFonts w:ascii="Times New Roman"/>
          <w:b w:val="false"/>
          <w:i w:val="false"/>
          <w:color w:val="000000"/>
          <w:sz w:val="28"/>
        </w:rPr>
        <w:t>
</w:t>
      </w:r>
      <w:r>
        <w:rPr>
          <w:rFonts w:ascii="Times New Roman"/>
          <w:b w:val="false"/>
          <w:i w:val="false"/>
          <w:color w:val="000000"/>
          <w:sz w:val="28"/>
        </w:rPr>
        <w:t>
      Допускается включение в комплексную оценку индукции исследуемым препаратом генных, хромосомных мутаций и повреждений, ДНК других методов (тестов), соответствующих стандартным международным протоколам.</w:t>
      </w:r>
      <w:r>
        <w:br/>
      </w:r>
      <w:r>
        <w:rPr>
          <w:rFonts w:ascii="Times New Roman"/>
          <w:b w:val="false"/>
          <w:i w:val="false"/>
          <w:color w:val="000000"/>
          <w:sz w:val="28"/>
        </w:rPr>
        <w:t>
</w:t>
      </w:r>
      <w:r>
        <w:rPr>
          <w:rFonts w:ascii="Times New Roman"/>
          <w:b w:val="false"/>
          <w:i w:val="false"/>
          <w:color w:val="000000"/>
          <w:sz w:val="28"/>
        </w:rPr>
        <w:t>
      16. Метаболизм в организме млекопитающих, основные метаболиты, их токсичность, токсикокинетика и, при необходимости, токсикодинамика. Для препаратов, используемых на кормовых культурах и в животноводстве, данные по экскреции у лактирующих животных (указать путь выведения, накопления во внутренних органах и мышцах, возможность выделяться с молоком, основные метаболиты).</w:t>
      </w:r>
      <w:r>
        <w:br/>
      </w:r>
      <w:r>
        <w:rPr>
          <w:rFonts w:ascii="Times New Roman"/>
          <w:b w:val="false"/>
          <w:i w:val="false"/>
          <w:color w:val="000000"/>
          <w:sz w:val="28"/>
        </w:rPr>
        <w:t>
</w:t>
      </w:r>
      <w:r>
        <w:rPr>
          <w:rFonts w:ascii="Times New Roman"/>
          <w:b w:val="false"/>
          <w:i w:val="false"/>
          <w:color w:val="000000"/>
          <w:sz w:val="28"/>
        </w:rPr>
        <w:t>
      17. Стойкость и метаболизм в объектах окружающей среды, в том числе в сельскохозяйственных растениях (Т</w:t>
      </w:r>
      <w:r>
        <w:rPr>
          <w:rFonts w:ascii="Times New Roman"/>
          <w:b w:val="false"/>
          <w:i w:val="false"/>
          <w:color w:val="000000"/>
          <w:vertAlign w:val="subscript"/>
        </w:rPr>
        <w:t>50</w:t>
      </w:r>
      <w:r>
        <w:rPr>
          <w:rFonts w:ascii="Times New Roman"/>
          <w:b w:val="false"/>
          <w:i w:val="false"/>
          <w:color w:val="000000"/>
          <w:sz w:val="28"/>
        </w:rPr>
        <w:t xml:space="preserve"> и Т</w:t>
      </w:r>
      <w:r>
        <w:rPr>
          <w:rFonts w:ascii="Times New Roman"/>
          <w:b w:val="false"/>
          <w:i w:val="false"/>
          <w:color w:val="000000"/>
          <w:vertAlign w:val="subscript"/>
        </w:rPr>
        <w:t>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Лимитирующий показатель вредного действия.</w:t>
      </w:r>
      <w:r>
        <w:br/>
      </w:r>
      <w:r>
        <w:rPr>
          <w:rFonts w:ascii="Times New Roman"/>
          <w:b w:val="false"/>
          <w:i w:val="false"/>
          <w:color w:val="000000"/>
          <w:sz w:val="28"/>
        </w:rPr>
        <w:t>
</w:t>
      </w:r>
      <w:r>
        <w:rPr>
          <w:rFonts w:ascii="Times New Roman"/>
          <w:b w:val="false"/>
          <w:i w:val="false"/>
          <w:color w:val="000000"/>
          <w:sz w:val="28"/>
        </w:rPr>
        <w:t>
      19. Допустимая суточная доза (ДСД).</w:t>
      </w:r>
      <w:r>
        <w:br/>
      </w:r>
      <w:r>
        <w:rPr>
          <w:rFonts w:ascii="Times New Roman"/>
          <w:b w:val="false"/>
          <w:i w:val="false"/>
          <w:color w:val="000000"/>
          <w:sz w:val="28"/>
        </w:rPr>
        <w:t>
</w:t>
      </w:r>
      <w:r>
        <w:rPr>
          <w:rFonts w:ascii="Times New Roman"/>
          <w:b w:val="false"/>
          <w:i w:val="false"/>
          <w:color w:val="000000"/>
          <w:sz w:val="28"/>
        </w:rPr>
        <w:t>
      20. Гигиенические нормативы в продуктах питания и объектах окружающей среды или научное обоснование нецелесообразности нормирования (представление материалов по обоснованию):</w:t>
      </w:r>
      <w:r>
        <w:br/>
      </w:r>
      <w:r>
        <w:rPr>
          <w:rFonts w:ascii="Times New Roman"/>
          <w:b w:val="false"/>
          <w:i w:val="false"/>
          <w:color w:val="000000"/>
          <w:sz w:val="28"/>
        </w:rPr>
        <w:t>
</w:t>
      </w:r>
      <w:r>
        <w:rPr>
          <w:rFonts w:ascii="Times New Roman"/>
          <w:b w:val="false"/>
          <w:i w:val="false"/>
          <w:color w:val="000000"/>
          <w:sz w:val="28"/>
        </w:rPr>
        <w:t>
      1) максимально допустимый уровень (МДУ/ВМДУ) в продуктах питания и сельскохозяйственном сырье;</w:t>
      </w:r>
      <w:r>
        <w:br/>
      </w:r>
      <w:r>
        <w:rPr>
          <w:rFonts w:ascii="Times New Roman"/>
          <w:b w:val="false"/>
          <w:i w:val="false"/>
          <w:color w:val="000000"/>
          <w:sz w:val="28"/>
        </w:rPr>
        <w:t>
</w:t>
      </w:r>
      <w:r>
        <w:rPr>
          <w:rFonts w:ascii="Times New Roman"/>
          <w:b w:val="false"/>
          <w:i w:val="false"/>
          <w:color w:val="000000"/>
          <w:sz w:val="28"/>
        </w:rPr>
        <w:t>
      2) предельно допустимая концентрация (ПДК) в воде источников санитарно-бытового водопользования.</w:t>
      </w:r>
      <w:r>
        <w:br/>
      </w:r>
      <w:r>
        <w:rPr>
          <w:rFonts w:ascii="Times New Roman"/>
          <w:b w:val="false"/>
          <w:i w:val="false"/>
          <w:color w:val="000000"/>
          <w:sz w:val="28"/>
        </w:rPr>
        <w:t>
</w:t>
      </w:r>
      <w:r>
        <w:rPr>
          <w:rFonts w:ascii="Times New Roman"/>
          <w:b w:val="false"/>
          <w:i w:val="false"/>
          <w:color w:val="000000"/>
          <w:sz w:val="28"/>
        </w:rPr>
        <w:t>
      При разработке гигиенического норматива для воды водоемов могут приниматься данные по оценке влияния пестицида (ядохимиката) на химический состав и процессы самоочищения водной среды, полученные в научно-исследовательском учреждении, проводящем рыбохозяйственную оценку пестицидов (ядохимикатов), при условии их проведения с использованием единых методических подходов;</w:t>
      </w:r>
      <w:r>
        <w:br/>
      </w:r>
      <w:r>
        <w:rPr>
          <w:rFonts w:ascii="Times New Roman"/>
          <w:b w:val="false"/>
          <w:i w:val="false"/>
          <w:color w:val="000000"/>
          <w:sz w:val="28"/>
        </w:rPr>
        <w:t>
</w:t>
      </w:r>
      <w:r>
        <w:rPr>
          <w:rFonts w:ascii="Times New Roman"/>
          <w:b w:val="false"/>
          <w:i w:val="false"/>
          <w:color w:val="000000"/>
          <w:sz w:val="28"/>
        </w:rPr>
        <w:t>
      3) ПДК в атмосферном воздухе (для пестицидов (ядохимикатов), производимых (формулируемых) на территории Республики Казахстан и стран СНГ);</w:t>
      </w:r>
      <w:r>
        <w:br/>
      </w:r>
      <w:r>
        <w:rPr>
          <w:rFonts w:ascii="Times New Roman"/>
          <w:b w:val="false"/>
          <w:i w:val="false"/>
          <w:color w:val="000000"/>
          <w:sz w:val="28"/>
        </w:rPr>
        <w:t>
</w:t>
      </w:r>
      <w:r>
        <w:rPr>
          <w:rFonts w:ascii="Times New Roman"/>
          <w:b w:val="false"/>
          <w:i w:val="false"/>
          <w:color w:val="000000"/>
          <w:sz w:val="28"/>
        </w:rPr>
        <w:t>
      4) ориентировочно безопасный уровень воздействия (ОБУВ) в атмосферном воздухе (при необходимости);</w:t>
      </w:r>
      <w:r>
        <w:br/>
      </w:r>
      <w:r>
        <w:rPr>
          <w:rFonts w:ascii="Times New Roman"/>
          <w:b w:val="false"/>
          <w:i w:val="false"/>
          <w:color w:val="000000"/>
          <w:sz w:val="28"/>
        </w:rPr>
        <w:t>
</w:t>
      </w:r>
      <w:r>
        <w:rPr>
          <w:rFonts w:ascii="Times New Roman"/>
          <w:b w:val="false"/>
          <w:i w:val="false"/>
          <w:color w:val="000000"/>
          <w:sz w:val="28"/>
        </w:rPr>
        <w:t>
      5) ПДК в воздухе рабочей зоны (для пестицидов (ядохимикатов), производимых (формулируемых) в Республике Казахстан и стран СНГ, и для импортируемых пестицидов (ядохимикатов), обладающих выраженной ингаляционной опасностью);</w:t>
      </w:r>
      <w:r>
        <w:br/>
      </w:r>
      <w:r>
        <w:rPr>
          <w:rFonts w:ascii="Times New Roman"/>
          <w:b w:val="false"/>
          <w:i w:val="false"/>
          <w:color w:val="000000"/>
          <w:sz w:val="28"/>
        </w:rPr>
        <w:t>
</w:t>
      </w:r>
      <w:r>
        <w:rPr>
          <w:rFonts w:ascii="Times New Roman"/>
          <w:b w:val="false"/>
          <w:i w:val="false"/>
          <w:color w:val="000000"/>
          <w:sz w:val="28"/>
        </w:rPr>
        <w:t>
      6) ориентировочно безопасный уровень воздействия (ОБУВ) в воздухе рабочей зоны (для остальных пестицидов (ядохимикатов);</w:t>
      </w:r>
      <w:r>
        <w:br/>
      </w:r>
      <w:r>
        <w:rPr>
          <w:rFonts w:ascii="Times New Roman"/>
          <w:b w:val="false"/>
          <w:i w:val="false"/>
          <w:color w:val="000000"/>
          <w:sz w:val="28"/>
        </w:rPr>
        <w:t>
</w:t>
      </w:r>
      <w:r>
        <w:rPr>
          <w:rFonts w:ascii="Times New Roman"/>
          <w:b w:val="false"/>
          <w:i w:val="false"/>
          <w:color w:val="000000"/>
          <w:sz w:val="28"/>
        </w:rPr>
        <w:t>
      7) ПДК для почвы (для стойких пестицидов (ядохимикатов), обладающих выраженной способностью к миграции в сопредельные среды);</w:t>
      </w:r>
      <w:r>
        <w:br/>
      </w:r>
      <w:r>
        <w:rPr>
          <w:rFonts w:ascii="Times New Roman"/>
          <w:b w:val="false"/>
          <w:i w:val="false"/>
          <w:color w:val="000000"/>
          <w:sz w:val="28"/>
        </w:rPr>
        <w:t>
</w:t>
      </w:r>
      <w:r>
        <w:rPr>
          <w:rFonts w:ascii="Times New Roman"/>
          <w:b w:val="false"/>
          <w:i w:val="false"/>
          <w:color w:val="000000"/>
          <w:sz w:val="28"/>
        </w:rPr>
        <w:t>
      8) ориентировочно допустимая концентрация (ОДК) в почве для остальных пестицидов (ядохимикатов).</w:t>
      </w:r>
      <w:r>
        <w:br/>
      </w:r>
      <w:r>
        <w:rPr>
          <w:rFonts w:ascii="Times New Roman"/>
          <w:b w:val="false"/>
          <w:i w:val="false"/>
          <w:color w:val="000000"/>
          <w:sz w:val="28"/>
        </w:rPr>
        <w:t>
</w:t>
      </w:r>
      <w:r>
        <w:rPr>
          <w:rFonts w:ascii="Times New Roman"/>
          <w:b w:val="false"/>
          <w:i w:val="false"/>
          <w:color w:val="000000"/>
          <w:sz w:val="28"/>
        </w:rPr>
        <w:t>
      При разработке гигиенического норматива для почвы могут приниматься данные по изучению поведения в почве, полученные в научно-исследовательском учреждении, проводящем экологическую оценку пестицидов (ядохимикатов), при условии их проведения с использованием единых методических подходов.</w:t>
      </w:r>
      <w:r>
        <w:br/>
      </w:r>
      <w:r>
        <w:rPr>
          <w:rFonts w:ascii="Times New Roman"/>
          <w:b w:val="false"/>
          <w:i w:val="false"/>
          <w:color w:val="000000"/>
          <w:sz w:val="28"/>
        </w:rPr>
        <w:t>
</w:t>
      </w:r>
      <w:r>
        <w:rPr>
          <w:rFonts w:ascii="Times New Roman"/>
          <w:b w:val="false"/>
          <w:i w:val="false"/>
          <w:color w:val="000000"/>
          <w:sz w:val="28"/>
        </w:rPr>
        <w:t>
      21. Методические указания по определению остаточных количеств пестицидов (ядохимикатов) (при необходимости метаболитов) в продуктах питания, объектах окружающей среды и биологических средах:</w:t>
      </w:r>
      <w:r>
        <w:br/>
      </w:r>
      <w:r>
        <w:rPr>
          <w:rFonts w:ascii="Times New Roman"/>
          <w:b w:val="false"/>
          <w:i w:val="false"/>
          <w:color w:val="000000"/>
          <w:sz w:val="28"/>
        </w:rPr>
        <w:t>
</w:t>
      </w:r>
      <w:r>
        <w:rPr>
          <w:rFonts w:ascii="Times New Roman"/>
          <w:b w:val="false"/>
          <w:i w:val="false"/>
          <w:color w:val="000000"/>
          <w:sz w:val="28"/>
        </w:rPr>
        <w:t>
      1) Методические указания по определению остаточных количеств пестицидов (ядохимикатов) (при необходимости метаболитов) в сельскохозяйственной продукции (продуктах ее переработки) и других растительных объектах;</w:t>
      </w:r>
      <w:r>
        <w:br/>
      </w:r>
      <w:r>
        <w:rPr>
          <w:rFonts w:ascii="Times New Roman"/>
          <w:b w:val="false"/>
          <w:i w:val="false"/>
          <w:color w:val="000000"/>
          <w:sz w:val="28"/>
        </w:rPr>
        <w:t>
</w:t>
      </w:r>
      <w:r>
        <w:rPr>
          <w:rFonts w:ascii="Times New Roman"/>
          <w:b w:val="false"/>
          <w:i w:val="false"/>
          <w:color w:val="000000"/>
          <w:sz w:val="28"/>
        </w:rPr>
        <w:t>
      2) Методические указания по определению остаточных количеств пестицидов (ядохимикатов) (при необходимости метаболитов) в почве;</w:t>
      </w:r>
      <w:r>
        <w:br/>
      </w:r>
      <w:r>
        <w:rPr>
          <w:rFonts w:ascii="Times New Roman"/>
          <w:b w:val="false"/>
          <w:i w:val="false"/>
          <w:color w:val="000000"/>
          <w:sz w:val="28"/>
        </w:rPr>
        <w:t>
</w:t>
      </w:r>
      <w:r>
        <w:rPr>
          <w:rFonts w:ascii="Times New Roman"/>
          <w:b w:val="false"/>
          <w:i w:val="false"/>
          <w:color w:val="000000"/>
          <w:sz w:val="28"/>
        </w:rPr>
        <w:t>
      3) Методические указания по определению остаточных количеств пестицидов (ядохимикатов) (при необходимости метаболитов) в воде;</w:t>
      </w:r>
      <w:r>
        <w:br/>
      </w:r>
      <w:r>
        <w:rPr>
          <w:rFonts w:ascii="Times New Roman"/>
          <w:b w:val="false"/>
          <w:i w:val="false"/>
          <w:color w:val="000000"/>
          <w:sz w:val="28"/>
        </w:rPr>
        <w:t>
</w:t>
      </w:r>
      <w:r>
        <w:rPr>
          <w:rFonts w:ascii="Times New Roman"/>
          <w:b w:val="false"/>
          <w:i w:val="false"/>
          <w:color w:val="000000"/>
          <w:sz w:val="28"/>
        </w:rPr>
        <w:t>
      4) Методические указания по измерению концентраций пестицидов (ядохимикатов) (при необходимости метаболитов) в воздухе;</w:t>
      </w:r>
      <w:r>
        <w:br/>
      </w:r>
      <w:r>
        <w:rPr>
          <w:rFonts w:ascii="Times New Roman"/>
          <w:b w:val="false"/>
          <w:i w:val="false"/>
          <w:color w:val="000000"/>
          <w:sz w:val="28"/>
        </w:rPr>
        <w:t>
</w:t>
      </w:r>
      <w:r>
        <w:rPr>
          <w:rFonts w:ascii="Times New Roman"/>
          <w:b w:val="false"/>
          <w:i w:val="false"/>
          <w:color w:val="000000"/>
          <w:sz w:val="28"/>
        </w:rPr>
        <w:t>
      5) Методические указания по определению остаточных количеств пестицидов (ядохимикатов) (при необходимости метаболитов) в биологических средах.</w:t>
      </w:r>
      <w:r>
        <w:br/>
      </w:r>
      <w:r>
        <w:rPr>
          <w:rFonts w:ascii="Times New Roman"/>
          <w:b w:val="false"/>
          <w:i w:val="false"/>
          <w:color w:val="000000"/>
          <w:sz w:val="28"/>
        </w:rPr>
        <w:t>
</w:t>
      </w:r>
      <w:r>
        <w:rPr>
          <w:rFonts w:ascii="Times New Roman"/>
          <w:b w:val="false"/>
          <w:i w:val="false"/>
          <w:color w:val="000000"/>
          <w:sz w:val="28"/>
        </w:rPr>
        <w:t>
      22. Оценка опасности пестицида (ядохимиката) - данные рассмотрения на заседании группы экспертов ФАО/ВОЗ, ЕРА, Европейского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D2. Токсикологическая характеристика препаративной формы</w:t>
      </w:r>
      <w:r>
        <w:br/>
      </w:r>
      <w:r>
        <w:rPr>
          <w:rFonts w:ascii="Times New Roman"/>
          <w:b w:val="false"/>
          <w:i w:val="false"/>
          <w:color w:val="000000"/>
          <w:sz w:val="28"/>
        </w:rPr>
        <w:t>
</w:t>
      </w:r>
      <w:r>
        <w:rPr>
          <w:rFonts w:ascii="Times New Roman"/>
          <w:b w:val="false"/>
          <w:i w:val="false"/>
          <w:color w:val="000000"/>
          <w:sz w:val="28"/>
        </w:rPr>
        <w:t>
      1. Острая пероральная токсичность (крысы) – ЛД</w:t>
      </w:r>
      <w:r>
        <w:rPr>
          <w:rFonts w:ascii="Times New Roman"/>
          <w:b w:val="false"/>
          <w:i w:val="false"/>
          <w:color w:val="000000"/>
          <w:vertAlign w:val="subscript"/>
        </w:rPr>
        <w:t>50</w:t>
      </w:r>
      <w:r>
        <w:rPr>
          <w:rFonts w:ascii="Times New Roman"/>
          <w:b w:val="false"/>
          <w:i w:val="false"/>
          <w:color w:val="000000"/>
          <w:sz w:val="28"/>
        </w:rPr>
        <w:t xml:space="preserve"> (мг/кг массы тела).</w:t>
      </w:r>
      <w:r>
        <w:br/>
      </w:r>
      <w:r>
        <w:rPr>
          <w:rFonts w:ascii="Times New Roman"/>
          <w:b w:val="false"/>
          <w:i w:val="false"/>
          <w:color w:val="000000"/>
          <w:sz w:val="28"/>
        </w:rPr>
        <w:t>
</w:t>
      </w:r>
      <w:r>
        <w:rPr>
          <w:rFonts w:ascii="Times New Roman"/>
          <w:b w:val="false"/>
          <w:i w:val="false"/>
          <w:color w:val="000000"/>
          <w:sz w:val="28"/>
        </w:rPr>
        <w:t>
      2. Острая кожная токсичность. ЛД</w:t>
      </w:r>
      <w:r>
        <w:rPr>
          <w:rFonts w:ascii="Times New Roman"/>
          <w:b w:val="false"/>
          <w:i w:val="false"/>
          <w:color w:val="000000"/>
          <w:vertAlign w:val="subscript"/>
        </w:rPr>
        <w:t>50</w:t>
      </w:r>
      <w:r>
        <w:rPr>
          <w:rFonts w:ascii="Times New Roman"/>
          <w:b w:val="false"/>
          <w:i w:val="false"/>
          <w:color w:val="000000"/>
          <w:sz w:val="28"/>
        </w:rPr>
        <w:t xml:space="preserve"> (мг/кг массы тела).</w:t>
      </w:r>
      <w:r>
        <w:br/>
      </w:r>
      <w:r>
        <w:rPr>
          <w:rFonts w:ascii="Times New Roman"/>
          <w:b w:val="false"/>
          <w:i w:val="false"/>
          <w:color w:val="000000"/>
          <w:sz w:val="28"/>
        </w:rPr>
        <w:t>
</w:t>
      </w:r>
      <w:r>
        <w:rPr>
          <w:rFonts w:ascii="Times New Roman"/>
          <w:b w:val="false"/>
          <w:i w:val="false"/>
          <w:color w:val="000000"/>
          <w:sz w:val="28"/>
        </w:rPr>
        <w:t>
      3. Острая ингаляционная токсичность. ЛК</w:t>
      </w:r>
      <w:r>
        <w:rPr>
          <w:rFonts w:ascii="Times New Roman"/>
          <w:b w:val="false"/>
          <w:i w:val="false"/>
          <w:color w:val="000000"/>
          <w:vertAlign w:val="subscript"/>
        </w:rPr>
        <w:t>50</w:t>
      </w:r>
      <w:r>
        <w:rPr>
          <w:rFonts w:ascii="Times New Roman"/>
          <w:b w:val="false"/>
          <w:i w:val="false"/>
          <w:color w:val="000000"/>
          <w:sz w:val="28"/>
        </w:rPr>
        <w:t xml:space="preserve"> крысы (мг/м3).</w:t>
      </w:r>
      <w:r>
        <w:br/>
      </w:r>
      <w:r>
        <w:rPr>
          <w:rFonts w:ascii="Times New Roman"/>
          <w:b w:val="false"/>
          <w:i w:val="false"/>
          <w:color w:val="000000"/>
          <w:sz w:val="28"/>
        </w:rPr>
        <w:t>
</w:t>
      </w: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r>
        <w:br/>
      </w:r>
      <w:r>
        <w:rPr>
          <w:rFonts w:ascii="Times New Roman"/>
          <w:b w:val="false"/>
          <w:i w:val="false"/>
          <w:color w:val="000000"/>
          <w:sz w:val="28"/>
        </w:rPr>
        <w:t>
</w:t>
      </w:r>
      <w:r>
        <w:rPr>
          <w:rFonts w:ascii="Times New Roman"/>
          <w:b w:val="false"/>
          <w:i w:val="false"/>
          <w:color w:val="000000"/>
          <w:sz w:val="28"/>
        </w:rPr>
        <w:t>
      5. Раздражающее действие на кожу и слизистые оболочки.</w:t>
      </w:r>
      <w:r>
        <w:br/>
      </w:r>
      <w:r>
        <w:rPr>
          <w:rFonts w:ascii="Times New Roman"/>
          <w:b w:val="false"/>
          <w:i w:val="false"/>
          <w:color w:val="000000"/>
          <w:sz w:val="28"/>
        </w:rPr>
        <w:t>
</w:t>
      </w:r>
      <w:r>
        <w:rPr>
          <w:rFonts w:ascii="Times New Roman"/>
          <w:b w:val="false"/>
          <w:i w:val="false"/>
          <w:color w:val="000000"/>
          <w:sz w:val="28"/>
        </w:rPr>
        <w:t>
      6. Подострая пероральная токсичность (кумулятивные свойства, коэффициент кумуляции) для пестицидов (ядохимикатов), производимых (формулируемых) на территории Республики Казахстан и стран СНГ.</w:t>
      </w:r>
      <w:r>
        <w:br/>
      </w:r>
      <w:r>
        <w:rPr>
          <w:rFonts w:ascii="Times New Roman"/>
          <w:b w:val="false"/>
          <w:i w:val="false"/>
          <w:color w:val="000000"/>
          <w:sz w:val="28"/>
        </w:rPr>
        <w:t>
</w:t>
      </w:r>
      <w:r>
        <w:rPr>
          <w:rFonts w:ascii="Times New Roman"/>
          <w:b w:val="false"/>
          <w:i w:val="false"/>
          <w:color w:val="000000"/>
          <w:sz w:val="28"/>
        </w:rPr>
        <w:t>
      7. Сенсибилизирующее действие.</w:t>
      </w:r>
      <w:r>
        <w:br/>
      </w:r>
      <w:r>
        <w:rPr>
          <w:rFonts w:ascii="Times New Roman"/>
          <w:b w:val="false"/>
          <w:i w:val="false"/>
          <w:color w:val="000000"/>
          <w:sz w:val="28"/>
        </w:rPr>
        <w:t>
</w:t>
      </w:r>
      <w:r>
        <w:rPr>
          <w:rFonts w:ascii="Times New Roman"/>
          <w:b w:val="false"/>
          <w:i w:val="false"/>
          <w:color w:val="000000"/>
          <w:sz w:val="28"/>
        </w:rPr>
        <w:t>
      8. Токсикологическая характеристика компонентов препаративной формы (наполнители, эмульгаторы, стабилизаторы, растворители).</w:t>
      </w:r>
      <w:r>
        <w:br/>
      </w:r>
      <w:r>
        <w:rPr>
          <w:rFonts w:ascii="Times New Roman"/>
          <w:b w:val="false"/>
          <w:i w:val="false"/>
          <w:color w:val="000000"/>
          <w:sz w:val="28"/>
        </w:rPr>
        <w:t>
</w:t>
      </w:r>
      <w:r>
        <w:rPr>
          <w:rFonts w:ascii="Times New Roman"/>
          <w:b w:val="false"/>
          <w:i w:val="false"/>
          <w:color w:val="000000"/>
          <w:sz w:val="28"/>
        </w:rPr>
        <w:t>
      В случае наличия в составе пестицида (ядохимиката) токсически значимых веществ, способных значительно усилить токсическое действие по сравнению с действующим веществом, данные по токсикологической оценке препаративной формы пестицида (ядохимиката) могут быть расширены с учетом свойств действующего вещества и компонентов препаративной формы, а также метаболизма.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D3. Гигиеническая оценка производства и применения пестицидов (ядохимикатов)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D3.1. Гигиеническая оценка реальной опасности (риска) воздействия пестицидов (ядохимикатов) на население</w:t>
      </w:r>
      <w:r>
        <w:br/>
      </w:r>
      <w:r>
        <w:rPr>
          <w:rFonts w:ascii="Times New Roman"/>
          <w:b w:val="false"/>
          <w:i w:val="false"/>
          <w:color w:val="000000"/>
          <w:sz w:val="28"/>
        </w:rPr>
        <w:t>
</w:t>
      </w:r>
      <w:r>
        <w:rPr>
          <w:rFonts w:ascii="Times New Roman"/>
          <w:b w:val="false"/>
          <w:i w:val="false"/>
          <w:color w:val="000000"/>
          <w:sz w:val="28"/>
        </w:rPr>
        <w:t>
      1. Оценка опасности для населения пищевых продуктов, полученных при применении пестицида (ядохимиката):</w:t>
      </w:r>
      <w:r>
        <w:br/>
      </w:r>
      <w:r>
        <w:rPr>
          <w:rFonts w:ascii="Times New Roman"/>
          <w:b w:val="false"/>
          <w:i w:val="false"/>
          <w:color w:val="000000"/>
          <w:sz w:val="28"/>
        </w:rPr>
        <w:t>
</w:t>
      </w:r>
      <w:r>
        <w:rPr>
          <w:rFonts w:ascii="Times New Roman"/>
          <w:b w:val="false"/>
          <w:i w:val="false"/>
          <w:color w:val="000000"/>
          <w:sz w:val="28"/>
        </w:rPr>
        <w:t>
      1) Наличие остаточных количеств действующего вещества пестицида (ядохимиката) в исследуемых объектах изучается при максимально рекомендуемых нормах расхода и кратности обработок;</w:t>
      </w:r>
      <w:r>
        <w:br/>
      </w:r>
      <w:r>
        <w:rPr>
          <w:rFonts w:ascii="Times New Roman"/>
          <w:b w:val="false"/>
          <w:i w:val="false"/>
          <w:color w:val="000000"/>
          <w:sz w:val="28"/>
        </w:rPr>
        <w:t>
</w:t>
      </w:r>
      <w:r>
        <w:rPr>
          <w:rFonts w:ascii="Times New Roman"/>
          <w:b w:val="false"/>
          <w:i w:val="false"/>
          <w:color w:val="000000"/>
          <w:sz w:val="28"/>
        </w:rPr>
        <w:t>
      2) Для пестицидов (ядохимикатов), используемых для предпосевной обработки семян, до посева, сразу после посева, до цветения (плодово-ягодной культуры), по вегетирующим растениям (если последняя обработка проводится более чем за 60 дней до уборки), остаточные количества действующих веществ пестицидов (ядохимикатов) определяют только в элементах урожая культуры;</w:t>
      </w:r>
      <w:r>
        <w:br/>
      </w:r>
      <w:r>
        <w:rPr>
          <w:rFonts w:ascii="Times New Roman"/>
          <w:b w:val="false"/>
          <w:i w:val="false"/>
          <w:color w:val="000000"/>
          <w:sz w:val="28"/>
        </w:rPr>
        <w:t>
</w:t>
      </w:r>
      <w:r>
        <w:rPr>
          <w:rFonts w:ascii="Times New Roman"/>
          <w:b w:val="false"/>
          <w:i w:val="false"/>
          <w:color w:val="000000"/>
          <w:sz w:val="28"/>
        </w:rPr>
        <w:t>
      3) Для пестицидов (ядохимикатов), рекомендуемых к применению на кормовых культурах или культурах, зеленая масса которых может быть использована непосредственно на корм скоту, овощных и зеленых культурах открытого и закрытого грунта (сбор которых производится неоднократно за сезон) с целью установления сроков ожидания, обязательно изучение динамики разложения действующих веществ в зависимости от срока последней обработки;</w:t>
      </w:r>
      <w:r>
        <w:br/>
      </w:r>
      <w:r>
        <w:rPr>
          <w:rFonts w:ascii="Times New Roman"/>
          <w:b w:val="false"/>
          <w:i w:val="false"/>
          <w:color w:val="000000"/>
          <w:sz w:val="28"/>
        </w:rPr>
        <w:t>
</w:t>
      </w:r>
      <w:r>
        <w:rPr>
          <w:rFonts w:ascii="Times New Roman"/>
          <w:b w:val="false"/>
          <w:i w:val="false"/>
          <w:color w:val="000000"/>
          <w:sz w:val="28"/>
        </w:rPr>
        <w:t>
      4) Для пестицидов (ядохимикатов), применяемых на маточниках, семенниках, в питомниках, на лекарственных, эфиромасличных культурах, сырье которых идет на получение индивидуальных веществ, на лекарственных и эфиромасличных культурах, которые убираются через год после обработки, декоративных культурах, изучение остаточных количеств действующих веществ не требуется;</w:t>
      </w:r>
      <w:r>
        <w:br/>
      </w:r>
      <w:r>
        <w:rPr>
          <w:rFonts w:ascii="Times New Roman"/>
          <w:b w:val="false"/>
          <w:i w:val="false"/>
          <w:color w:val="000000"/>
          <w:sz w:val="28"/>
        </w:rPr>
        <w:t>
</w:t>
      </w:r>
      <w:r>
        <w:rPr>
          <w:rFonts w:ascii="Times New Roman"/>
          <w:b w:val="false"/>
          <w:i w:val="false"/>
          <w:color w:val="000000"/>
          <w:sz w:val="28"/>
        </w:rPr>
        <w:t>
      5) Для пестицидов (ядохимикатов), применяемых на землях несельскохозяйственного пользования (в лесном хозяйстве, полосах отчуждения железных и шоссейных дорог и т.п.) с целью обоснования сроков безопасного выхода населения на обработанные площади, необходимо изучение остаточных количеств действующих веществ в урожае дикорастущей продукции (грибы, ягоды и т.д.);</w:t>
      </w:r>
      <w:r>
        <w:br/>
      </w:r>
      <w:r>
        <w:rPr>
          <w:rFonts w:ascii="Times New Roman"/>
          <w:b w:val="false"/>
          <w:i w:val="false"/>
          <w:color w:val="000000"/>
          <w:sz w:val="28"/>
        </w:rPr>
        <w:t>
</w:t>
      </w:r>
      <w:r>
        <w:rPr>
          <w:rFonts w:ascii="Times New Roman"/>
          <w:b w:val="false"/>
          <w:i w:val="false"/>
          <w:color w:val="000000"/>
          <w:sz w:val="28"/>
        </w:rPr>
        <w:t>
      6) Исследования по определению органолептических свойств и пищевой ценности сельскохозяйственной продукции растительного происхождения, выращенной при применении пестицидов (ядохимикатов), осуществляются по одному из представителей групп продукции (плодовые, ягодные, виноград, бахчевые, овощи, картофель), имеющему наибольшую пестицидную (ядохимикатную) нагрузку (норма расхода, кратность обработки) и непосредственно употребляемому в пищу. В продуктах переработки (растительное масло, соки) указанные исследования проводятся при наличии остаточных количеств действующих веществ пестицидов (ядохимикатов) в перерабатываемом сырье (семена, плоды, ягоды).</w:t>
      </w:r>
      <w:r>
        <w:br/>
      </w:r>
      <w:r>
        <w:rPr>
          <w:rFonts w:ascii="Times New Roman"/>
          <w:b w:val="false"/>
          <w:i w:val="false"/>
          <w:color w:val="000000"/>
          <w:sz w:val="28"/>
        </w:rPr>
        <w:t>
</w:t>
      </w:r>
      <w:r>
        <w:rPr>
          <w:rFonts w:ascii="Times New Roman"/>
          <w:b w:val="false"/>
          <w:i w:val="false"/>
          <w:color w:val="000000"/>
          <w:sz w:val="28"/>
        </w:rPr>
        <w:t>
      2. Оценка опасности (риска) пестицида (ядохимиката) при поступлении с водой.</w:t>
      </w:r>
      <w:r>
        <w:br/>
      </w:r>
      <w:r>
        <w:rPr>
          <w:rFonts w:ascii="Times New Roman"/>
          <w:b w:val="false"/>
          <w:i w:val="false"/>
          <w:color w:val="000000"/>
          <w:sz w:val="28"/>
        </w:rPr>
        <w:t>
</w:t>
      </w:r>
      <w:r>
        <w:rPr>
          <w:rFonts w:ascii="Times New Roman"/>
          <w:b w:val="false"/>
          <w:i w:val="false"/>
          <w:color w:val="000000"/>
          <w:sz w:val="28"/>
        </w:rPr>
        <w:t>
      Изучение уровней загрязнения воды поверхностных и подземных водоисточников в натурных условиях при максимальных нормах расхода и кратности обработок (в соответствии с действующими методическими документами), или обоснование нецелесообразности проведения этих исследований.</w:t>
      </w:r>
      <w:r>
        <w:br/>
      </w:r>
      <w:r>
        <w:rPr>
          <w:rFonts w:ascii="Times New Roman"/>
          <w:b w:val="false"/>
          <w:i w:val="false"/>
          <w:color w:val="000000"/>
          <w:sz w:val="28"/>
        </w:rPr>
        <w:t>
</w:t>
      </w:r>
      <w:r>
        <w:rPr>
          <w:rFonts w:ascii="Times New Roman"/>
          <w:b w:val="false"/>
          <w:i w:val="false"/>
          <w:color w:val="000000"/>
          <w:sz w:val="28"/>
        </w:rPr>
        <w:t>
      3. Оценка опасности для населения загрязнения атмосферного воздуха осуществляется, как правило, одновременно с проведением исследований по гигиенической оценке условий труда при применении пестицидов (ядохимикатов) с учетом максимальных норм расхода. При этом устанавливаются величины сноса действующих веществ пестицидов (ядохимикатов) за пределы санитарно-защитных зон и зон санитарного разрыва.</w:t>
      </w:r>
      <w:r>
        <w:br/>
      </w:r>
      <w:r>
        <w:rPr>
          <w:rFonts w:ascii="Times New Roman"/>
          <w:b w:val="false"/>
          <w:i w:val="false"/>
          <w:color w:val="000000"/>
          <w:sz w:val="28"/>
        </w:rPr>
        <w:t>
</w:t>
      </w:r>
      <w:r>
        <w:rPr>
          <w:rFonts w:ascii="Times New Roman"/>
          <w:b w:val="false"/>
          <w:i w:val="false"/>
          <w:color w:val="000000"/>
          <w:sz w:val="28"/>
        </w:rPr>
        <w:t>
      4. Оценка реальной опасности (риска) - комплексного воздействия пестицидов (ядохимикатов) на население путем расчета суммарного поступления пестицидов (ядохимикатов) с продуктами, воздухом и водой.</w:t>
      </w:r>
      <w:r>
        <w:br/>
      </w:r>
      <w:r>
        <w:rPr>
          <w:rFonts w:ascii="Times New Roman"/>
          <w:b w:val="false"/>
          <w:i w:val="false"/>
          <w:color w:val="000000"/>
          <w:sz w:val="28"/>
        </w:rPr>
        <w:t>
</w:t>
      </w:r>
      <w:r>
        <w:rPr>
          <w:rFonts w:ascii="Times New Roman"/>
          <w:b w:val="false"/>
          <w:i w:val="false"/>
          <w:color w:val="000000"/>
          <w:sz w:val="28"/>
        </w:rPr>
        <w:t>
      Для пестицидов (ядохимикатов) 1, 2 классов опасности могут проводиться мониторинговые исследования их содержания в объектах окружающей среды.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D3.2. Гигиеническая оценка условий труда работающих при применении пестицидов (ядохимикатов)</w:t>
      </w:r>
      <w:r>
        <w:br/>
      </w:r>
      <w:r>
        <w:rPr>
          <w:rFonts w:ascii="Times New Roman"/>
          <w:b w:val="false"/>
          <w:i w:val="false"/>
          <w:color w:val="000000"/>
          <w:sz w:val="28"/>
        </w:rPr>
        <w:t>
</w:t>
      </w:r>
      <w:r>
        <w:rPr>
          <w:rFonts w:ascii="Times New Roman"/>
          <w:b w:val="false"/>
          <w:i w:val="false"/>
          <w:color w:val="000000"/>
          <w:sz w:val="28"/>
        </w:rPr>
        <w:t>
      Исследования проводятся в соответствии с действующими методическими документами с учетом технологии применения при максимальных нормах расхода пестицидов (ядохимикатов) и включают оценку риска для операторов, обоснование сроков безопасного выхода на обработанные площади для проведения ручных и механизированных работ:</w:t>
      </w:r>
      <w:r>
        <w:br/>
      </w:r>
      <w:r>
        <w:rPr>
          <w:rFonts w:ascii="Times New Roman"/>
          <w:b w:val="false"/>
          <w:i w:val="false"/>
          <w:color w:val="000000"/>
          <w:sz w:val="28"/>
        </w:rPr>
        <w:t>
</w:t>
      </w:r>
      <w:r>
        <w:rPr>
          <w:rFonts w:ascii="Times New Roman"/>
          <w:b w:val="false"/>
          <w:i w:val="false"/>
          <w:color w:val="000000"/>
          <w:sz w:val="28"/>
        </w:rPr>
        <w:t>
      1) при штанговом опрыскивании полевых культур;</w:t>
      </w:r>
      <w:r>
        <w:br/>
      </w:r>
      <w:r>
        <w:rPr>
          <w:rFonts w:ascii="Times New Roman"/>
          <w:b w:val="false"/>
          <w:i w:val="false"/>
          <w:color w:val="000000"/>
          <w:sz w:val="28"/>
        </w:rPr>
        <w:t>
</w:t>
      </w:r>
      <w:r>
        <w:rPr>
          <w:rFonts w:ascii="Times New Roman"/>
          <w:b w:val="false"/>
          <w:i w:val="false"/>
          <w:color w:val="000000"/>
          <w:sz w:val="28"/>
        </w:rPr>
        <w:t>
      2) при вентиляторном опрыскивании садовых культур;</w:t>
      </w:r>
      <w:r>
        <w:br/>
      </w:r>
      <w:r>
        <w:rPr>
          <w:rFonts w:ascii="Times New Roman"/>
          <w:b w:val="false"/>
          <w:i w:val="false"/>
          <w:color w:val="000000"/>
          <w:sz w:val="28"/>
        </w:rPr>
        <w:t>
</w:t>
      </w:r>
      <w:r>
        <w:rPr>
          <w:rFonts w:ascii="Times New Roman"/>
          <w:b w:val="false"/>
          <w:i w:val="false"/>
          <w:color w:val="000000"/>
          <w:sz w:val="28"/>
        </w:rPr>
        <w:t>
      3) при обработке культур авиаметодом;</w:t>
      </w:r>
      <w:r>
        <w:br/>
      </w:r>
      <w:r>
        <w:rPr>
          <w:rFonts w:ascii="Times New Roman"/>
          <w:b w:val="false"/>
          <w:i w:val="false"/>
          <w:color w:val="000000"/>
          <w:sz w:val="28"/>
        </w:rPr>
        <w:t>
</w:t>
      </w:r>
      <w:r>
        <w:rPr>
          <w:rFonts w:ascii="Times New Roman"/>
          <w:b w:val="false"/>
          <w:i w:val="false"/>
          <w:color w:val="000000"/>
          <w:sz w:val="28"/>
        </w:rPr>
        <w:t>
      4) при обработке культур в условиях защищенного грунта;</w:t>
      </w:r>
      <w:r>
        <w:br/>
      </w:r>
      <w:r>
        <w:rPr>
          <w:rFonts w:ascii="Times New Roman"/>
          <w:b w:val="false"/>
          <w:i w:val="false"/>
          <w:color w:val="000000"/>
          <w:sz w:val="28"/>
        </w:rPr>
        <w:t>
</w:t>
      </w:r>
      <w:r>
        <w:rPr>
          <w:rFonts w:ascii="Times New Roman"/>
          <w:b w:val="false"/>
          <w:i w:val="false"/>
          <w:color w:val="000000"/>
          <w:sz w:val="28"/>
        </w:rPr>
        <w:t>
      5) при предпосевной обработке семян на заводах по протравливанию и пунктах протравливания;</w:t>
      </w:r>
      <w:r>
        <w:br/>
      </w:r>
      <w:r>
        <w:rPr>
          <w:rFonts w:ascii="Times New Roman"/>
          <w:b w:val="false"/>
          <w:i w:val="false"/>
          <w:color w:val="000000"/>
          <w:sz w:val="28"/>
        </w:rPr>
        <w:t>
</w:t>
      </w:r>
      <w:r>
        <w:rPr>
          <w:rFonts w:ascii="Times New Roman"/>
          <w:b w:val="false"/>
          <w:i w:val="false"/>
          <w:color w:val="000000"/>
          <w:sz w:val="28"/>
        </w:rPr>
        <w:t>
      6) при высеве семян, обработанных пестицидами (ядохимикатами) (по показаниям с учетом класса опасности препарата, стойкости в почве, сферы применения);</w:t>
      </w:r>
      <w:r>
        <w:br/>
      </w:r>
      <w:r>
        <w:rPr>
          <w:rFonts w:ascii="Times New Roman"/>
          <w:b w:val="false"/>
          <w:i w:val="false"/>
          <w:color w:val="000000"/>
          <w:sz w:val="28"/>
        </w:rPr>
        <w:t>
</w:t>
      </w:r>
      <w:r>
        <w:rPr>
          <w:rFonts w:ascii="Times New Roman"/>
          <w:b w:val="false"/>
          <w:i w:val="false"/>
          <w:color w:val="000000"/>
          <w:sz w:val="28"/>
        </w:rPr>
        <w:t>
      7) при фумигации;</w:t>
      </w:r>
      <w:r>
        <w:br/>
      </w:r>
      <w:r>
        <w:rPr>
          <w:rFonts w:ascii="Times New Roman"/>
          <w:b w:val="false"/>
          <w:i w:val="false"/>
          <w:color w:val="000000"/>
          <w:sz w:val="28"/>
        </w:rPr>
        <w:t>
</w:t>
      </w:r>
      <w:r>
        <w:rPr>
          <w:rFonts w:ascii="Times New Roman"/>
          <w:b w:val="false"/>
          <w:i w:val="false"/>
          <w:color w:val="000000"/>
          <w:sz w:val="28"/>
        </w:rPr>
        <w:t>
      8) при применении пестицидов (ядохимикатов) с использованием других технологий.</w:t>
      </w:r>
      <w:r>
        <w:br/>
      </w:r>
      <w:r>
        <w:rPr>
          <w:rFonts w:ascii="Times New Roman"/>
          <w:b w:val="false"/>
          <w:i w:val="false"/>
          <w:color w:val="000000"/>
          <w:sz w:val="28"/>
        </w:rPr>
        <w:t>
</w:t>
      </w:r>
      <w:r>
        <w:rPr>
          <w:rFonts w:ascii="Times New Roman"/>
          <w:b w:val="false"/>
          <w:i w:val="false"/>
          <w:color w:val="000000"/>
          <w:sz w:val="28"/>
        </w:rPr>
        <w:t>
      В необходимых случаях приводится обоснование нецелесообразности проведения указанных исследований.</w:t>
      </w:r>
      <w:r>
        <w:br/>
      </w:r>
      <w:r>
        <w:rPr>
          <w:rFonts w:ascii="Times New Roman"/>
          <w:b w:val="false"/>
          <w:i w:val="false"/>
          <w:color w:val="000000"/>
          <w:sz w:val="28"/>
        </w:rPr>
        <w:t>
</w:t>
      </w:r>
      <w:r>
        <w:rPr>
          <w:rFonts w:ascii="Times New Roman"/>
          <w:b w:val="false"/>
          <w:i w:val="false"/>
          <w:color w:val="000000"/>
          <w:sz w:val="28"/>
        </w:rPr>
        <w:t>
      Гигиеническая оценка условий труда должна проводиться только при использовании техники и оборудования, прошедших гигиеническую оценку в установленном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D3.3. Гигиеническая оценка производства (формуляции) пестицидов (ядохимикатов) на территории Республики Казахстан основывается на анализе технической документации (стандарт организации (технические условия), технические регламенты)</w:t>
      </w:r>
      <w:r>
        <w:br/>
      </w:r>
      <w:r>
        <w:rPr>
          <w:rFonts w:ascii="Times New Roman"/>
          <w:b w:val="false"/>
          <w:i w:val="false"/>
          <w:color w:val="000000"/>
          <w:sz w:val="28"/>
        </w:rPr>
        <w:t>
</w:t>
      </w:r>
      <w:r>
        <w:rPr>
          <w:rFonts w:ascii="Times New Roman"/>
          <w:b w:val="false"/>
          <w:i w:val="false"/>
          <w:color w:val="000000"/>
          <w:sz w:val="28"/>
        </w:rPr>
        <w:t>
      При этом осуществляется:</w:t>
      </w:r>
      <w:r>
        <w:br/>
      </w:r>
      <w:r>
        <w:rPr>
          <w:rFonts w:ascii="Times New Roman"/>
          <w:b w:val="false"/>
          <w:i w:val="false"/>
          <w:color w:val="000000"/>
          <w:sz w:val="28"/>
        </w:rPr>
        <w:t>
</w:t>
      </w:r>
      <w:r>
        <w:rPr>
          <w:rFonts w:ascii="Times New Roman"/>
          <w:b w:val="false"/>
          <w:i w:val="false"/>
          <w:color w:val="000000"/>
          <w:sz w:val="28"/>
        </w:rPr>
        <w:t>
      1) проведение лабораторных исследований по оценке производственной среды с аттестацией рабочих мест на всех технологических операциях;</w:t>
      </w:r>
      <w:r>
        <w:br/>
      </w:r>
      <w:r>
        <w:rPr>
          <w:rFonts w:ascii="Times New Roman"/>
          <w:b w:val="false"/>
          <w:i w:val="false"/>
          <w:color w:val="000000"/>
          <w:sz w:val="28"/>
        </w:rPr>
        <w:t>
</w:t>
      </w:r>
      <w:r>
        <w:rPr>
          <w:rFonts w:ascii="Times New Roman"/>
          <w:b w:val="false"/>
          <w:i w:val="false"/>
          <w:color w:val="000000"/>
          <w:sz w:val="28"/>
        </w:rPr>
        <w:t>
      2) идентификация загрязнителей, оценка риска комплексного воздействия на работающих;</w:t>
      </w:r>
      <w:r>
        <w:br/>
      </w:r>
      <w:r>
        <w:rPr>
          <w:rFonts w:ascii="Times New Roman"/>
          <w:b w:val="false"/>
          <w:i w:val="false"/>
          <w:color w:val="000000"/>
          <w:sz w:val="28"/>
        </w:rPr>
        <w:t>
</w:t>
      </w:r>
      <w:r>
        <w:rPr>
          <w:rFonts w:ascii="Times New Roman"/>
          <w:b w:val="false"/>
          <w:i w:val="false"/>
          <w:color w:val="000000"/>
          <w:sz w:val="28"/>
        </w:rPr>
        <w:t>
      3) гигиеническая оценка оборудования, материалов, аспирационных систем;</w:t>
      </w:r>
      <w:r>
        <w:br/>
      </w:r>
      <w:r>
        <w:rPr>
          <w:rFonts w:ascii="Times New Roman"/>
          <w:b w:val="false"/>
          <w:i w:val="false"/>
          <w:color w:val="000000"/>
          <w:sz w:val="28"/>
        </w:rPr>
        <w:t>
</w:t>
      </w:r>
      <w:r>
        <w:rPr>
          <w:rFonts w:ascii="Times New Roman"/>
          <w:b w:val="false"/>
          <w:i w:val="false"/>
          <w:color w:val="000000"/>
          <w:sz w:val="28"/>
        </w:rPr>
        <w:t>
      4) расчет валовых выбросов и приземных концентраций;</w:t>
      </w:r>
      <w:r>
        <w:br/>
      </w:r>
      <w:r>
        <w:rPr>
          <w:rFonts w:ascii="Times New Roman"/>
          <w:b w:val="false"/>
          <w:i w:val="false"/>
          <w:color w:val="000000"/>
          <w:sz w:val="28"/>
        </w:rPr>
        <w:t>
</w:t>
      </w:r>
      <w:r>
        <w:rPr>
          <w:rFonts w:ascii="Times New Roman"/>
          <w:b w:val="false"/>
          <w:i w:val="false"/>
          <w:color w:val="000000"/>
          <w:sz w:val="28"/>
        </w:rPr>
        <w:t>
      5) оценка промышленных сточных вод; способы обезвреживания и утилизации отходов производства, тары и пр.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D4. Токсикологическая оценка препаративной формы микробиологического препарата</w:t>
      </w:r>
      <w:r>
        <w:br/>
      </w:r>
      <w:r>
        <w:rPr>
          <w:rFonts w:ascii="Times New Roman"/>
          <w:b w:val="false"/>
          <w:i w:val="false"/>
          <w:color w:val="000000"/>
          <w:sz w:val="28"/>
        </w:rPr>
        <w:t>
</w:t>
      </w:r>
      <w:r>
        <w:rPr>
          <w:rFonts w:ascii="Times New Roman"/>
          <w:b w:val="false"/>
          <w:i w:val="false"/>
          <w:color w:val="000000"/>
          <w:sz w:val="28"/>
        </w:rPr>
        <w:t>
      1. Острая пероральная токсичность (мыши, крысы) – ЛД</w:t>
      </w:r>
      <w:r>
        <w:rPr>
          <w:rFonts w:ascii="Times New Roman"/>
          <w:b w:val="false"/>
          <w:i w:val="false"/>
          <w:color w:val="000000"/>
          <w:vertAlign w:val="subscript"/>
        </w:rPr>
        <w:t>50</w:t>
      </w:r>
      <w:r>
        <w:br/>
      </w:r>
      <w:r>
        <w:rPr>
          <w:rFonts w:ascii="Times New Roman"/>
          <w:b w:val="false"/>
          <w:i w:val="false"/>
          <w:color w:val="000000"/>
          <w:sz w:val="28"/>
        </w:rPr>
        <w:t>
</w:t>
      </w:r>
      <w:r>
        <w:rPr>
          <w:rFonts w:ascii="Times New Roman"/>
          <w:b w:val="false"/>
          <w:i w:val="false"/>
          <w:color w:val="000000"/>
          <w:sz w:val="28"/>
        </w:rPr>
        <w:t>
      2. Острая ингаляционная токсичность – ЛК</w:t>
      </w:r>
      <w:r>
        <w:rPr>
          <w:rFonts w:ascii="Times New Roman"/>
          <w:b w:val="false"/>
          <w:i w:val="false"/>
          <w:color w:val="000000"/>
          <w:vertAlign w:val="subscript"/>
        </w:rPr>
        <w:t>50</w:t>
      </w:r>
      <w:r>
        <w:br/>
      </w:r>
      <w:r>
        <w:rPr>
          <w:rFonts w:ascii="Times New Roman"/>
          <w:b w:val="false"/>
          <w:i w:val="false"/>
          <w:color w:val="000000"/>
          <w:sz w:val="28"/>
        </w:rPr>
        <w:t>
</w:t>
      </w:r>
      <w:r>
        <w:rPr>
          <w:rFonts w:ascii="Times New Roman"/>
          <w:b w:val="false"/>
          <w:i w:val="false"/>
          <w:color w:val="000000"/>
          <w:sz w:val="28"/>
        </w:rPr>
        <w:t>
      3. Раздражающее и резорбтивное (при необходимости) действие на кожу и слизистую оболочку</w:t>
      </w:r>
      <w:r>
        <w:br/>
      </w:r>
      <w:r>
        <w:rPr>
          <w:rFonts w:ascii="Times New Roman"/>
          <w:b w:val="false"/>
          <w:i w:val="false"/>
          <w:color w:val="000000"/>
          <w:sz w:val="28"/>
        </w:rPr>
        <w:t>
</w:t>
      </w:r>
      <w:r>
        <w:rPr>
          <w:rFonts w:ascii="Times New Roman"/>
          <w:b w:val="false"/>
          <w:i w:val="false"/>
          <w:color w:val="000000"/>
          <w:sz w:val="28"/>
        </w:rPr>
        <w:t>
      4. Сенсибилизирующее действие</w:t>
      </w:r>
      <w:r>
        <w:br/>
      </w:r>
      <w:r>
        <w:rPr>
          <w:rFonts w:ascii="Times New Roman"/>
          <w:b w:val="false"/>
          <w:i w:val="false"/>
          <w:color w:val="000000"/>
          <w:sz w:val="28"/>
        </w:rPr>
        <w:t>
</w:t>
      </w:r>
      <w:r>
        <w:rPr>
          <w:rFonts w:ascii="Times New Roman"/>
          <w:b w:val="false"/>
          <w:i w:val="false"/>
          <w:color w:val="000000"/>
          <w:sz w:val="28"/>
        </w:rPr>
        <w:t>
      5. Кумулятивные свойства (для пестицидов (ядохимикатов) на основе продуктов жизнедеятельности микроорганизмов)</w:t>
      </w:r>
      <w:r>
        <w:br/>
      </w:r>
      <w:r>
        <w:rPr>
          <w:rFonts w:ascii="Times New Roman"/>
          <w:b w:val="false"/>
          <w:i w:val="false"/>
          <w:color w:val="000000"/>
          <w:sz w:val="28"/>
        </w:rPr>
        <w:t>
</w:t>
      </w:r>
      <w:r>
        <w:rPr>
          <w:rFonts w:ascii="Times New Roman"/>
          <w:b w:val="false"/>
          <w:i w:val="false"/>
          <w:color w:val="000000"/>
          <w:sz w:val="28"/>
        </w:rPr>
        <w:t>
      6. Дисбактериотическое действие</w:t>
      </w:r>
      <w:r>
        <w:br/>
      </w:r>
      <w:r>
        <w:rPr>
          <w:rFonts w:ascii="Times New Roman"/>
          <w:b w:val="false"/>
          <w:i w:val="false"/>
          <w:color w:val="000000"/>
          <w:sz w:val="28"/>
        </w:rPr>
        <w:t>
</w:t>
      </w:r>
      <w:r>
        <w:rPr>
          <w:rFonts w:ascii="Times New Roman"/>
          <w:b w:val="false"/>
          <w:i w:val="false"/>
          <w:color w:val="000000"/>
          <w:sz w:val="28"/>
        </w:rPr>
        <w:t>
      7. Состав контаминантной микрофлоры (для вирусных и микроспородиальных пестицидов) и данные по патогенности для теплокровных</w:t>
      </w:r>
      <w:r>
        <w:br/>
      </w:r>
      <w:r>
        <w:rPr>
          <w:rFonts w:ascii="Times New Roman"/>
          <w:b w:val="false"/>
          <w:i w:val="false"/>
          <w:color w:val="000000"/>
          <w:sz w:val="28"/>
        </w:rPr>
        <w:t>
</w:t>
      </w:r>
      <w:r>
        <w:rPr>
          <w:rFonts w:ascii="Times New Roman"/>
          <w:b w:val="false"/>
          <w:i w:val="false"/>
          <w:color w:val="000000"/>
          <w:sz w:val="28"/>
        </w:rPr>
        <w:t>
      8. Отдаленные последействия (для токсинсодержащих препаратов):</w:t>
      </w:r>
      <w:r>
        <w:br/>
      </w:r>
      <w:r>
        <w:rPr>
          <w:rFonts w:ascii="Times New Roman"/>
          <w:b w:val="false"/>
          <w:i w:val="false"/>
          <w:color w:val="000000"/>
          <w:sz w:val="28"/>
        </w:rPr>
        <w:t>
</w:t>
      </w:r>
      <w:r>
        <w:rPr>
          <w:rFonts w:ascii="Times New Roman"/>
          <w:b w:val="false"/>
          <w:i w:val="false"/>
          <w:color w:val="000000"/>
          <w:sz w:val="28"/>
        </w:rPr>
        <w:t>
      мутагенность (тест Эймса), тератогенность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D5. Установление гигиенических регламентов использования и производства микробиологических пестицидов (ядохимикатов)</w:t>
      </w:r>
      <w:r>
        <w:br/>
      </w:r>
      <w:r>
        <w:rPr>
          <w:rFonts w:ascii="Times New Roman"/>
          <w:b w:val="false"/>
          <w:i w:val="false"/>
          <w:color w:val="000000"/>
          <w:sz w:val="28"/>
        </w:rPr>
        <w:t>
</w:t>
      </w:r>
      <w:r>
        <w:rPr>
          <w:rFonts w:ascii="Times New Roman"/>
          <w:b w:val="false"/>
          <w:i w:val="false"/>
          <w:color w:val="000000"/>
          <w:sz w:val="28"/>
        </w:rPr>
        <w:t>
      1. Изучение остаточных количеств пестицида (ядохимиката) в динамике в случае необходимости гигиенического нормирования.</w:t>
      </w:r>
      <w:r>
        <w:br/>
      </w:r>
      <w:r>
        <w:rPr>
          <w:rFonts w:ascii="Times New Roman"/>
          <w:b w:val="false"/>
          <w:i w:val="false"/>
          <w:color w:val="000000"/>
          <w:sz w:val="28"/>
        </w:rPr>
        <w:t>
</w:t>
      </w:r>
      <w:r>
        <w:rPr>
          <w:rFonts w:ascii="Times New Roman"/>
          <w:b w:val="false"/>
          <w:i w:val="false"/>
          <w:color w:val="000000"/>
          <w:sz w:val="28"/>
        </w:rPr>
        <w:t>
      2. Гигиеническая оценка условий труда при применении пестицида (ядохимиката) с учетом максимальных норм расхода и различных технологий.</w:t>
      </w:r>
      <w:r>
        <w:br/>
      </w:r>
      <w:r>
        <w:rPr>
          <w:rFonts w:ascii="Times New Roman"/>
          <w:b w:val="false"/>
          <w:i w:val="false"/>
          <w:color w:val="000000"/>
          <w:sz w:val="28"/>
        </w:rPr>
        <w:t>
</w:t>
      </w:r>
      <w:r>
        <w:rPr>
          <w:rFonts w:ascii="Times New Roman"/>
          <w:b w:val="false"/>
          <w:i w:val="false"/>
          <w:color w:val="000000"/>
          <w:sz w:val="28"/>
        </w:rPr>
        <w:t>
      В закрытом грунте изучение условий труда проводится независимо от открытого грунта.</w:t>
      </w:r>
      <w:r>
        <w:br/>
      </w:r>
      <w:r>
        <w:rPr>
          <w:rFonts w:ascii="Times New Roman"/>
          <w:b w:val="false"/>
          <w:i w:val="false"/>
          <w:color w:val="000000"/>
          <w:sz w:val="28"/>
        </w:rPr>
        <w:t>
</w:t>
      </w:r>
      <w:r>
        <w:rPr>
          <w:rFonts w:ascii="Times New Roman"/>
          <w:b w:val="false"/>
          <w:i w:val="false"/>
          <w:color w:val="000000"/>
          <w:sz w:val="28"/>
        </w:rPr>
        <w:t>
      3. Обоснование необходимости и разработка гигиенических нормативов, обеспечивающих безопасность населения и работающих при производстве и применении пестицида (ядохимиката) (при необходимости):</w:t>
      </w:r>
      <w:r>
        <w:br/>
      </w:r>
      <w:r>
        <w:rPr>
          <w:rFonts w:ascii="Times New Roman"/>
          <w:b w:val="false"/>
          <w:i w:val="false"/>
          <w:color w:val="000000"/>
          <w:sz w:val="28"/>
        </w:rPr>
        <w:t>
</w:t>
      </w:r>
      <w:r>
        <w:rPr>
          <w:rFonts w:ascii="Times New Roman"/>
          <w:b w:val="false"/>
          <w:i w:val="false"/>
          <w:color w:val="000000"/>
          <w:sz w:val="28"/>
        </w:rPr>
        <w:t>
      1) МДУ в продуктах питания;</w:t>
      </w:r>
      <w:r>
        <w:br/>
      </w:r>
      <w:r>
        <w:rPr>
          <w:rFonts w:ascii="Times New Roman"/>
          <w:b w:val="false"/>
          <w:i w:val="false"/>
          <w:color w:val="000000"/>
          <w:sz w:val="28"/>
        </w:rPr>
        <w:t>
</w:t>
      </w:r>
      <w:r>
        <w:rPr>
          <w:rFonts w:ascii="Times New Roman"/>
          <w:b w:val="false"/>
          <w:i w:val="false"/>
          <w:color w:val="000000"/>
          <w:sz w:val="28"/>
        </w:rPr>
        <w:t>
      2) ПДК в воде источников санитарно-бытового водопользования;</w:t>
      </w:r>
      <w:r>
        <w:br/>
      </w:r>
      <w:r>
        <w:rPr>
          <w:rFonts w:ascii="Times New Roman"/>
          <w:b w:val="false"/>
          <w:i w:val="false"/>
          <w:color w:val="000000"/>
          <w:sz w:val="28"/>
        </w:rPr>
        <w:t>
</w:t>
      </w:r>
      <w:r>
        <w:rPr>
          <w:rFonts w:ascii="Times New Roman"/>
          <w:b w:val="false"/>
          <w:i w:val="false"/>
          <w:color w:val="000000"/>
          <w:sz w:val="28"/>
        </w:rPr>
        <w:t>
      3) ПДК в воздухе рабочей зоны (для пестицидов (ядохимикатов), производимых (формулируемых) на территории Республики Казахстан и стран СНГ);</w:t>
      </w:r>
      <w:r>
        <w:br/>
      </w:r>
      <w:r>
        <w:rPr>
          <w:rFonts w:ascii="Times New Roman"/>
          <w:b w:val="false"/>
          <w:i w:val="false"/>
          <w:color w:val="000000"/>
          <w:sz w:val="28"/>
        </w:rPr>
        <w:t>
</w:t>
      </w:r>
      <w:r>
        <w:rPr>
          <w:rFonts w:ascii="Times New Roman"/>
          <w:b w:val="false"/>
          <w:i w:val="false"/>
          <w:color w:val="000000"/>
          <w:sz w:val="28"/>
        </w:rPr>
        <w:t>
      4) ОБУВ и ПДК (для пестицидов (ядохимикатов), производимых (формулируемых) на территории Республики Казахстан и стран СНГ) в атмосферном воздухе;</w:t>
      </w:r>
      <w:r>
        <w:br/>
      </w:r>
      <w:r>
        <w:rPr>
          <w:rFonts w:ascii="Times New Roman"/>
          <w:b w:val="false"/>
          <w:i w:val="false"/>
          <w:color w:val="000000"/>
          <w:sz w:val="28"/>
        </w:rPr>
        <w:t>
</w:t>
      </w:r>
      <w:r>
        <w:rPr>
          <w:rFonts w:ascii="Times New Roman"/>
          <w:b w:val="false"/>
          <w:i w:val="false"/>
          <w:color w:val="000000"/>
          <w:sz w:val="28"/>
        </w:rPr>
        <w:t>
      5) ОБУВ в воздухе рабочей зоны (для зарубежных пестицидов (ядохимикатов);</w:t>
      </w:r>
      <w:r>
        <w:br/>
      </w:r>
      <w:r>
        <w:rPr>
          <w:rFonts w:ascii="Times New Roman"/>
          <w:b w:val="false"/>
          <w:i w:val="false"/>
          <w:color w:val="000000"/>
          <w:sz w:val="28"/>
        </w:rPr>
        <w:t>
</w:t>
      </w:r>
      <w:r>
        <w:rPr>
          <w:rFonts w:ascii="Times New Roman"/>
          <w:b w:val="false"/>
          <w:i w:val="false"/>
          <w:color w:val="000000"/>
          <w:sz w:val="28"/>
        </w:rPr>
        <w:t>
      6) ПДК для почвы (для стойких пестицидов (ядохимикатов), способных к транслокации в растении и миграции в другие системы);</w:t>
      </w:r>
      <w:r>
        <w:br/>
      </w:r>
      <w:r>
        <w:rPr>
          <w:rFonts w:ascii="Times New Roman"/>
          <w:b w:val="false"/>
          <w:i w:val="false"/>
          <w:color w:val="000000"/>
          <w:sz w:val="28"/>
        </w:rPr>
        <w:t>
</w:t>
      </w:r>
      <w:r>
        <w:rPr>
          <w:rFonts w:ascii="Times New Roman"/>
          <w:b w:val="false"/>
          <w:i w:val="false"/>
          <w:color w:val="000000"/>
          <w:sz w:val="28"/>
        </w:rPr>
        <w:t>
      7) ОДК в почве для остальных пестицидов (ядохимикатов).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D6. Токсикологическая оценка микроорганизма (бактерии, грибы)</w:t>
      </w:r>
      <w:r>
        <w:br/>
      </w:r>
      <w:r>
        <w:rPr>
          <w:rFonts w:ascii="Times New Roman"/>
          <w:b w:val="false"/>
          <w:i w:val="false"/>
          <w:color w:val="000000"/>
          <w:sz w:val="28"/>
        </w:rPr>
        <w:t>
</w:t>
      </w:r>
      <w:r>
        <w:rPr>
          <w:rFonts w:ascii="Times New Roman"/>
          <w:b w:val="false"/>
          <w:i w:val="false"/>
          <w:color w:val="000000"/>
          <w:sz w:val="28"/>
        </w:rPr>
        <w:t>
      1. Патогенность (вирулентность, токсичность, токсигенность, диссеминация) бактерий, грибов изучается на двух видах лабораторных животных при однократном внутрибрюшинном, внутрижелудочном введении, поступлении через верхние дыхательные пути и на слизистые оболочки глаз.</w:t>
      </w:r>
      <w:r>
        <w:br/>
      </w:r>
      <w:r>
        <w:rPr>
          <w:rFonts w:ascii="Times New Roman"/>
          <w:b w:val="false"/>
          <w:i w:val="false"/>
          <w:color w:val="000000"/>
          <w:sz w:val="28"/>
        </w:rPr>
        <w:t>
</w:t>
      </w:r>
      <w:r>
        <w:rPr>
          <w:rFonts w:ascii="Times New Roman"/>
          <w:b w:val="false"/>
          <w:i w:val="false"/>
          <w:color w:val="000000"/>
          <w:sz w:val="28"/>
        </w:rPr>
        <w:t>
      2. Действие микроорганизмов на иммунную систему (сенсибилизирующее, аллергенное, иммунотоксическое, иммуномодулирующее) при поступлении через верхние дыхательные пути в течение одного месяца.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D7. Токсикологическая оценка продуктов микробного синтеза</w:t>
      </w:r>
      <w:r>
        <w:br/>
      </w:r>
      <w:r>
        <w:rPr>
          <w:rFonts w:ascii="Times New Roman"/>
          <w:b w:val="false"/>
          <w:i w:val="false"/>
          <w:color w:val="000000"/>
          <w:sz w:val="28"/>
        </w:rPr>
        <w:t>
</w:t>
      </w:r>
      <w:r>
        <w:rPr>
          <w:rFonts w:ascii="Times New Roman"/>
          <w:b w:val="false"/>
          <w:i w:val="false"/>
          <w:color w:val="000000"/>
          <w:sz w:val="28"/>
        </w:rPr>
        <w:t>
      1. Острая пероральная токсичность (мыши, крысы) – ЛД</w:t>
      </w:r>
      <w:r>
        <w:rPr>
          <w:rFonts w:ascii="Times New Roman"/>
          <w:b w:val="false"/>
          <w:i w:val="false"/>
          <w:color w:val="000000"/>
          <w:vertAlign w:val="subscript"/>
        </w:rPr>
        <w:t>50</w:t>
      </w:r>
      <w:r>
        <w:rPr>
          <w:rFonts w:ascii="Times New Roman"/>
          <w:b w:val="false"/>
          <w:i w:val="false"/>
          <w:color w:val="000000"/>
          <w:sz w:val="28"/>
        </w:rPr>
        <w:t>, порог острого действия (для пестицидов (ядохимикатов), производимых (формулируемых) на территории Республики Казахстан и стран СНГ)</w:t>
      </w:r>
      <w:r>
        <w:br/>
      </w:r>
      <w:r>
        <w:rPr>
          <w:rFonts w:ascii="Times New Roman"/>
          <w:b w:val="false"/>
          <w:i w:val="false"/>
          <w:color w:val="000000"/>
          <w:sz w:val="28"/>
        </w:rPr>
        <w:t>
</w:t>
      </w:r>
      <w:r>
        <w:rPr>
          <w:rFonts w:ascii="Times New Roman"/>
          <w:b w:val="false"/>
          <w:i w:val="false"/>
          <w:color w:val="000000"/>
          <w:sz w:val="28"/>
        </w:rPr>
        <w:t>
      2. Острая кожная токсичность – ЛД</w:t>
      </w:r>
      <w:r>
        <w:rPr>
          <w:rFonts w:ascii="Times New Roman"/>
          <w:b w:val="false"/>
          <w:i w:val="false"/>
          <w:color w:val="000000"/>
          <w:vertAlign w:val="subscript"/>
        </w:rPr>
        <w:t>50</w:t>
      </w:r>
      <w:r>
        <w:br/>
      </w:r>
      <w:r>
        <w:rPr>
          <w:rFonts w:ascii="Times New Roman"/>
          <w:b w:val="false"/>
          <w:i w:val="false"/>
          <w:color w:val="000000"/>
          <w:sz w:val="28"/>
        </w:rPr>
        <w:t>
</w:t>
      </w:r>
      <w:r>
        <w:rPr>
          <w:rFonts w:ascii="Times New Roman"/>
          <w:b w:val="false"/>
          <w:i w:val="false"/>
          <w:color w:val="000000"/>
          <w:sz w:val="28"/>
        </w:rPr>
        <w:t>
      3. Острая ингаляционная токсичность - ЛД</w:t>
      </w:r>
      <w:r>
        <w:rPr>
          <w:rFonts w:ascii="Times New Roman"/>
          <w:b w:val="false"/>
          <w:i w:val="false"/>
          <w:color w:val="000000"/>
          <w:vertAlign w:val="subscript"/>
        </w:rPr>
        <w:t>50</w:t>
      </w:r>
      <w:r>
        <w:rPr>
          <w:rFonts w:ascii="Times New Roman"/>
          <w:b w:val="false"/>
          <w:i w:val="false"/>
          <w:color w:val="000000"/>
          <w:sz w:val="28"/>
        </w:rPr>
        <w:t>. Порог острого действия (для пестицидов (ядохимикатов), производимых (формулируемых) на территории Республики Казахстан и стран СНГ)</w:t>
      </w:r>
      <w:r>
        <w:br/>
      </w:r>
      <w:r>
        <w:rPr>
          <w:rFonts w:ascii="Times New Roman"/>
          <w:b w:val="false"/>
          <w:i w:val="false"/>
          <w:color w:val="000000"/>
          <w:sz w:val="28"/>
        </w:rPr>
        <w:t>
</w:t>
      </w:r>
      <w:r>
        <w:rPr>
          <w:rFonts w:ascii="Times New Roman"/>
          <w:b w:val="false"/>
          <w:i w:val="false"/>
          <w:color w:val="000000"/>
          <w:sz w:val="28"/>
        </w:rPr>
        <w:t>
      4. Клинические проявления острой интоксикации</w:t>
      </w:r>
      <w:r>
        <w:br/>
      </w:r>
      <w:r>
        <w:rPr>
          <w:rFonts w:ascii="Times New Roman"/>
          <w:b w:val="false"/>
          <w:i w:val="false"/>
          <w:color w:val="000000"/>
          <w:sz w:val="28"/>
        </w:rPr>
        <w:t>
</w:t>
      </w:r>
      <w:r>
        <w:rPr>
          <w:rFonts w:ascii="Times New Roman"/>
          <w:b w:val="false"/>
          <w:i w:val="false"/>
          <w:color w:val="000000"/>
          <w:sz w:val="28"/>
        </w:rPr>
        <w:t>
      5. Раздражающее действие на кожу и слизистые оболочки</w:t>
      </w:r>
      <w:r>
        <w:br/>
      </w:r>
      <w:r>
        <w:rPr>
          <w:rFonts w:ascii="Times New Roman"/>
          <w:b w:val="false"/>
          <w:i w:val="false"/>
          <w:color w:val="000000"/>
          <w:sz w:val="28"/>
        </w:rPr>
        <w:t>
</w:t>
      </w:r>
      <w:r>
        <w:rPr>
          <w:rFonts w:ascii="Times New Roman"/>
          <w:b w:val="false"/>
          <w:i w:val="false"/>
          <w:color w:val="000000"/>
          <w:sz w:val="28"/>
        </w:rPr>
        <w:t>
      6. Подострая пероральная токсичность (кумулятивные свойства), коэффициент кумуляции (для препаратов, производящихся на территории России)</w:t>
      </w:r>
      <w:r>
        <w:br/>
      </w:r>
      <w:r>
        <w:rPr>
          <w:rFonts w:ascii="Times New Roman"/>
          <w:b w:val="false"/>
          <w:i w:val="false"/>
          <w:color w:val="000000"/>
          <w:sz w:val="28"/>
        </w:rPr>
        <w:t>
</w:t>
      </w:r>
      <w:r>
        <w:rPr>
          <w:rFonts w:ascii="Times New Roman"/>
          <w:b w:val="false"/>
          <w:i w:val="false"/>
          <w:color w:val="000000"/>
          <w:sz w:val="28"/>
        </w:rPr>
        <w:t>
      7. Подострая накожная токсичность</w:t>
      </w:r>
      <w:r>
        <w:br/>
      </w:r>
      <w:r>
        <w:rPr>
          <w:rFonts w:ascii="Times New Roman"/>
          <w:b w:val="false"/>
          <w:i w:val="false"/>
          <w:color w:val="000000"/>
          <w:sz w:val="28"/>
        </w:rPr>
        <w:t>
</w:t>
      </w:r>
      <w:r>
        <w:rPr>
          <w:rFonts w:ascii="Times New Roman"/>
          <w:b w:val="false"/>
          <w:i w:val="false"/>
          <w:color w:val="000000"/>
          <w:sz w:val="28"/>
        </w:rPr>
        <w:t>
      8. Сенсибилизирующее действие, иммунотоксичность</w:t>
      </w:r>
      <w:r>
        <w:br/>
      </w:r>
      <w:r>
        <w:rPr>
          <w:rFonts w:ascii="Times New Roman"/>
          <w:b w:val="false"/>
          <w:i w:val="false"/>
          <w:color w:val="000000"/>
          <w:sz w:val="28"/>
        </w:rPr>
        <w:t>
</w:t>
      </w:r>
      <w:r>
        <w:rPr>
          <w:rFonts w:ascii="Times New Roman"/>
          <w:b w:val="false"/>
          <w:i w:val="false"/>
          <w:color w:val="000000"/>
          <w:sz w:val="28"/>
        </w:rPr>
        <w:t>
      9. Хроническая токсичность (пороговые и неэффективные дозы)</w:t>
      </w:r>
      <w:r>
        <w:br/>
      </w:r>
      <w:r>
        <w:rPr>
          <w:rFonts w:ascii="Times New Roman"/>
          <w:b w:val="false"/>
          <w:i w:val="false"/>
          <w:color w:val="000000"/>
          <w:sz w:val="28"/>
        </w:rPr>
        <w:t>
</w:t>
      </w:r>
      <w:r>
        <w:rPr>
          <w:rFonts w:ascii="Times New Roman"/>
          <w:b w:val="false"/>
          <w:i w:val="false"/>
          <w:color w:val="000000"/>
          <w:sz w:val="28"/>
        </w:rPr>
        <w:t>
      10. Онкогенность (первичные обобщающие материалы - данные о частоте опухолей у подопытных животных в абсолютных значениях и по отношению к эффективному числу, количество опухолей на одно животное, количество и частота гистологических типов опухолей всех локализаций, метастазирование, выживаемость животных, коэффициент онкогенного риска, срок обнаружения первой опухоли, данные экспериментального и исторического контроля экспериментальных животных и т.д.)</w:t>
      </w:r>
      <w:r>
        <w:br/>
      </w:r>
      <w:r>
        <w:rPr>
          <w:rFonts w:ascii="Times New Roman"/>
          <w:b w:val="false"/>
          <w:i w:val="false"/>
          <w:color w:val="000000"/>
          <w:sz w:val="28"/>
        </w:rPr>
        <w:t>
</w:t>
      </w:r>
      <w:r>
        <w:rPr>
          <w:rFonts w:ascii="Times New Roman"/>
          <w:b w:val="false"/>
          <w:i w:val="false"/>
          <w:color w:val="000000"/>
          <w:sz w:val="28"/>
        </w:rPr>
        <w:t>
      11. Тератогенность и эмбриотоксичность - с использованием методических подходов, позволяющих выявить аномалии у плодов и токсичность для плода</w:t>
      </w:r>
      <w:r>
        <w:br/>
      </w:r>
      <w:r>
        <w:rPr>
          <w:rFonts w:ascii="Times New Roman"/>
          <w:b w:val="false"/>
          <w:i w:val="false"/>
          <w:color w:val="000000"/>
          <w:sz w:val="28"/>
        </w:rPr>
        <w:t>
</w:t>
      </w:r>
      <w:r>
        <w:rPr>
          <w:rFonts w:ascii="Times New Roman"/>
          <w:b w:val="false"/>
          <w:i w:val="false"/>
          <w:color w:val="000000"/>
          <w:sz w:val="28"/>
        </w:rPr>
        <w:t>
      12. Репродуктивная токсичность по методу двух поколений и гонадотоксичность</w:t>
      </w:r>
      <w:r>
        <w:br/>
      </w:r>
      <w:r>
        <w:rPr>
          <w:rFonts w:ascii="Times New Roman"/>
          <w:b w:val="false"/>
          <w:i w:val="false"/>
          <w:color w:val="000000"/>
          <w:sz w:val="28"/>
        </w:rPr>
        <w:t>
</w:t>
      </w:r>
      <w:r>
        <w:rPr>
          <w:rFonts w:ascii="Times New Roman"/>
          <w:b w:val="false"/>
          <w:i w:val="false"/>
          <w:color w:val="000000"/>
          <w:sz w:val="28"/>
        </w:rPr>
        <w:t>
      13. Мутагенность:</w:t>
      </w:r>
      <w:r>
        <w:br/>
      </w:r>
      <w:r>
        <w:rPr>
          <w:rFonts w:ascii="Times New Roman"/>
          <w:b w:val="false"/>
          <w:i w:val="false"/>
          <w:color w:val="000000"/>
          <w:sz w:val="28"/>
        </w:rPr>
        <w:t>
</w:t>
      </w:r>
      <w:r>
        <w:rPr>
          <w:rFonts w:ascii="Times New Roman"/>
          <w:b w:val="false"/>
          <w:i w:val="false"/>
          <w:color w:val="000000"/>
          <w:sz w:val="28"/>
        </w:rPr>
        <w:t>
      - тест Эймса на генные мутации с микросомальной активацией и без активации</w:t>
      </w:r>
      <w:r>
        <w:br/>
      </w:r>
      <w:r>
        <w:rPr>
          <w:rFonts w:ascii="Times New Roman"/>
          <w:b w:val="false"/>
          <w:i w:val="false"/>
          <w:color w:val="000000"/>
          <w:sz w:val="28"/>
        </w:rPr>
        <w:t>
</w:t>
      </w:r>
      <w:r>
        <w:rPr>
          <w:rFonts w:ascii="Times New Roman"/>
          <w:b w:val="false"/>
          <w:i w:val="false"/>
          <w:color w:val="000000"/>
          <w:sz w:val="28"/>
        </w:rPr>
        <w:t>
      - хромосомные аберрации (in vivo у лабораторных животных)</w:t>
      </w:r>
      <w:r>
        <w:br/>
      </w:r>
      <w:r>
        <w:rPr>
          <w:rFonts w:ascii="Times New Roman"/>
          <w:b w:val="false"/>
          <w:i w:val="false"/>
          <w:color w:val="000000"/>
          <w:sz w:val="28"/>
        </w:rPr>
        <w:t>
</w:t>
      </w:r>
      <w:r>
        <w:rPr>
          <w:rFonts w:ascii="Times New Roman"/>
          <w:b w:val="false"/>
          <w:i w:val="false"/>
          <w:color w:val="000000"/>
          <w:sz w:val="28"/>
        </w:rPr>
        <w:t>
      - in vitro в культуре лимфоцитов периферической крови человека допускаются другие тесты, но не менее трех, включая тест Эймса</w:t>
      </w:r>
      <w:r>
        <w:br/>
      </w:r>
      <w:r>
        <w:rPr>
          <w:rFonts w:ascii="Times New Roman"/>
          <w:b w:val="false"/>
          <w:i w:val="false"/>
          <w:color w:val="000000"/>
          <w:sz w:val="28"/>
        </w:rPr>
        <w:t>
</w:t>
      </w:r>
      <w:r>
        <w:rPr>
          <w:rFonts w:ascii="Times New Roman"/>
          <w:b w:val="false"/>
          <w:i w:val="false"/>
          <w:color w:val="000000"/>
          <w:sz w:val="28"/>
        </w:rPr>
        <w:t>
      14. Метаболизм в организме млекопитающих, основные метаболиты, их токсичность, токсикокинетика и при необходимости токсикодинамика</w:t>
      </w:r>
      <w:r>
        <w:br/>
      </w:r>
      <w:r>
        <w:rPr>
          <w:rFonts w:ascii="Times New Roman"/>
          <w:b w:val="false"/>
          <w:i w:val="false"/>
          <w:color w:val="000000"/>
          <w:sz w:val="28"/>
        </w:rPr>
        <w:t>
</w:t>
      </w:r>
      <w:r>
        <w:rPr>
          <w:rFonts w:ascii="Times New Roman"/>
          <w:b w:val="false"/>
          <w:i w:val="false"/>
          <w:color w:val="000000"/>
          <w:sz w:val="28"/>
        </w:rPr>
        <w:t>
      15. Лимитирующий показатель токсичности</w:t>
      </w:r>
      <w:r>
        <w:br/>
      </w:r>
      <w:r>
        <w:rPr>
          <w:rFonts w:ascii="Times New Roman"/>
          <w:b w:val="false"/>
          <w:i w:val="false"/>
          <w:color w:val="000000"/>
          <w:sz w:val="28"/>
        </w:rPr>
        <w:t>
</w:t>
      </w:r>
      <w:r>
        <w:rPr>
          <w:rFonts w:ascii="Times New Roman"/>
          <w:b w:val="false"/>
          <w:i w:val="false"/>
          <w:color w:val="000000"/>
          <w:sz w:val="28"/>
        </w:rPr>
        <w:t>
      16. Допустимая суточная доза (ДСД) мг/кг/вес тела человека</w:t>
      </w:r>
      <w:r>
        <w:br/>
      </w:r>
      <w:r>
        <w:rPr>
          <w:rFonts w:ascii="Times New Roman"/>
          <w:b w:val="false"/>
          <w:i w:val="false"/>
          <w:color w:val="000000"/>
          <w:sz w:val="28"/>
        </w:rPr>
        <w:t>
</w:t>
      </w:r>
      <w:r>
        <w:rPr>
          <w:rFonts w:ascii="Times New Roman"/>
          <w:b w:val="false"/>
          <w:i w:val="false"/>
          <w:color w:val="000000"/>
          <w:sz w:val="28"/>
        </w:rPr>
        <w:t>
      17. Дополнительная информация</w:t>
      </w:r>
    </w:p>
    <w:bookmarkEnd w:id="18"/>
    <w:bookmarkStart w:name="z457" w:id="19"/>
    <w:p>
      <w:pPr>
        <w:spacing w:after="0"/>
        <w:ind w:left="0"/>
        <w:jc w:val="left"/>
      </w:pPr>
      <w:r>
        <w:rPr>
          <w:rFonts w:ascii="Times New Roman"/>
          <w:b/>
          <w:i w:val="false"/>
          <w:color w:val="000000"/>
        </w:rPr>
        <w:t xml:space="preserve"> 
Е. Экологическая характеристика пестицида (ядохимиката)</w:t>
      </w:r>
      <w:r>
        <w:br/>
      </w:r>
      <w:r>
        <w:rPr>
          <w:rFonts w:ascii="Times New Roman"/>
          <w:b/>
          <w:i w:val="false"/>
          <w:color w:val="000000"/>
        </w:rPr>
        <w:t>
</w:t>
      </w:r>
      <w:r>
        <w:rPr>
          <w:rFonts w:ascii="Times New Roman"/>
          <w:b/>
          <w:i w:val="false"/>
          <w:color w:val="000000"/>
        </w:rPr>
        <w:t>
Е1. Экологическая характеристика действующего вещества</w:t>
      </w:r>
      <w:r>
        <w:br/>
      </w:r>
      <w:r>
        <w:rPr>
          <w:rFonts w:ascii="Times New Roman"/>
          <w:b/>
          <w:i w:val="false"/>
          <w:color w:val="000000"/>
        </w:rPr>
        <w:t>
</w:t>
      </w:r>
      <w:r>
        <w:rPr>
          <w:rFonts w:ascii="Times New Roman"/>
          <w:b/>
          <w:i w:val="false"/>
          <w:color w:val="000000"/>
        </w:rPr>
        <w:t>
А. Химические вещества</w:t>
      </w:r>
    </w:p>
    <w:bookmarkEnd w:id="19"/>
    <w:bookmarkStart w:name="z460" w:id="20"/>
    <w:p>
      <w:pPr>
        <w:spacing w:after="0"/>
        <w:ind w:left="0"/>
        <w:jc w:val="both"/>
      </w:pPr>
      <w:r>
        <w:rPr>
          <w:rFonts w:ascii="Times New Roman"/>
          <w:b w:val="false"/>
          <w:i w:val="false"/>
          <w:color w:val="000000"/>
          <w:sz w:val="28"/>
        </w:rPr>
        <w:t>
      </w:t>
      </w:r>
      <w:r>
        <w:rPr>
          <w:rFonts w:ascii="Times New Roman"/>
          <w:b/>
          <w:i w:val="false"/>
          <w:color w:val="000000"/>
          <w:sz w:val="28"/>
        </w:rPr>
        <w:t>1. Поведение в окружающей среде</w:t>
      </w:r>
      <w:r>
        <w:br/>
      </w:r>
      <w:r>
        <w:rPr>
          <w:rFonts w:ascii="Times New Roman"/>
          <w:b w:val="false"/>
          <w:i w:val="false"/>
          <w:color w:val="000000"/>
          <w:sz w:val="28"/>
        </w:rPr>
        <w:t>
</w:t>
      </w:r>
      <w:r>
        <w:rPr>
          <w:rFonts w:ascii="Times New Roman"/>
          <w:b w:val="false"/>
          <w:i w:val="false"/>
          <w:color w:val="000000"/>
          <w:sz w:val="28"/>
        </w:rPr>
        <w:t>
      1.1. Поведение в почве</w:t>
      </w:r>
      <w:r>
        <w:br/>
      </w:r>
      <w:r>
        <w:rPr>
          <w:rFonts w:ascii="Times New Roman"/>
          <w:b w:val="false"/>
          <w:i w:val="false"/>
          <w:color w:val="000000"/>
          <w:sz w:val="28"/>
        </w:rPr>
        <w:t>
</w:t>
      </w:r>
      <w:r>
        <w:rPr>
          <w:rFonts w:ascii="Times New Roman"/>
          <w:b w:val="false"/>
          <w:i w:val="false"/>
          <w:color w:val="000000"/>
          <w:sz w:val="28"/>
        </w:rPr>
        <w:t>
      1.1.1. Пути и скорость разложения</w:t>
      </w:r>
      <w:r>
        <w:br/>
      </w:r>
      <w:r>
        <w:rPr>
          <w:rFonts w:ascii="Times New Roman"/>
          <w:b w:val="false"/>
          <w:i w:val="false"/>
          <w:color w:val="000000"/>
          <w:sz w:val="28"/>
        </w:rPr>
        <w:t>
</w:t>
      </w:r>
      <w:r>
        <w:rPr>
          <w:rFonts w:ascii="Times New Roman"/>
          <w:b w:val="false"/>
          <w:i w:val="false"/>
          <w:color w:val="000000"/>
          <w:sz w:val="28"/>
        </w:rPr>
        <w:t>
      1.1.1.1. Пути разложения</w:t>
      </w:r>
      <w:r>
        <w:br/>
      </w:r>
      <w:r>
        <w:rPr>
          <w:rFonts w:ascii="Times New Roman"/>
          <w:b w:val="false"/>
          <w:i w:val="false"/>
          <w:color w:val="000000"/>
          <w:sz w:val="28"/>
        </w:rPr>
        <w:t>
</w:t>
      </w:r>
      <w:r>
        <w:rPr>
          <w:rFonts w:ascii="Times New Roman"/>
          <w:b w:val="false"/>
          <w:i w:val="false"/>
          <w:color w:val="000000"/>
          <w:sz w:val="28"/>
        </w:rPr>
        <w:t>
      1.1.1.1.1. Аэробное разложение</w:t>
      </w:r>
      <w:r>
        <w:br/>
      </w:r>
      <w:r>
        <w:rPr>
          <w:rFonts w:ascii="Times New Roman"/>
          <w:b w:val="false"/>
          <w:i w:val="false"/>
          <w:color w:val="000000"/>
          <w:sz w:val="28"/>
        </w:rPr>
        <w:t>
</w:t>
      </w:r>
      <w:r>
        <w:rPr>
          <w:rFonts w:ascii="Times New Roman"/>
          <w:b w:val="false"/>
          <w:i w:val="false"/>
          <w:color w:val="000000"/>
          <w:sz w:val="28"/>
        </w:rPr>
        <w:t>
      1.1.1.1.2. Дополнительные исследования</w:t>
      </w:r>
      <w:r>
        <w:br/>
      </w:r>
      <w:r>
        <w:rPr>
          <w:rFonts w:ascii="Times New Roman"/>
          <w:b w:val="false"/>
          <w:i w:val="false"/>
          <w:color w:val="000000"/>
          <w:sz w:val="28"/>
        </w:rPr>
        <w:t>
</w:t>
      </w:r>
      <w:r>
        <w:rPr>
          <w:rFonts w:ascii="Times New Roman"/>
          <w:b w:val="false"/>
          <w:i w:val="false"/>
          <w:color w:val="000000"/>
          <w:sz w:val="28"/>
        </w:rPr>
        <w:t>
      1.1.1.2. Скорость разложения</w:t>
      </w:r>
      <w:r>
        <w:br/>
      </w:r>
      <w:r>
        <w:rPr>
          <w:rFonts w:ascii="Times New Roman"/>
          <w:b w:val="false"/>
          <w:i w:val="false"/>
          <w:color w:val="000000"/>
          <w:sz w:val="28"/>
        </w:rPr>
        <w:t>
</w:t>
      </w:r>
      <w:r>
        <w:rPr>
          <w:rFonts w:ascii="Times New Roman"/>
          <w:b w:val="false"/>
          <w:i w:val="false"/>
          <w:color w:val="000000"/>
          <w:sz w:val="28"/>
        </w:rPr>
        <w:t>
      1.1.1.2.1. Лабораторные исследования: аэробное, анаэробное разложение</w:t>
      </w:r>
      <w:r>
        <w:br/>
      </w:r>
      <w:r>
        <w:rPr>
          <w:rFonts w:ascii="Times New Roman"/>
          <w:b w:val="false"/>
          <w:i w:val="false"/>
          <w:color w:val="000000"/>
          <w:sz w:val="28"/>
        </w:rPr>
        <w:t>
</w:t>
      </w:r>
      <w:r>
        <w:rPr>
          <w:rFonts w:ascii="Times New Roman"/>
          <w:b w:val="false"/>
          <w:i w:val="false"/>
          <w:color w:val="000000"/>
          <w:sz w:val="28"/>
        </w:rPr>
        <w:t>
      1.1.1.2.2. Полевые исследования: динамика исчезновения, остаточные количества, аккумуляция в почве</w:t>
      </w:r>
      <w:r>
        <w:br/>
      </w:r>
      <w:r>
        <w:rPr>
          <w:rFonts w:ascii="Times New Roman"/>
          <w:b w:val="false"/>
          <w:i w:val="false"/>
          <w:color w:val="000000"/>
          <w:sz w:val="28"/>
        </w:rPr>
        <w:t>
</w:t>
      </w:r>
      <w:r>
        <w:rPr>
          <w:rFonts w:ascii="Times New Roman"/>
          <w:b w:val="false"/>
          <w:i w:val="false"/>
          <w:color w:val="000000"/>
          <w:sz w:val="28"/>
        </w:rPr>
        <w:t>
      1.1.2. Адсорбция и десорбция</w:t>
      </w:r>
      <w:r>
        <w:br/>
      </w:r>
      <w:r>
        <w:rPr>
          <w:rFonts w:ascii="Times New Roman"/>
          <w:b w:val="false"/>
          <w:i w:val="false"/>
          <w:color w:val="000000"/>
          <w:sz w:val="28"/>
        </w:rPr>
        <w:t>
</w:t>
      </w:r>
      <w:r>
        <w:rPr>
          <w:rFonts w:ascii="Times New Roman"/>
          <w:b w:val="false"/>
          <w:i w:val="false"/>
          <w:color w:val="000000"/>
          <w:sz w:val="28"/>
        </w:rPr>
        <w:t>
      1.1.3. Подвижность в почве</w:t>
      </w:r>
      <w:r>
        <w:br/>
      </w:r>
      <w:r>
        <w:rPr>
          <w:rFonts w:ascii="Times New Roman"/>
          <w:b w:val="false"/>
          <w:i w:val="false"/>
          <w:color w:val="000000"/>
          <w:sz w:val="28"/>
        </w:rPr>
        <w:t>
</w:t>
      </w:r>
      <w:r>
        <w:rPr>
          <w:rFonts w:ascii="Times New Roman"/>
          <w:b w:val="false"/>
          <w:i w:val="false"/>
          <w:color w:val="000000"/>
          <w:sz w:val="28"/>
        </w:rPr>
        <w:t>
      1.1.3.1. Лабораторные колоночные опыты</w:t>
      </w:r>
      <w:r>
        <w:br/>
      </w:r>
      <w:r>
        <w:rPr>
          <w:rFonts w:ascii="Times New Roman"/>
          <w:b w:val="false"/>
          <w:i w:val="false"/>
          <w:color w:val="000000"/>
          <w:sz w:val="28"/>
        </w:rPr>
        <w:t>
</w:t>
      </w:r>
      <w:r>
        <w:rPr>
          <w:rFonts w:ascii="Times New Roman"/>
          <w:b w:val="false"/>
          <w:i w:val="false"/>
          <w:color w:val="000000"/>
          <w:sz w:val="28"/>
        </w:rPr>
        <w:t>
      1.1.3.2. Лабораторные колоночные опыты с "состаренными" остатками</w:t>
      </w:r>
      <w:r>
        <w:br/>
      </w:r>
      <w:r>
        <w:rPr>
          <w:rFonts w:ascii="Times New Roman"/>
          <w:b w:val="false"/>
          <w:i w:val="false"/>
          <w:color w:val="000000"/>
          <w:sz w:val="28"/>
        </w:rPr>
        <w:t>
</w:t>
      </w:r>
      <w:r>
        <w:rPr>
          <w:rFonts w:ascii="Times New Roman"/>
          <w:b w:val="false"/>
          <w:i w:val="false"/>
          <w:color w:val="000000"/>
          <w:sz w:val="28"/>
        </w:rPr>
        <w:t>
      1.1.3.3. Лизиметрические исследования или полевые опыты по миграции</w:t>
      </w:r>
      <w:r>
        <w:br/>
      </w:r>
      <w:r>
        <w:rPr>
          <w:rFonts w:ascii="Times New Roman"/>
          <w:b w:val="false"/>
          <w:i w:val="false"/>
          <w:color w:val="000000"/>
          <w:sz w:val="28"/>
        </w:rPr>
        <w:t>
</w:t>
      </w:r>
      <w:r>
        <w:rPr>
          <w:rFonts w:ascii="Times New Roman"/>
          <w:b w:val="false"/>
          <w:i w:val="false"/>
          <w:color w:val="000000"/>
          <w:sz w:val="28"/>
        </w:rPr>
        <w:t>
      1.2. Поведение в воде и воздухе</w:t>
      </w:r>
      <w:r>
        <w:br/>
      </w:r>
      <w:r>
        <w:rPr>
          <w:rFonts w:ascii="Times New Roman"/>
          <w:b w:val="false"/>
          <w:i w:val="false"/>
          <w:color w:val="000000"/>
          <w:sz w:val="28"/>
        </w:rPr>
        <w:t>
</w:t>
      </w:r>
      <w:r>
        <w:rPr>
          <w:rFonts w:ascii="Times New Roman"/>
          <w:b w:val="false"/>
          <w:i w:val="false"/>
          <w:color w:val="000000"/>
          <w:sz w:val="28"/>
        </w:rPr>
        <w:t>
      1.2.1. Пути и скорость разложения в воде</w:t>
      </w:r>
      <w:r>
        <w:br/>
      </w:r>
      <w:r>
        <w:rPr>
          <w:rFonts w:ascii="Times New Roman"/>
          <w:b w:val="false"/>
          <w:i w:val="false"/>
          <w:color w:val="000000"/>
          <w:sz w:val="28"/>
        </w:rPr>
        <w:t>
</w:t>
      </w:r>
      <w:r>
        <w:rPr>
          <w:rFonts w:ascii="Times New Roman"/>
          <w:b w:val="false"/>
          <w:i w:val="false"/>
          <w:color w:val="000000"/>
          <w:sz w:val="28"/>
        </w:rPr>
        <w:t>
      1.2.1.1. Гидролитическое разложение</w:t>
      </w:r>
      <w:r>
        <w:br/>
      </w:r>
      <w:r>
        <w:rPr>
          <w:rFonts w:ascii="Times New Roman"/>
          <w:b w:val="false"/>
          <w:i w:val="false"/>
          <w:color w:val="000000"/>
          <w:sz w:val="28"/>
        </w:rPr>
        <w:t>
</w:t>
      </w:r>
      <w:r>
        <w:rPr>
          <w:rFonts w:ascii="Times New Roman"/>
          <w:b w:val="false"/>
          <w:i w:val="false"/>
          <w:color w:val="000000"/>
          <w:sz w:val="28"/>
        </w:rPr>
        <w:t>
      1.2.1.2. Фотохимическое разложение</w:t>
      </w:r>
      <w:r>
        <w:br/>
      </w:r>
      <w:r>
        <w:rPr>
          <w:rFonts w:ascii="Times New Roman"/>
          <w:b w:val="false"/>
          <w:i w:val="false"/>
          <w:color w:val="000000"/>
          <w:sz w:val="28"/>
        </w:rPr>
        <w:t>
</w:t>
      </w:r>
      <w:r>
        <w:rPr>
          <w:rFonts w:ascii="Times New Roman"/>
          <w:b w:val="false"/>
          <w:i w:val="false"/>
          <w:color w:val="000000"/>
          <w:sz w:val="28"/>
        </w:rPr>
        <w:t>
      1.2.1.3. Биологическое разложение</w:t>
      </w:r>
      <w:r>
        <w:br/>
      </w:r>
      <w:r>
        <w:rPr>
          <w:rFonts w:ascii="Times New Roman"/>
          <w:b w:val="false"/>
          <w:i w:val="false"/>
          <w:color w:val="000000"/>
          <w:sz w:val="28"/>
        </w:rPr>
        <w:t>
</w:t>
      </w:r>
      <w:r>
        <w:rPr>
          <w:rFonts w:ascii="Times New Roman"/>
          <w:b w:val="false"/>
          <w:i w:val="false"/>
          <w:color w:val="000000"/>
          <w:sz w:val="28"/>
        </w:rPr>
        <w:t>
      1.2.2. Пути и скорость разложения в воздухе</w:t>
      </w:r>
      <w:r>
        <w:br/>
      </w:r>
      <w:r>
        <w:rPr>
          <w:rFonts w:ascii="Times New Roman"/>
          <w:b w:val="false"/>
          <w:i w:val="false"/>
          <w:color w:val="000000"/>
          <w:sz w:val="28"/>
        </w:rPr>
        <w:t>
</w:t>
      </w:r>
      <w:r>
        <w:rPr>
          <w:rFonts w:ascii="Times New Roman"/>
          <w:b w:val="false"/>
          <w:i w:val="false"/>
          <w:color w:val="000000"/>
          <w:sz w:val="28"/>
        </w:rPr>
        <w:t>
      1.3. Методики определения остаточных количеств в почве, воде и воздухе</w:t>
      </w:r>
      <w:r>
        <w:br/>
      </w:r>
      <w:r>
        <w:rPr>
          <w:rFonts w:ascii="Times New Roman"/>
          <w:b w:val="false"/>
          <w:i w:val="false"/>
          <w:color w:val="000000"/>
          <w:sz w:val="28"/>
        </w:rPr>
        <w:t>
</w:t>
      </w:r>
      <w:r>
        <w:rPr>
          <w:rFonts w:ascii="Times New Roman"/>
          <w:b w:val="false"/>
          <w:i w:val="false"/>
          <w:color w:val="000000"/>
          <w:sz w:val="28"/>
        </w:rPr>
        <w:t>
      1.4. Данные мониторинга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Экотоксикология</w:t>
      </w:r>
      <w:r>
        <w:br/>
      </w:r>
      <w:r>
        <w:rPr>
          <w:rFonts w:ascii="Times New Roman"/>
          <w:b w:val="false"/>
          <w:i w:val="false"/>
          <w:color w:val="000000"/>
          <w:sz w:val="28"/>
        </w:rPr>
        <w:t>
</w:t>
      </w:r>
      <w:r>
        <w:rPr>
          <w:rFonts w:ascii="Times New Roman"/>
          <w:b w:val="false"/>
          <w:i w:val="false"/>
          <w:color w:val="000000"/>
          <w:sz w:val="28"/>
        </w:rPr>
        <w:t>
      2.1. Птицы</w:t>
      </w:r>
      <w:r>
        <w:br/>
      </w:r>
      <w:r>
        <w:rPr>
          <w:rFonts w:ascii="Times New Roman"/>
          <w:b w:val="false"/>
          <w:i w:val="false"/>
          <w:color w:val="000000"/>
          <w:sz w:val="28"/>
        </w:rPr>
        <w:t>
</w:t>
      </w:r>
      <w:r>
        <w:rPr>
          <w:rFonts w:ascii="Times New Roman"/>
          <w:b w:val="false"/>
          <w:i w:val="false"/>
          <w:color w:val="000000"/>
          <w:sz w:val="28"/>
        </w:rPr>
        <w:t>
      2.1.1. Острая оральная токсичность</w:t>
      </w:r>
      <w:r>
        <w:br/>
      </w:r>
      <w:r>
        <w:rPr>
          <w:rFonts w:ascii="Times New Roman"/>
          <w:b w:val="false"/>
          <w:i w:val="false"/>
          <w:color w:val="000000"/>
          <w:sz w:val="28"/>
        </w:rPr>
        <w:t>
</w:t>
      </w:r>
      <w:r>
        <w:rPr>
          <w:rFonts w:ascii="Times New Roman"/>
          <w:b w:val="false"/>
          <w:i w:val="false"/>
          <w:color w:val="000000"/>
          <w:sz w:val="28"/>
        </w:rPr>
        <w:t>
      2.1.2. Токсичность при скармливании</w:t>
      </w:r>
      <w:r>
        <w:br/>
      </w:r>
      <w:r>
        <w:rPr>
          <w:rFonts w:ascii="Times New Roman"/>
          <w:b w:val="false"/>
          <w:i w:val="false"/>
          <w:color w:val="000000"/>
          <w:sz w:val="28"/>
        </w:rPr>
        <w:t>
</w:t>
      </w:r>
      <w:r>
        <w:rPr>
          <w:rFonts w:ascii="Times New Roman"/>
          <w:b w:val="false"/>
          <w:i w:val="false"/>
          <w:color w:val="000000"/>
          <w:sz w:val="28"/>
        </w:rPr>
        <w:t>
      2.1.3. Влияние на репродуктивность</w:t>
      </w:r>
      <w:r>
        <w:br/>
      </w:r>
      <w:r>
        <w:rPr>
          <w:rFonts w:ascii="Times New Roman"/>
          <w:b w:val="false"/>
          <w:i w:val="false"/>
          <w:color w:val="000000"/>
          <w:sz w:val="28"/>
        </w:rPr>
        <w:t>
</w:t>
      </w:r>
      <w:r>
        <w:rPr>
          <w:rFonts w:ascii="Times New Roman"/>
          <w:b w:val="false"/>
          <w:i w:val="false"/>
          <w:color w:val="000000"/>
          <w:sz w:val="28"/>
        </w:rPr>
        <w:t>
      2.2. Водные организмы</w:t>
      </w:r>
      <w:r>
        <w:br/>
      </w:r>
      <w:r>
        <w:rPr>
          <w:rFonts w:ascii="Times New Roman"/>
          <w:b w:val="false"/>
          <w:i w:val="false"/>
          <w:color w:val="000000"/>
          <w:sz w:val="28"/>
        </w:rPr>
        <w:t>
</w:t>
      </w:r>
      <w:r>
        <w:rPr>
          <w:rFonts w:ascii="Times New Roman"/>
          <w:b w:val="false"/>
          <w:i w:val="false"/>
          <w:color w:val="000000"/>
          <w:sz w:val="28"/>
        </w:rPr>
        <w:t>
      2.2.1. Рыбы</w:t>
      </w:r>
      <w:r>
        <w:br/>
      </w:r>
      <w:r>
        <w:rPr>
          <w:rFonts w:ascii="Times New Roman"/>
          <w:b w:val="false"/>
          <w:i w:val="false"/>
          <w:color w:val="000000"/>
          <w:sz w:val="28"/>
        </w:rPr>
        <w:t>
</w:t>
      </w:r>
      <w:r>
        <w:rPr>
          <w:rFonts w:ascii="Times New Roman"/>
          <w:b w:val="false"/>
          <w:i w:val="false"/>
          <w:color w:val="000000"/>
          <w:sz w:val="28"/>
        </w:rPr>
        <w:t>
      2.2.1.1. Острая токсичность</w:t>
      </w:r>
      <w:r>
        <w:br/>
      </w:r>
      <w:r>
        <w:rPr>
          <w:rFonts w:ascii="Times New Roman"/>
          <w:b w:val="false"/>
          <w:i w:val="false"/>
          <w:color w:val="000000"/>
          <w:sz w:val="28"/>
        </w:rPr>
        <w:t>
</w:t>
      </w:r>
      <w:r>
        <w:rPr>
          <w:rFonts w:ascii="Times New Roman"/>
          <w:b w:val="false"/>
          <w:i w:val="false"/>
          <w:color w:val="000000"/>
          <w:sz w:val="28"/>
        </w:rPr>
        <w:t>
      2.2.1.2. Хроническая токсичность</w:t>
      </w:r>
      <w:r>
        <w:br/>
      </w:r>
      <w:r>
        <w:rPr>
          <w:rFonts w:ascii="Times New Roman"/>
          <w:b w:val="false"/>
          <w:i w:val="false"/>
          <w:color w:val="000000"/>
          <w:sz w:val="28"/>
        </w:rPr>
        <w:t>
</w:t>
      </w:r>
      <w:r>
        <w:rPr>
          <w:rFonts w:ascii="Times New Roman"/>
          <w:b w:val="false"/>
          <w:i w:val="false"/>
          <w:color w:val="000000"/>
          <w:sz w:val="28"/>
        </w:rPr>
        <w:t>
      2.2.1.3. Влияние на репродуктивность и скорость развития</w:t>
      </w:r>
      <w:r>
        <w:br/>
      </w:r>
      <w:r>
        <w:rPr>
          <w:rFonts w:ascii="Times New Roman"/>
          <w:b w:val="false"/>
          <w:i w:val="false"/>
          <w:color w:val="000000"/>
          <w:sz w:val="28"/>
        </w:rPr>
        <w:t>
</w:t>
      </w:r>
      <w:r>
        <w:rPr>
          <w:rFonts w:ascii="Times New Roman"/>
          <w:b w:val="false"/>
          <w:i w:val="false"/>
          <w:color w:val="000000"/>
          <w:sz w:val="28"/>
        </w:rPr>
        <w:t>
      2.2.1.4. Биоаккумуляция</w:t>
      </w:r>
      <w:r>
        <w:br/>
      </w:r>
      <w:r>
        <w:rPr>
          <w:rFonts w:ascii="Times New Roman"/>
          <w:b w:val="false"/>
          <w:i w:val="false"/>
          <w:color w:val="000000"/>
          <w:sz w:val="28"/>
        </w:rPr>
        <w:t>
</w:t>
      </w:r>
      <w:r>
        <w:rPr>
          <w:rFonts w:ascii="Times New Roman"/>
          <w:b w:val="false"/>
          <w:i w:val="false"/>
          <w:color w:val="000000"/>
          <w:sz w:val="28"/>
        </w:rPr>
        <w:t>
      2.2.2. Зоопланктон (Daphnia magna)</w:t>
      </w:r>
      <w:r>
        <w:br/>
      </w:r>
      <w:r>
        <w:rPr>
          <w:rFonts w:ascii="Times New Roman"/>
          <w:b w:val="false"/>
          <w:i w:val="false"/>
          <w:color w:val="000000"/>
          <w:sz w:val="28"/>
        </w:rPr>
        <w:t>
</w:t>
      </w:r>
      <w:r>
        <w:rPr>
          <w:rFonts w:ascii="Times New Roman"/>
          <w:b w:val="false"/>
          <w:i w:val="false"/>
          <w:color w:val="000000"/>
          <w:sz w:val="28"/>
        </w:rPr>
        <w:t>
      2.2.2.1. Острая токсичность</w:t>
      </w:r>
      <w:r>
        <w:br/>
      </w:r>
      <w:r>
        <w:rPr>
          <w:rFonts w:ascii="Times New Roman"/>
          <w:b w:val="false"/>
          <w:i w:val="false"/>
          <w:color w:val="000000"/>
          <w:sz w:val="28"/>
        </w:rPr>
        <w:t>
</w:t>
      </w:r>
      <w:r>
        <w:rPr>
          <w:rFonts w:ascii="Times New Roman"/>
          <w:b w:val="false"/>
          <w:i w:val="false"/>
          <w:color w:val="000000"/>
          <w:sz w:val="28"/>
        </w:rPr>
        <w:t>
      2.2.2.2. Влияние на репродуктивность и скорость развития</w:t>
      </w:r>
      <w:r>
        <w:br/>
      </w:r>
      <w:r>
        <w:rPr>
          <w:rFonts w:ascii="Times New Roman"/>
          <w:b w:val="false"/>
          <w:i w:val="false"/>
          <w:color w:val="000000"/>
          <w:sz w:val="28"/>
        </w:rPr>
        <w:t>
</w:t>
      </w:r>
      <w:r>
        <w:rPr>
          <w:rFonts w:ascii="Times New Roman"/>
          <w:b w:val="false"/>
          <w:i w:val="false"/>
          <w:color w:val="000000"/>
          <w:sz w:val="28"/>
        </w:rPr>
        <w:t>
      2.2.3. Водоросли</w:t>
      </w:r>
      <w:r>
        <w:br/>
      </w:r>
      <w:r>
        <w:rPr>
          <w:rFonts w:ascii="Times New Roman"/>
          <w:b w:val="false"/>
          <w:i w:val="false"/>
          <w:color w:val="000000"/>
          <w:sz w:val="28"/>
        </w:rPr>
        <w:t>
</w:t>
      </w:r>
      <w:r>
        <w:rPr>
          <w:rFonts w:ascii="Times New Roman"/>
          <w:b w:val="false"/>
          <w:i w:val="false"/>
          <w:color w:val="000000"/>
          <w:sz w:val="28"/>
        </w:rPr>
        <w:t>
      2.2.3.1. Влияние на рост</w:t>
      </w:r>
      <w:r>
        <w:br/>
      </w:r>
      <w:r>
        <w:rPr>
          <w:rFonts w:ascii="Times New Roman"/>
          <w:b w:val="false"/>
          <w:i w:val="false"/>
          <w:color w:val="000000"/>
          <w:sz w:val="28"/>
        </w:rPr>
        <w:t>
</w:t>
      </w:r>
      <w:r>
        <w:rPr>
          <w:rFonts w:ascii="Times New Roman"/>
          <w:b w:val="false"/>
          <w:i w:val="false"/>
          <w:color w:val="000000"/>
          <w:sz w:val="28"/>
        </w:rPr>
        <w:t>
      2.3. Медоносные пчелы (другие полезные насекомые)</w:t>
      </w:r>
      <w:r>
        <w:br/>
      </w:r>
      <w:r>
        <w:rPr>
          <w:rFonts w:ascii="Times New Roman"/>
          <w:b w:val="false"/>
          <w:i w:val="false"/>
          <w:color w:val="000000"/>
          <w:sz w:val="28"/>
        </w:rPr>
        <w:t>
</w:t>
      </w:r>
      <w:r>
        <w:rPr>
          <w:rFonts w:ascii="Times New Roman"/>
          <w:b w:val="false"/>
          <w:i w:val="false"/>
          <w:color w:val="000000"/>
          <w:sz w:val="28"/>
        </w:rPr>
        <w:t>
      2.3.1. Острая и хроническая контактная токсичность (при индивидуальном или групповом воздействии)</w:t>
      </w:r>
      <w:r>
        <w:br/>
      </w:r>
      <w:r>
        <w:rPr>
          <w:rFonts w:ascii="Times New Roman"/>
          <w:b w:val="false"/>
          <w:i w:val="false"/>
          <w:color w:val="000000"/>
          <w:sz w:val="28"/>
        </w:rPr>
        <w:t>
</w:t>
      </w:r>
      <w:r>
        <w:rPr>
          <w:rFonts w:ascii="Times New Roman"/>
          <w:b w:val="false"/>
          <w:i w:val="false"/>
          <w:color w:val="000000"/>
          <w:sz w:val="28"/>
        </w:rPr>
        <w:t>
      2.3.2. Острая и хроническая оральная токсичность (при индивидуальном или групповом вскармливании)</w:t>
      </w:r>
      <w:r>
        <w:br/>
      </w:r>
      <w:r>
        <w:rPr>
          <w:rFonts w:ascii="Times New Roman"/>
          <w:b w:val="false"/>
          <w:i w:val="false"/>
          <w:color w:val="000000"/>
          <w:sz w:val="28"/>
        </w:rPr>
        <w:t>
</w:t>
      </w:r>
      <w:r>
        <w:rPr>
          <w:rFonts w:ascii="Times New Roman"/>
          <w:b w:val="false"/>
          <w:i w:val="false"/>
          <w:color w:val="000000"/>
          <w:sz w:val="28"/>
        </w:rPr>
        <w:t>
      2.4. Дождевые черви (другие нецелевые почвенные макроорганизмы)</w:t>
      </w:r>
      <w:r>
        <w:br/>
      </w:r>
      <w:r>
        <w:rPr>
          <w:rFonts w:ascii="Times New Roman"/>
          <w:b w:val="false"/>
          <w:i w:val="false"/>
          <w:color w:val="000000"/>
          <w:sz w:val="28"/>
        </w:rPr>
        <w:t>
</w:t>
      </w:r>
      <w:r>
        <w:rPr>
          <w:rFonts w:ascii="Times New Roman"/>
          <w:b w:val="false"/>
          <w:i w:val="false"/>
          <w:color w:val="000000"/>
          <w:sz w:val="28"/>
        </w:rPr>
        <w:t>
      2.4.1. Острая токсичность</w:t>
      </w:r>
      <w:r>
        <w:br/>
      </w:r>
      <w:r>
        <w:rPr>
          <w:rFonts w:ascii="Times New Roman"/>
          <w:b w:val="false"/>
          <w:i w:val="false"/>
          <w:color w:val="000000"/>
          <w:sz w:val="28"/>
        </w:rPr>
        <w:t>
</w:t>
      </w:r>
      <w:r>
        <w:rPr>
          <w:rFonts w:ascii="Times New Roman"/>
          <w:b w:val="false"/>
          <w:i w:val="false"/>
          <w:color w:val="000000"/>
          <w:sz w:val="28"/>
        </w:rPr>
        <w:t>
      2.4.2. Сублетальные эффекты</w:t>
      </w:r>
      <w:r>
        <w:br/>
      </w:r>
      <w:r>
        <w:rPr>
          <w:rFonts w:ascii="Times New Roman"/>
          <w:b w:val="false"/>
          <w:i w:val="false"/>
          <w:color w:val="000000"/>
          <w:sz w:val="28"/>
        </w:rPr>
        <w:t>
</w:t>
      </w:r>
      <w:r>
        <w:rPr>
          <w:rFonts w:ascii="Times New Roman"/>
          <w:b w:val="false"/>
          <w:i w:val="false"/>
          <w:color w:val="000000"/>
          <w:sz w:val="28"/>
        </w:rPr>
        <w:t>
      2.5. Почвенные микроорганизмы</w:t>
      </w:r>
      <w:r>
        <w:br/>
      </w:r>
      <w:r>
        <w:rPr>
          <w:rFonts w:ascii="Times New Roman"/>
          <w:b w:val="false"/>
          <w:i w:val="false"/>
          <w:color w:val="000000"/>
          <w:sz w:val="28"/>
        </w:rPr>
        <w:t>
</w:t>
      </w:r>
      <w:r>
        <w:rPr>
          <w:rFonts w:ascii="Times New Roman"/>
          <w:b w:val="false"/>
          <w:i w:val="false"/>
          <w:color w:val="000000"/>
          <w:sz w:val="28"/>
        </w:rPr>
        <w:t>
      2.5.1. Влияние на процессы минерализации углерода</w:t>
      </w:r>
      <w:r>
        <w:br/>
      </w:r>
      <w:r>
        <w:rPr>
          <w:rFonts w:ascii="Times New Roman"/>
          <w:b w:val="false"/>
          <w:i w:val="false"/>
          <w:color w:val="000000"/>
          <w:sz w:val="28"/>
        </w:rPr>
        <w:t>
</w:t>
      </w:r>
      <w:r>
        <w:rPr>
          <w:rFonts w:ascii="Times New Roman"/>
          <w:b w:val="false"/>
          <w:i w:val="false"/>
          <w:color w:val="000000"/>
          <w:sz w:val="28"/>
        </w:rPr>
        <w:t>
      2.5.2. Влияние на процессы трансформации азота</w:t>
      </w:r>
      <w:r>
        <w:br/>
      </w:r>
      <w:r>
        <w:rPr>
          <w:rFonts w:ascii="Times New Roman"/>
          <w:b w:val="false"/>
          <w:i w:val="false"/>
          <w:color w:val="000000"/>
          <w:sz w:val="28"/>
        </w:rPr>
        <w:t>
</w:t>
      </w:r>
      <w:r>
        <w:rPr>
          <w:rFonts w:ascii="Times New Roman"/>
          <w:b w:val="false"/>
          <w:i w:val="false"/>
          <w:color w:val="000000"/>
          <w:sz w:val="28"/>
        </w:rPr>
        <w:t>
      2.6. Другие нецелевые организмы флоры и фауны</w:t>
      </w:r>
      <w:r>
        <w:br/>
      </w:r>
      <w:r>
        <w:rPr>
          <w:rFonts w:ascii="Times New Roman"/>
          <w:b w:val="false"/>
          <w:i w:val="false"/>
          <w:color w:val="000000"/>
          <w:sz w:val="28"/>
        </w:rPr>
        <w:t>
</w:t>
      </w:r>
      <w:r>
        <w:rPr>
          <w:rFonts w:ascii="Times New Roman"/>
          <w:b w:val="false"/>
          <w:i w:val="false"/>
          <w:color w:val="000000"/>
          <w:sz w:val="28"/>
        </w:rPr>
        <w:t>
      2.7. Влияние на биологические методы очистки вод</w:t>
      </w:r>
    </w:p>
    <w:bookmarkEnd w:id="20"/>
    <w:bookmarkStart w:name="z509" w:id="21"/>
    <w:p>
      <w:pPr>
        <w:spacing w:after="0"/>
        <w:ind w:left="0"/>
        <w:jc w:val="left"/>
      </w:pPr>
      <w:r>
        <w:rPr>
          <w:rFonts w:ascii="Times New Roman"/>
          <w:b/>
          <w:i w:val="false"/>
          <w:color w:val="000000"/>
        </w:rPr>
        <w:t xml:space="preserve"> 
Б. Микроорганизмы и вирусы</w:t>
      </w:r>
    </w:p>
    <w:bookmarkEnd w:id="21"/>
    <w:bookmarkStart w:name="z510" w:id="22"/>
    <w:p>
      <w:pPr>
        <w:spacing w:after="0"/>
        <w:ind w:left="0"/>
        <w:jc w:val="both"/>
      </w:pPr>
      <w:r>
        <w:rPr>
          <w:rFonts w:ascii="Times New Roman"/>
          <w:b w:val="false"/>
          <w:i w:val="false"/>
          <w:color w:val="000000"/>
          <w:sz w:val="28"/>
        </w:rPr>
        <w:t>
      </w:t>
      </w:r>
      <w:r>
        <w:rPr>
          <w:rFonts w:ascii="Times New Roman"/>
          <w:b/>
          <w:i w:val="false"/>
          <w:color w:val="000000"/>
          <w:sz w:val="28"/>
        </w:rPr>
        <w:t>1. Поведение в окружающей среде</w:t>
      </w:r>
      <w:r>
        <w:br/>
      </w:r>
      <w:r>
        <w:rPr>
          <w:rFonts w:ascii="Times New Roman"/>
          <w:b w:val="false"/>
          <w:i w:val="false"/>
          <w:color w:val="000000"/>
          <w:sz w:val="28"/>
        </w:rPr>
        <w:t>
</w:t>
      </w:r>
      <w:r>
        <w:rPr>
          <w:rFonts w:ascii="Times New Roman"/>
          <w:b w:val="false"/>
          <w:i w:val="false"/>
          <w:color w:val="000000"/>
          <w:sz w:val="28"/>
        </w:rPr>
        <w:t>
      1.1. Распределение, стойкость, подвижность и размножение</w:t>
      </w:r>
      <w:r>
        <w:br/>
      </w:r>
      <w:r>
        <w:rPr>
          <w:rFonts w:ascii="Times New Roman"/>
          <w:b w:val="false"/>
          <w:i w:val="false"/>
          <w:color w:val="000000"/>
          <w:sz w:val="28"/>
        </w:rPr>
        <w:t>
</w:t>
      </w:r>
      <w:r>
        <w:rPr>
          <w:rFonts w:ascii="Times New Roman"/>
          <w:b w:val="false"/>
          <w:i w:val="false"/>
          <w:color w:val="000000"/>
          <w:sz w:val="28"/>
        </w:rPr>
        <w:t>
      1.1.1. Почва</w:t>
      </w:r>
      <w:r>
        <w:br/>
      </w:r>
      <w:r>
        <w:rPr>
          <w:rFonts w:ascii="Times New Roman"/>
          <w:b w:val="false"/>
          <w:i w:val="false"/>
          <w:color w:val="000000"/>
          <w:sz w:val="28"/>
        </w:rPr>
        <w:t>
</w:t>
      </w:r>
      <w:r>
        <w:rPr>
          <w:rFonts w:ascii="Times New Roman"/>
          <w:b w:val="false"/>
          <w:i w:val="false"/>
          <w:color w:val="000000"/>
          <w:sz w:val="28"/>
        </w:rPr>
        <w:t>
      1.1.2. Вода</w:t>
      </w:r>
      <w:r>
        <w:br/>
      </w:r>
      <w:r>
        <w:rPr>
          <w:rFonts w:ascii="Times New Roman"/>
          <w:b w:val="false"/>
          <w:i w:val="false"/>
          <w:color w:val="000000"/>
          <w:sz w:val="28"/>
        </w:rPr>
        <w:t>
</w:t>
      </w:r>
      <w:r>
        <w:rPr>
          <w:rFonts w:ascii="Times New Roman"/>
          <w:b w:val="false"/>
          <w:i w:val="false"/>
          <w:color w:val="000000"/>
          <w:sz w:val="28"/>
        </w:rPr>
        <w:t>
      1.1.3. Воздух</w:t>
      </w:r>
      <w:r>
        <w:br/>
      </w:r>
      <w:r>
        <w:rPr>
          <w:rFonts w:ascii="Times New Roman"/>
          <w:b w:val="false"/>
          <w:i w:val="false"/>
          <w:color w:val="000000"/>
          <w:sz w:val="28"/>
        </w:rPr>
        <w:t>
</w:t>
      </w:r>
      <w:r>
        <w:rPr>
          <w:rFonts w:ascii="Times New Roman"/>
          <w:b w:val="false"/>
          <w:i w:val="false"/>
          <w:color w:val="000000"/>
          <w:sz w:val="28"/>
        </w:rPr>
        <w:t>
      1.2. Данные о возможной судьбе в пищевых цепях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Экотоксикология</w:t>
      </w:r>
      <w:r>
        <w:br/>
      </w:r>
      <w:r>
        <w:rPr>
          <w:rFonts w:ascii="Times New Roman"/>
          <w:b w:val="false"/>
          <w:i w:val="false"/>
          <w:color w:val="000000"/>
          <w:sz w:val="28"/>
        </w:rPr>
        <w:t>
</w:t>
      </w:r>
      <w:r>
        <w:rPr>
          <w:rFonts w:ascii="Times New Roman"/>
          <w:b w:val="false"/>
          <w:i w:val="false"/>
          <w:color w:val="000000"/>
          <w:sz w:val="28"/>
        </w:rPr>
        <w:t>
      2.1. Птицы</w:t>
      </w:r>
      <w:r>
        <w:br/>
      </w:r>
      <w:r>
        <w:rPr>
          <w:rFonts w:ascii="Times New Roman"/>
          <w:b w:val="false"/>
          <w:i w:val="false"/>
          <w:color w:val="000000"/>
          <w:sz w:val="28"/>
        </w:rPr>
        <w:t>
</w:t>
      </w:r>
      <w:r>
        <w:rPr>
          <w:rFonts w:ascii="Times New Roman"/>
          <w:b w:val="false"/>
          <w:i w:val="false"/>
          <w:color w:val="000000"/>
          <w:sz w:val="28"/>
        </w:rPr>
        <w:t>
      2.1.1. Острая оральная токсичность, патогенность, инфективность</w:t>
      </w:r>
      <w:r>
        <w:br/>
      </w:r>
      <w:r>
        <w:rPr>
          <w:rFonts w:ascii="Times New Roman"/>
          <w:b w:val="false"/>
          <w:i w:val="false"/>
          <w:color w:val="000000"/>
          <w:sz w:val="28"/>
        </w:rPr>
        <w:t>
</w:t>
      </w:r>
      <w:r>
        <w:rPr>
          <w:rFonts w:ascii="Times New Roman"/>
          <w:b w:val="false"/>
          <w:i w:val="false"/>
          <w:color w:val="000000"/>
          <w:sz w:val="28"/>
        </w:rPr>
        <w:t>
      2.2. Водные организмы</w:t>
      </w:r>
      <w:r>
        <w:br/>
      </w:r>
      <w:r>
        <w:rPr>
          <w:rFonts w:ascii="Times New Roman"/>
          <w:b w:val="false"/>
          <w:i w:val="false"/>
          <w:color w:val="000000"/>
          <w:sz w:val="28"/>
        </w:rPr>
        <w:t>
</w:t>
      </w:r>
      <w:r>
        <w:rPr>
          <w:rFonts w:ascii="Times New Roman"/>
          <w:b w:val="false"/>
          <w:i w:val="false"/>
          <w:color w:val="000000"/>
          <w:sz w:val="28"/>
        </w:rPr>
        <w:t>
      2.2.1. Острая токсичность, патогенность, инфективность</w:t>
      </w:r>
      <w:r>
        <w:br/>
      </w:r>
      <w:r>
        <w:rPr>
          <w:rFonts w:ascii="Times New Roman"/>
          <w:b w:val="false"/>
          <w:i w:val="false"/>
          <w:color w:val="000000"/>
          <w:sz w:val="28"/>
        </w:rPr>
        <w:t>
</w:t>
      </w:r>
      <w:r>
        <w:rPr>
          <w:rFonts w:ascii="Times New Roman"/>
          <w:b w:val="false"/>
          <w:i w:val="false"/>
          <w:color w:val="000000"/>
          <w:sz w:val="28"/>
        </w:rPr>
        <w:t>
      2.3. Медоносные пчелы (другие полезные насекомые)</w:t>
      </w:r>
      <w:r>
        <w:br/>
      </w:r>
      <w:r>
        <w:rPr>
          <w:rFonts w:ascii="Times New Roman"/>
          <w:b w:val="false"/>
          <w:i w:val="false"/>
          <w:color w:val="000000"/>
          <w:sz w:val="28"/>
        </w:rPr>
        <w:t>
</w:t>
      </w:r>
      <w:r>
        <w:rPr>
          <w:rFonts w:ascii="Times New Roman"/>
          <w:b w:val="false"/>
          <w:i w:val="false"/>
          <w:color w:val="000000"/>
          <w:sz w:val="28"/>
        </w:rPr>
        <w:t>
      2.3.1. Острая контактная токсичность, патогенность, инфективность</w:t>
      </w:r>
      <w:r>
        <w:br/>
      </w:r>
      <w:r>
        <w:rPr>
          <w:rFonts w:ascii="Times New Roman"/>
          <w:b w:val="false"/>
          <w:i w:val="false"/>
          <w:color w:val="000000"/>
          <w:sz w:val="28"/>
        </w:rPr>
        <w:t>
</w:t>
      </w:r>
      <w:r>
        <w:rPr>
          <w:rFonts w:ascii="Times New Roman"/>
          <w:b w:val="false"/>
          <w:i w:val="false"/>
          <w:color w:val="000000"/>
          <w:sz w:val="28"/>
        </w:rPr>
        <w:t>
      2.3.2. Острая оральная токсичность, патогенность, инфективность</w:t>
      </w:r>
      <w:r>
        <w:br/>
      </w:r>
      <w:r>
        <w:rPr>
          <w:rFonts w:ascii="Times New Roman"/>
          <w:b w:val="false"/>
          <w:i w:val="false"/>
          <w:color w:val="000000"/>
          <w:sz w:val="28"/>
        </w:rPr>
        <w:t>
</w:t>
      </w:r>
      <w:r>
        <w:rPr>
          <w:rFonts w:ascii="Times New Roman"/>
          <w:b w:val="false"/>
          <w:i w:val="false"/>
          <w:color w:val="000000"/>
          <w:sz w:val="28"/>
        </w:rPr>
        <w:t>
      2.4. Дождевые черви (другие нецелевые почвенные макроорганизмы)</w:t>
      </w:r>
      <w:r>
        <w:br/>
      </w:r>
      <w:r>
        <w:rPr>
          <w:rFonts w:ascii="Times New Roman"/>
          <w:b w:val="false"/>
          <w:i w:val="false"/>
          <w:color w:val="000000"/>
          <w:sz w:val="28"/>
        </w:rPr>
        <w:t>
</w:t>
      </w:r>
      <w:r>
        <w:rPr>
          <w:rFonts w:ascii="Times New Roman"/>
          <w:b w:val="false"/>
          <w:i w:val="false"/>
          <w:color w:val="000000"/>
          <w:sz w:val="28"/>
        </w:rPr>
        <w:t>
      2.4.1. Острая токсичность, патогенность, инфективность</w:t>
      </w:r>
      <w:r>
        <w:br/>
      </w:r>
      <w:r>
        <w:rPr>
          <w:rFonts w:ascii="Times New Roman"/>
          <w:b w:val="false"/>
          <w:i w:val="false"/>
          <w:color w:val="000000"/>
          <w:sz w:val="28"/>
        </w:rPr>
        <w:t>
</w:t>
      </w:r>
      <w:r>
        <w:rPr>
          <w:rFonts w:ascii="Times New Roman"/>
          <w:b w:val="false"/>
          <w:i w:val="false"/>
          <w:color w:val="000000"/>
          <w:sz w:val="28"/>
        </w:rPr>
        <w:t>
      2.5. Почвенные микроорганизмы</w:t>
      </w:r>
      <w:r>
        <w:br/>
      </w:r>
      <w:r>
        <w:rPr>
          <w:rFonts w:ascii="Times New Roman"/>
          <w:b w:val="false"/>
          <w:i w:val="false"/>
          <w:color w:val="000000"/>
          <w:sz w:val="28"/>
        </w:rPr>
        <w:t>
</w:t>
      </w:r>
      <w:r>
        <w:rPr>
          <w:rFonts w:ascii="Times New Roman"/>
          <w:b w:val="false"/>
          <w:i w:val="false"/>
          <w:color w:val="000000"/>
          <w:sz w:val="28"/>
        </w:rPr>
        <w:t>
      2.6. Дополнительные исследования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E2. Экологическая характеристика препаративной формы пестицида (ядохимиката)</w:t>
      </w:r>
    </w:p>
    <w:bookmarkEnd w:id="22"/>
    <w:bookmarkStart w:name="z529" w:id="23"/>
    <w:p>
      <w:pPr>
        <w:spacing w:after="0"/>
        <w:ind w:left="0"/>
        <w:jc w:val="left"/>
      </w:pPr>
      <w:r>
        <w:rPr>
          <w:rFonts w:ascii="Times New Roman"/>
          <w:b/>
          <w:i w:val="false"/>
          <w:color w:val="000000"/>
        </w:rPr>
        <w:t xml:space="preserve"> 
А. Химические вещества</w:t>
      </w:r>
    </w:p>
    <w:bookmarkEnd w:id="23"/>
    <w:bookmarkStart w:name="z530" w:id="24"/>
    <w:p>
      <w:pPr>
        <w:spacing w:after="0"/>
        <w:ind w:left="0"/>
        <w:jc w:val="both"/>
      </w:pPr>
      <w:r>
        <w:rPr>
          <w:rFonts w:ascii="Times New Roman"/>
          <w:b w:val="false"/>
          <w:i w:val="false"/>
          <w:color w:val="000000"/>
          <w:sz w:val="28"/>
        </w:rPr>
        <w:t>
      </w:t>
      </w:r>
      <w:r>
        <w:rPr>
          <w:rFonts w:ascii="Times New Roman"/>
          <w:b/>
          <w:i w:val="false"/>
          <w:color w:val="000000"/>
          <w:sz w:val="28"/>
        </w:rPr>
        <w:t>1. Поведение в окружающей среде</w:t>
      </w:r>
      <w:r>
        <w:br/>
      </w:r>
      <w:r>
        <w:rPr>
          <w:rFonts w:ascii="Times New Roman"/>
          <w:b w:val="false"/>
          <w:i w:val="false"/>
          <w:color w:val="000000"/>
          <w:sz w:val="28"/>
        </w:rPr>
        <w:t>
</w:t>
      </w:r>
      <w:r>
        <w:rPr>
          <w:rFonts w:ascii="Times New Roman"/>
          <w:b w:val="false"/>
          <w:i w:val="false"/>
          <w:color w:val="000000"/>
          <w:sz w:val="28"/>
        </w:rPr>
        <w:t>
      1.1. Поведение в почве</w:t>
      </w:r>
      <w:r>
        <w:br/>
      </w:r>
      <w:r>
        <w:rPr>
          <w:rFonts w:ascii="Times New Roman"/>
          <w:b w:val="false"/>
          <w:i w:val="false"/>
          <w:color w:val="000000"/>
          <w:sz w:val="28"/>
        </w:rPr>
        <w:t>
</w:t>
      </w:r>
      <w:r>
        <w:rPr>
          <w:rFonts w:ascii="Times New Roman"/>
          <w:b w:val="false"/>
          <w:i w:val="false"/>
          <w:color w:val="000000"/>
          <w:sz w:val="28"/>
        </w:rPr>
        <w:t>
      1.1.1. Оценка уровня концентраций действующего вещества (д.в.) и его миграции в почве</w:t>
      </w:r>
      <w:r>
        <w:br/>
      </w:r>
      <w:r>
        <w:rPr>
          <w:rFonts w:ascii="Times New Roman"/>
          <w:b w:val="false"/>
          <w:i w:val="false"/>
          <w:color w:val="000000"/>
          <w:sz w:val="28"/>
        </w:rPr>
        <w:t>
</w:t>
      </w:r>
      <w:r>
        <w:rPr>
          <w:rFonts w:ascii="Times New Roman"/>
          <w:b w:val="false"/>
          <w:i w:val="false"/>
          <w:color w:val="000000"/>
          <w:sz w:val="28"/>
        </w:rPr>
        <w:t>
      1.1.2. Полевые опыты: динамика исчезновения д.в., его остаточные количества, аккумуляция в почве</w:t>
      </w:r>
      <w:r>
        <w:br/>
      </w:r>
      <w:r>
        <w:rPr>
          <w:rFonts w:ascii="Times New Roman"/>
          <w:b w:val="false"/>
          <w:i w:val="false"/>
          <w:color w:val="000000"/>
          <w:sz w:val="28"/>
        </w:rPr>
        <w:t>
</w:t>
      </w:r>
      <w:r>
        <w:rPr>
          <w:rFonts w:ascii="Times New Roman"/>
          <w:b w:val="false"/>
          <w:i w:val="false"/>
          <w:color w:val="000000"/>
          <w:sz w:val="28"/>
        </w:rPr>
        <w:t>
      1.1.3. Полевые опыты по миграции или лизиметрические исследования</w:t>
      </w:r>
      <w:r>
        <w:br/>
      </w:r>
      <w:r>
        <w:rPr>
          <w:rFonts w:ascii="Times New Roman"/>
          <w:b w:val="false"/>
          <w:i w:val="false"/>
          <w:color w:val="000000"/>
          <w:sz w:val="28"/>
        </w:rPr>
        <w:t>
</w:t>
      </w:r>
      <w:r>
        <w:rPr>
          <w:rFonts w:ascii="Times New Roman"/>
          <w:b w:val="false"/>
          <w:i w:val="false"/>
          <w:color w:val="000000"/>
          <w:sz w:val="28"/>
        </w:rPr>
        <w:t>
      1.2. Поведение в воде</w:t>
      </w:r>
      <w:r>
        <w:br/>
      </w:r>
      <w:r>
        <w:rPr>
          <w:rFonts w:ascii="Times New Roman"/>
          <w:b w:val="false"/>
          <w:i w:val="false"/>
          <w:color w:val="000000"/>
          <w:sz w:val="28"/>
        </w:rPr>
        <w:t>
</w:t>
      </w:r>
      <w:r>
        <w:rPr>
          <w:rFonts w:ascii="Times New Roman"/>
          <w:b w:val="false"/>
          <w:i w:val="false"/>
          <w:color w:val="000000"/>
          <w:sz w:val="28"/>
        </w:rPr>
        <w:t>
      1.2.1. Оценка уровня концентраций д.в. в грунтовых водах, дополнительные полевые испытания</w:t>
      </w:r>
      <w:r>
        <w:br/>
      </w:r>
      <w:r>
        <w:rPr>
          <w:rFonts w:ascii="Times New Roman"/>
          <w:b w:val="false"/>
          <w:i w:val="false"/>
          <w:color w:val="000000"/>
          <w:sz w:val="28"/>
        </w:rPr>
        <w:t>
</w:t>
      </w:r>
      <w:r>
        <w:rPr>
          <w:rFonts w:ascii="Times New Roman"/>
          <w:b w:val="false"/>
          <w:i w:val="false"/>
          <w:color w:val="000000"/>
          <w:sz w:val="28"/>
        </w:rPr>
        <w:t>
      1.2.2. Оценка уровня концентраций д.в. в поверхностных водах, дополнительные полевые испытания</w:t>
      </w:r>
      <w:r>
        <w:br/>
      </w:r>
      <w:r>
        <w:rPr>
          <w:rFonts w:ascii="Times New Roman"/>
          <w:b w:val="false"/>
          <w:i w:val="false"/>
          <w:color w:val="000000"/>
          <w:sz w:val="28"/>
        </w:rPr>
        <w:t>
</w:t>
      </w:r>
      <w:r>
        <w:rPr>
          <w:rFonts w:ascii="Times New Roman"/>
          <w:b w:val="false"/>
          <w:i w:val="false"/>
          <w:color w:val="000000"/>
          <w:sz w:val="28"/>
        </w:rPr>
        <w:t>
      1.3. Поведение в воздухе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Экотоксикология</w:t>
      </w:r>
      <w:r>
        <w:br/>
      </w:r>
      <w:r>
        <w:rPr>
          <w:rFonts w:ascii="Times New Roman"/>
          <w:b w:val="false"/>
          <w:i w:val="false"/>
          <w:color w:val="000000"/>
          <w:sz w:val="28"/>
        </w:rPr>
        <w:t>
</w:t>
      </w:r>
      <w:r>
        <w:rPr>
          <w:rFonts w:ascii="Times New Roman"/>
          <w:b w:val="false"/>
          <w:i w:val="false"/>
          <w:color w:val="000000"/>
          <w:sz w:val="28"/>
        </w:rPr>
        <w:t>
      2.1. Птицы</w:t>
      </w:r>
      <w:r>
        <w:br/>
      </w:r>
      <w:r>
        <w:rPr>
          <w:rFonts w:ascii="Times New Roman"/>
          <w:b w:val="false"/>
          <w:i w:val="false"/>
          <w:color w:val="000000"/>
          <w:sz w:val="28"/>
        </w:rPr>
        <w:t>
</w:t>
      </w:r>
      <w:r>
        <w:rPr>
          <w:rFonts w:ascii="Times New Roman"/>
          <w:b w:val="false"/>
          <w:i w:val="false"/>
          <w:color w:val="000000"/>
          <w:sz w:val="28"/>
        </w:rPr>
        <w:t>
      2.1.1. Острая оральная токсичность</w:t>
      </w:r>
      <w:r>
        <w:br/>
      </w:r>
      <w:r>
        <w:rPr>
          <w:rFonts w:ascii="Times New Roman"/>
          <w:b w:val="false"/>
          <w:i w:val="false"/>
          <w:color w:val="000000"/>
          <w:sz w:val="28"/>
        </w:rPr>
        <w:t>
</w:t>
      </w:r>
      <w:r>
        <w:rPr>
          <w:rFonts w:ascii="Times New Roman"/>
          <w:b w:val="false"/>
          <w:i w:val="false"/>
          <w:color w:val="000000"/>
          <w:sz w:val="28"/>
        </w:rPr>
        <w:t>
      2.1.2. Опыты в клетках и поле</w:t>
      </w:r>
      <w:r>
        <w:br/>
      </w:r>
      <w:r>
        <w:rPr>
          <w:rFonts w:ascii="Times New Roman"/>
          <w:b w:val="false"/>
          <w:i w:val="false"/>
          <w:color w:val="000000"/>
          <w:sz w:val="28"/>
        </w:rPr>
        <w:t>
</w:t>
      </w:r>
      <w:r>
        <w:rPr>
          <w:rFonts w:ascii="Times New Roman"/>
          <w:b w:val="false"/>
          <w:i w:val="false"/>
          <w:color w:val="000000"/>
          <w:sz w:val="28"/>
        </w:rPr>
        <w:t>
      2.1.3. Опасность для птиц ловушек, гранул и обработанных семян</w:t>
      </w:r>
      <w:r>
        <w:br/>
      </w:r>
      <w:r>
        <w:rPr>
          <w:rFonts w:ascii="Times New Roman"/>
          <w:b w:val="false"/>
          <w:i w:val="false"/>
          <w:color w:val="000000"/>
          <w:sz w:val="28"/>
        </w:rPr>
        <w:t>
</w:t>
      </w:r>
      <w:r>
        <w:rPr>
          <w:rFonts w:ascii="Times New Roman"/>
          <w:b w:val="false"/>
          <w:i w:val="false"/>
          <w:color w:val="000000"/>
          <w:sz w:val="28"/>
        </w:rPr>
        <w:t>
      2.1.4. Эффекты опосредованного отравления</w:t>
      </w:r>
      <w:r>
        <w:br/>
      </w:r>
      <w:r>
        <w:rPr>
          <w:rFonts w:ascii="Times New Roman"/>
          <w:b w:val="false"/>
          <w:i w:val="false"/>
          <w:color w:val="000000"/>
          <w:sz w:val="28"/>
        </w:rPr>
        <w:t>
</w:t>
      </w:r>
      <w:r>
        <w:rPr>
          <w:rFonts w:ascii="Times New Roman"/>
          <w:b w:val="false"/>
          <w:i w:val="false"/>
          <w:color w:val="000000"/>
          <w:sz w:val="28"/>
        </w:rPr>
        <w:t>
      2.2. Водные организмы</w:t>
      </w:r>
      <w:r>
        <w:br/>
      </w:r>
      <w:r>
        <w:rPr>
          <w:rFonts w:ascii="Times New Roman"/>
          <w:b w:val="false"/>
          <w:i w:val="false"/>
          <w:color w:val="000000"/>
          <w:sz w:val="28"/>
        </w:rPr>
        <w:t>
</w:t>
      </w:r>
      <w:r>
        <w:rPr>
          <w:rFonts w:ascii="Times New Roman"/>
          <w:b w:val="false"/>
          <w:i w:val="false"/>
          <w:color w:val="000000"/>
          <w:sz w:val="28"/>
        </w:rPr>
        <w:t>
      2.2.1. Острая токсичность для рыб</w:t>
      </w:r>
      <w:r>
        <w:br/>
      </w:r>
      <w:r>
        <w:rPr>
          <w:rFonts w:ascii="Times New Roman"/>
          <w:b w:val="false"/>
          <w:i w:val="false"/>
          <w:color w:val="000000"/>
          <w:sz w:val="28"/>
        </w:rPr>
        <w:t>
</w:t>
      </w:r>
      <w:r>
        <w:rPr>
          <w:rFonts w:ascii="Times New Roman"/>
          <w:b w:val="false"/>
          <w:i w:val="false"/>
          <w:color w:val="000000"/>
          <w:sz w:val="28"/>
        </w:rPr>
        <w:t>
      2.2.2. Острая токсичность для зоопланктона (Daphnia magna)</w:t>
      </w:r>
      <w:r>
        <w:br/>
      </w:r>
      <w:r>
        <w:rPr>
          <w:rFonts w:ascii="Times New Roman"/>
          <w:b w:val="false"/>
          <w:i w:val="false"/>
          <w:color w:val="000000"/>
          <w:sz w:val="28"/>
        </w:rPr>
        <w:t>
</w:t>
      </w:r>
      <w:r>
        <w:rPr>
          <w:rFonts w:ascii="Times New Roman"/>
          <w:b w:val="false"/>
          <w:i w:val="false"/>
          <w:color w:val="000000"/>
          <w:sz w:val="28"/>
        </w:rPr>
        <w:t>
      2.2.3. Оценка риска при непреднамеренной обработке поверхностных водоемов (сносе)</w:t>
      </w:r>
      <w:r>
        <w:br/>
      </w:r>
      <w:r>
        <w:rPr>
          <w:rFonts w:ascii="Times New Roman"/>
          <w:b w:val="false"/>
          <w:i w:val="false"/>
          <w:color w:val="000000"/>
          <w:sz w:val="28"/>
        </w:rPr>
        <w:t>
</w:t>
      </w:r>
      <w:r>
        <w:rPr>
          <w:rFonts w:ascii="Times New Roman"/>
          <w:b w:val="false"/>
          <w:i w:val="false"/>
          <w:color w:val="000000"/>
          <w:sz w:val="28"/>
        </w:rPr>
        <w:t>
      2.2.4. Специальные исследования с другими видами рыб</w:t>
      </w:r>
      <w:r>
        <w:br/>
      </w:r>
      <w:r>
        <w:rPr>
          <w:rFonts w:ascii="Times New Roman"/>
          <w:b w:val="false"/>
          <w:i w:val="false"/>
          <w:color w:val="000000"/>
          <w:sz w:val="28"/>
        </w:rPr>
        <w:t>
</w:t>
      </w:r>
      <w:r>
        <w:rPr>
          <w:rFonts w:ascii="Times New Roman"/>
          <w:b w:val="false"/>
          <w:i w:val="false"/>
          <w:color w:val="000000"/>
          <w:sz w:val="28"/>
        </w:rPr>
        <w:t>
      2.3. Медоносные пчелы (другие полезные насекомые)</w:t>
      </w:r>
      <w:r>
        <w:br/>
      </w:r>
      <w:r>
        <w:rPr>
          <w:rFonts w:ascii="Times New Roman"/>
          <w:b w:val="false"/>
          <w:i w:val="false"/>
          <w:color w:val="000000"/>
          <w:sz w:val="28"/>
        </w:rPr>
        <w:t>
</w:t>
      </w:r>
      <w:r>
        <w:rPr>
          <w:rFonts w:ascii="Times New Roman"/>
          <w:b w:val="false"/>
          <w:i w:val="false"/>
          <w:color w:val="000000"/>
          <w:sz w:val="28"/>
        </w:rPr>
        <w:t>
      2.3.1. Острая и хроническая контактная токсичность (при индивидуальном или групповом воздействии)</w:t>
      </w:r>
      <w:r>
        <w:br/>
      </w:r>
      <w:r>
        <w:rPr>
          <w:rFonts w:ascii="Times New Roman"/>
          <w:b w:val="false"/>
          <w:i w:val="false"/>
          <w:color w:val="000000"/>
          <w:sz w:val="28"/>
        </w:rPr>
        <w:t>
</w:t>
      </w:r>
      <w:r>
        <w:rPr>
          <w:rFonts w:ascii="Times New Roman"/>
          <w:b w:val="false"/>
          <w:i w:val="false"/>
          <w:color w:val="000000"/>
          <w:sz w:val="28"/>
        </w:rPr>
        <w:t>
      2.3.2. Острая и хроническая оральная токсичность (при индивидуальном или групповом скармливании)</w:t>
      </w:r>
      <w:r>
        <w:br/>
      </w:r>
      <w:r>
        <w:rPr>
          <w:rFonts w:ascii="Times New Roman"/>
          <w:b w:val="false"/>
          <w:i w:val="false"/>
          <w:color w:val="000000"/>
          <w:sz w:val="28"/>
        </w:rPr>
        <w:t>
</w:t>
      </w:r>
      <w:r>
        <w:rPr>
          <w:rFonts w:ascii="Times New Roman"/>
          <w:b w:val="false"/>
          <w:i w:val="false"/>
          <w:color w:val="000000"/>
          <w:sz w:val="28"/>
        </w:rPr>
        <w:t>
      2.3.3. Фумигантная токсичность</w:t>
      </w:r>
      <w:r>
        <w:br/>
      </w:r>
      <w:r>
        <w:rPr>
          <w:rFonts w:ascii="Times New Roman"/>
          <w:b w:val="false"/>
          <w:i w:val="false"/>
          <w:color w:val="000000"/>
          <w:sz w:val="28"/>
        </w:rPr>
        <w:t>
</w:t>
      </w:r>
      <w:r>
        <w:rPr>
          <w:rFonts w:ascii="Times New Roman"/>
          <w:b w:val="false"/>
          <w:i w:val="false"/>
          <w:color w:val="000000"/>
          <w:sz w:val="28"/>
        </w:rPr>
        <w:t>
      2.3.4. Репеллентная активность</w:t>
      </w:r>
      <w:r>
        <w:br/>
      </w:r>
      <w:r>
        <w:rPr>
          <w:rFonts w:ascii="Times New Roman"/>
          <w:b w:val="false"/>
          <w:i w:val="false"/>
          <w:color w:val="000000"/>
          <w:sz w:val="28"/>
        </w:rPr>
        <w:t>
</w:t>
      </w:r>
      <w:r>
        <w:rPr>
          <w:rFonts w:ascii="Times New Roman"/>
          <w:b w:val="false"/>
          <w:i w:val="false"/>
          <w:color w:val="000000"/>
          <w:sz w:val="28"/>
        </w:rPr>
        <w:t>
      2.3.5. Продолжительность остаточного действия</w:t>
      </w:r>
      <w:r>
        <w:br/>
      </w:r>
      <w:r>
        <w:rPr>
          <w:rFonts w:ascii="Times New Roman"/>
          <w:b w:val="false"/>
          <w:i w:val="false"/>
          <w:color w:val="000000"/>
          <w:sz w:val="28"/>
        </w:rPr>
        <w:t>
</w:t>
      </w:r>
      <w:r>
        <w:rPr>
          <w:rFonts w:ascii="Times New Roman"/>
          <w:b w:val="false"/>
          <w:i w:val="false"/>
          <w:color w:val="000000"/>
          <w:sz w:val="28"/>
        </w:rPr>
        <w:t>
      2.3.6. Токсичность и опасность в полевых условиях</w:t>
      </w:r>
      <w:r>
        <w:br/>
      </w:r>
      <w:r>
        <w:rPr>
          <w:rFonts w:ascii="Times New Roman"/>
          <w:b w:val="false"/>
          <w:i w:val="false"/>
          <w:color w:val="000000"/>
          <w:sz w:val="28"/>
        </w:rPr>
        <w:t>
</w:t>
      </w:r>
      <w:r>
        <w:rPr>
          <w:rFonts w:ascii="Times New Roman"/>
          <w:b w:val="false"/>
          <w:i w:val="false"/>
          <w:color w:val="000000"/>
          <w:sz w:val="28"/>
        </w:rPr>
        <w:t>
      2.4. Дождевые черви (другие почвенные нецелевые макроорганизмы)</w:t>
      </w:r>
      <w:r>
        <w:br/>
      </w:r>
      <w:r>
        <w:rPr>
          <w:rFonts w:ascii="Times New Roman"/>
          <w:b w:val="false"/>
          <w:i w:val="false"/>
          <w:color w:val="000000"/>
          <w:sz w:val="28"/>
        </w:rPr>
        <w:t>
</w:t>
      </w:r>
      <w:r>
        <w:rPr>
          <w:rFonts w:ascii="Times New Roman"/>
          <w:b w:val="false"/>
          <w:i w:val="false"/>
          <w:color w:val="000000"/>
          <w:sz w:val="28"/>
        </w:rPr>
        <w:t>
      2.4.1. Острая токсичность</w:t>
      </w:r>
      <w:r>
        <w:br/>
      </w:r>
      <w:r>
        <w:rPr>
          <w:rFonts w:ascii="Times New Roman"/>
          <w:b w:val="false"/>
          <w:i w:val="false"/>
          <w:color w:val="000000"/>
          <w:sz w:val="28"/>
        </w:rPr>
        <w:t>
</w:t>
      </w:r>
      <w:r>
        <w:rPr>
          <w:rFonts w:ascii="Times New Roman"/>
          <w:b w:val="false"/>
          <w:i w:val="false"/>
          <w:color w:val="000000"/>
          <w:sz w:val="28"/>
        </w:rPr>
        <w:t>
      2.4.2. Сублетальные эффекты</w:t>
      </w:r>
      <w:r>
        <w:br/>
      </w:r>
      <w:r>
        <w:rPr>
          <w:rFonts w:ascii="Times New Roman"/>
          <w:b w:val="false"/>
          <w:i w:val="false"/>
          <w:color w:val="000000"/>
          <w:sz w:val="28"/>
        </w:rPr>
        <w:t>
</w:t>
      </w:r>
      <w:r>
        <w:rPr>
          <w:rFonts w:ascii="Times New Roman"/>
          <w:b w:val="false"/>
          <w:i w:val="false"/>
          <w:color w:val="000000"/>
          <w:sz w:val="28"/>
        </w:rPr>
        <w:t>
      2.4.3. Токсичность в полевых условиях</w:t>
      </w:r>
      <w:r>
        <w:br/>
      </w:r>
      <w:r>
        <w:rPr>
          <w:rFonts w:ascii="Times New Roman"/>
          <w:b w:val="false"/>
          <w:i w:val="false"/>
          <w:color w:val="000000"/>
          <w:sz w:val="28"/>
        </w:rPr>
        <w:t>
</w:t>
      </w:r>
      <w:r>
        <w:rPr>
          <w:rFonts w:ascii="Times New Roman"/>
          <w:b w:val="false"/>
          <w:i w:val="false"/>
          <w:color w:val="000000"/>
          <w:sz w:val="28"/>
        </w:rPr>
        <w:t>
      2.5. Почвенные микроорганизмы</w:t>
      </w:r>
      <w:r>
        <w:br/>
      </w:r>
      <w:r>
        <w:rPr>
          <w:rFonts w:ascii="Times New Roman"/>
          <w:b w:val="false"/>
          <w:i w:val="false"/>
          <w:color w:val="000000"/>
          <w:sz w:val="28"/>
        </w:rPr>
        <w:t>
</w:t>
      </w:r>
      <w:r>
        <w:rPr>
          <w:rFonts w:ascii="Times New Roman"/>
          <w:b w:val="false"/>
          <w:i w:val="false"/>
          <w:color w:val="000000"/>
          <w:sz w:val="28"/>
        </w:rPr>
        <w:t>
      2.5.1. Влияние на процессы минерализации углерода</w:t>
      </w:r>
      <w:r>
        <w:br/>
      </w:r>
      <w:r>
        <w:rPr>
          <w:rFonts w:ascii="Times New Roman"/>
          <w:b w:val="false"/>
          <w:i w:val="false"/>
          <w:color w:val="000000"/>
          <w:sz w:val="28"/>
        </w:rPr>
        <w:t>
</w:t>
      </w:r>
      <w:r>
        <w:rPr>
          <w:rFonts w:ascii="Times New Roman"/>
          <w:b w:val="false"/>
          <w:i w:val="false"/>
          <w:color w:val="000000"/>
          <w:sz w:val="28"/>
        </w:rPr>
        <w:t>
      2.5.2. Влияние на процессы трансформации азота</w:t>
      </w:r>
      <w:r>
        <w:br/>
      </w:r>
      <w:r>
        <w:rPr>
          <w:rFonts w:ascii="Times New Roman"/>
          <w:b w:val="false"/>
          <w:i w:val="false"/>
          <w:color w:val="000000"/>
          <w:sz w:val="28"/>
        </w:rPr>
        <w:t>
</w:t>
      </w:r>
      <w:r>
        <w:rPr>
          <w:rFonts w:ascii="Times New Roman"/>
          <w:b w:val="false"/>
          <w:i w:val="false"/>
          <w:color w:val="000000"/>
          <w:sz w:val="28"/>
        </w:rPr>
        <w:t>
      2.5.3. Дополнительные тесты</w:t>
      </w:r>
    </w:p>
    <w:bookmarkEnd w:id="24"/>
    <w:bookmarkStart w:name="z565" w:id="25"/>
    <w:p>
      <w:pPr>
        <w:spacing w:after="0"/>
        <w:ind w:left="0"/>
        <w:jc w:val="left"/>
      </w:pPr>
      <w:r>
        <w:rPr>
          <w:rFonts w:ascii="Times New Roman"/>
          <w:b/>
          <w:i w:val="false"/>
          <w:color w:val="000000"/>
        </w:rPr>
        <w:t xml:space="preserve"> 
Б. Микроорганизмы и вирусы</w:t>
      </w:r>
      <w:r>
        <w:br/>
      </w:r>
      <w:r>
        <w:rPr>
          <w:rFonts w:ascii="Times New Roman"/>
          <w:b/>
          <w:i w:val="false"/>
          <w:color w:val="000000"/>
        </w:rPr>
        <w:t>
</w:t>
      </w:r>
      <w:r>
        <w:rPr>
          <w:rFonts w:ascii="Times New Roman"/>
          <w:b/>
          <w:i w:val="false"/>
          <w:color w:val="000000"/>
        </w:rPr>
        <w:t>
1. Поведение в окружающей среде</w:t>
      </w:r>
    </w:p>
    <w:bookmarkEnd w:id="25"/>
    <w:bookmarkStart w:name="z567" w:id="26"/>
    <w:p>
      <w:pPr>
        <w:spacing w:after="0"/>
        <w:ind w:left="0"/>
        <w:jc w:val="both"/>
      </w:pPr>
      <w:r>
        <w:rPr>
          <w:rFonts w:ascii="Times New Roman"/>
          <w:b w:val="false"/>
          <w:i w:val="false"/>
          <w:color w:val="000000"/>
          <w:sz w:val="28"/>
        </w:rPr>
        <w:t>
      </w:t>
      </w:r>
      <w:r>
        <w:rPr>
          <w:rFonts w:ascii="Times New Roman"/>
          <w:b/>
          <w:i w:val="false"/>
          <w:color w:val="000000"/>
          <w:sz w:val="28"/>
        </w:rPr>
        <w:t>2. Экотоксикология</w:t>
      </w:r>
      <w:r>
        <w:br/>
      </w:r>
      <w:r>
        <w:rPr>
          <w:rFonts w:ascii="Times New Roman"/>
          <w:b w:val="false"/>
          <w:i w:val="false"/>
          <w:color w:val="000000"/>
          <w:sz w:val="28"/>
        </w:rPr>
        <w:t>
</w:t>
      </w:r>
      <w:r>
        <w:rPr>
          <w:rFonts w:ascii="Times New Roman"/>
          <w:b w:val="false"/>
          <w:i w:val="false"/>
          <w:color w:val="000000"/>
          <w:sz w:val="28"/>
        </w:rPr>
        <w:t>
      2.1. Водные организмы</w:t>
      </w:r>
      <w:r>
        <w:br/>
      </w:r>
      <w:r>
        <w:rPr>
          <w:rFonts w:ascii="Times New Roman"/>
          <w:b w:val="false"/>
          <w:i w:val="false"/>
          <w:color w:val="000000"/>
          <w:sz w:val="28"/>
        </w:rPr>
        <w:t>
</w:t>
      </w:r>
      <w:r>
        <w:rPr>
          <w:rFonts w:ascii="Times New Roman"/>
          <w:b w:val="false"/>
          <w:i w:val="false"/>
          <w:color w:val="000000"/>
          <w:sz w:val="28"/>
        </w:rPr>
        <w:t>
      2.2. Медоносные пчелы (другие полезные насекомые)</w:t>
      </w:r>
      <w:r>
        <w:br/>
      </w:r>
      <w:r>
        <w:rPr>
          <w:rFonts w:ascii="Times New Roman"/>
          <w:b w:val="false"/>
          <w:i w:val="false"/>
          <w:color w:val="000000"/>
          <w:sz w:val="28"/>
        </w:rPr>
        <w:t>
</w:t>
      </w:r>
      <w:r>
        <w:rPr>
          <w:rFonts w:ascii="Times New Roman"/>
          <w:b w:val="false"/>
          <w:i w:val="false"/>
          <w:color w:val="000000"/>
          <w:sz w:val="28"/>
        </w:rPr>
        <w:t>
      2.3. Дождевые черви (другие нецелевые почвенные макроорганизмы)</w:t>
      </w:r>
      <w:r>
        <w:br/>
      </w:r>
      <w:r>
        <w:rPr>
          <w:rFonts w:ascii="Times New Roman"/>
          <w:b w:val="false"/>
          <w:i w:val="false"/>
          <w:color w:val="000000"/>
          <w:sz w:val="28"/>
        </w:rPr>
        <w:t>
</w:t>
      </w:r>
      <w:r>
        <w:rPr>
          <w:rFonts w:ascii="Times New Roman"/>
          <w:b w:val="false"/>
          <w:i w:val="false"/>
          <w:color w:val="000000"/>
          <w:sz w:val="28"/>
        </w:rPr>
        <w:t>
      2.4. Почвенные микроорганизмы</w:t>
      </w:r>
      <w:r>
        <w:br/>
      </w:r>
      <w:r>
        <w:rPr>
          <w:rFonts w:ascii="Times New Roman"/>
          <w:b w:val="false"/>
          <w:i w:val="false"/>
          <w:color w:val="000000"/>
          <w:sz w:val="28"/>
        </w:rPr>
        <w:t>
</w:t>
      </w:r>
      <w:r>
        <w:rPr>
          <w:rFonts w:ascii="Times New Roman"/>
          <w:b w:val="false"/>
          <w:i w:val="false"/>
          <w:color w:val="000000"/>
          <w:sz w:val="28"/>
        </w:rPr>
        <w:t>
      2.5. Дополнительные исследования</w:t>
      </w:r>
    </w:p>
    <w:bookmarkEnd w:id="26"/>
    <w:p>
      <w:pPr>
        <w:spacing w:after="0"/>
        <w:ind w:left="0"/>
        <w:jc w:val="both"/>
      </w:pPr>
      <w:r>
        <w:rPr>
          <w:rFonts w:ascii="Times New Roman"/>
          <w:b w:val="false"/>
          <w:i w:val="false"/>
          <w:color w:val="000000"/>
          <w:sz w:val="28"/>
        </w:rPr>
        <w:t>            М.П. ____________</w:t>
      </w:r>
      <w:r>
        <w:br/>
      </w:r>
      <w:r>
        <w:rPr>
          <w:rFonts w:ascii="Times New Roman"/>
          <w:b w:val="false"/>
          <w:i w:val="false"/>
          <w:color w:val="000000"/>
          <w:sz w:val="28"/>
        </w:rPr>
        <w:t>
                   (дата)</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000000"/>
          <w:sz w:val="28"/>
        </w:rPr>
        <w:t>                                      (фамилия, имя, отчество руководителя юридического</w:t>
      </w:r>
      <w:r>
        <w:br/>
      </w:r>
      <w:r>
        <w:rPr>
          <w:rFonts w:ascii="Times New Roman"/>
          <w:b w:val="false"/>
          <w:i w:val="false"/>
          <w:color w:val="000000"/>
          <w:sz w:val="28"/>
        </w:rPr>
        <w:t>
</w:t>
      </w:r>
      <w:r>
        <w:rPr>
          <w:rFonts w:ascii="Times New Roman"/>
          <w:b w:val="false"/>
          <w:i w:val="false"/>
          <w:color w:val="000000"/>
          <w:sz w:val="28"/>
        </w:rPr>
        <w:t>                                       лица/физического лица-регистранта (заявителя))</w:t>
      </w:r>
    </w:p>
    <w:bookmarkStart w:name="z573"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27"/>
    <w:bookmarkStart w:name="z574" w:id="28"/>
    <w:p>
      <w:pPr>
        <w:spacing w:after="0"/>
        <w:ind w:left="0"/>
        <w:jc w:val="left"/>
      </w:pPr>
      <w:r>
        <w:rPr>
          <w:rFonts w:ascii="Times New Roman"/>
          <w:b/>
          <w:i w:val="false"/>
          <w:color w:val="000000"/>
        </w:rPr>
        <w:t xml:space="preserve"> 
Почвенно-климатические зоны, в которых необходимо провести</w:t>
      </w:r>
      <w:r>
        <w:br/>
      </w:r>
      <w:r>
        <w:rPr>
          <w:rFonts w:ascii="Times New Roman"/>
          <w:b/>
          <w:i w:val="false"/>
          <w:color w:val="000000"/>
        </w:rPr>
        <w:t>
регистрационные и производственные испытания пестицидов</w:t>
      </w:r>
      <w:r>
        <w:br/>
      </w:r>
      <w:r>
        <w:rPr>
          <w:rFonts w:ascii="Times New Roman"/>
          <w:b/>
          <w:i w:val="false"/>
          <w:color w:val="000000"/>
        </w:rPr>
        <w:t>
(ядохимикатов) для распространения регистрации на всю</w:t>
      </w:r>
      <w:r>
        <w:br/>
      </w:r>
      <w:r>
        <w:rPr>
          <w:rFonts w:ascii="Times New Roman"/>
          <w:b/>
          <w:i w:val="false"/>
          <w:color w:val="000000"/>
        </w:rPr>
        <w:t>
территорию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842"/>
        <w:gridCol w:w="2399"/>
        <w:gridCol w:w="2125"/>
        <w:gridCol w:w="4364"/>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возделывания</w:t>
            </w:r>
            <w:r>
              <w:br/>
            </w:r>
            <w:r>
              <w:rPr>
                <w:rFonts w:ascii="Times New Roman"/>
                <w:b w:val="false"/>
                <w:i w:val="false"/>
                <w:color w:val="000000"/>
                <w:sz w:val="20"/>
              </w:rPr>
              <w:t>
</w:t>
            </w:r>
            <w:r>
              <w:rPr>
                <w:rFonts w:ascii="Times New Roman"/>
                <w:b w:val="false"/>
                <w:i w:val="false"/>
                <w:color w:val="000000"/>
                <w:sz w:val="20"/>
              </w:rPr>
              <w:t>культур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w:t>
            </w:r>
            <w:r>
              <w:br/>
            </w:r>
            <w:r>
              <w:rPr>
                <w:rFonts w:ascii="Times New Roman"/>
                <w:b w:val="false"/>
                <w:i w:val="false"/>
                <w:color w:val="000000"/>
                <w:sz w:val="20"/>
              </w:rPr>
              <w:t>
</w:t>
            </w:r>
            <w:r>
              <w:rPr>
                <w:rFonts w:ascii="Times New Roman"/>
                <w:b w:val="false"/>
                <w:i w:val="false"/>
                <w:color w:val="000000"/>
                <w:sz w:val="20"/>
              </w:rPr>
              <w:t>деление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температур, С</w:t>
            </w:r>
            <w:r>
              <w:rPr>
                <w:rFonts w:ascii="Times New Roman"/>
                <w:b w:val="false"/>
                <w:i w:val="false"/>
                <w:color w:val="000000"/>
                <w:vertAlign w:val="superscript"/>
              </w:rPr>
              <w:t>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увлажнения</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Культуры</w:t>
            </w:r>
          </w:p>
        </w:tc>
      </w:tr>
      <w:tr>
        <w:trPr>
          <w:trHeight w:val="255"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Костанайская</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0,55-1,0</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яровые зерновые, рапс,</w:t>
            </w:r>
            <w:r>
              <w:br/>
            </w:r>
            <w:r>
              <w:rPr>
                <w:rFonts w:ascii="Times New Roman"/>
                <w:b w:val="false"/>
                <w:i w:val="false"/>
                <w:color w:val="000000"/>
                <w:sz w:val="20"/>
              </w:rPr>
              <w:t>
</w:t>
            </w:r>
            <w:r>
              <w:rPr>
                <w:rFonts w:ascii="Times New Roman"/>
                <w:b w:val="false"/>
                <w:i w:val="false"/>
                <w:color w:val="000000"/>
                <w:sz w:val="20"/>
              </w:rPr>
              <w:t>картофель, кормовые травы</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0,33-0,55</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озимые и яровые зерновые,</w:t>
            </w:r>
            <w:r>
              <w:br/>
            </w:r>
            <w:r>
              <w:rPr>
                <w:rFonts w:ascii="Times New Roman"/>
                <w:b w:val="false"/>
                <w:i w:val="false"/>
                <w:color w:val="000000"/>
                <w:sz w:val="20"/>
              </w:rPr>
              <w:t>
</w:t>
            </w:r>
            <w:r>
              <w:rPr>
                <w:rFonts w:ascii="Times New Roman"/>
                <w:b w:val="false"/>
                <w:i w:val="false"/>
                <w:color w:val="000000"/>
                <w:sz w:val="20"/>
              </w:rPr>
              <w:t>рис, кукуруза, свекла,</w:t>
            </w:r>
            <w:r>
              <w:br/>
            </w:r>
            <w:r>
              <w:rPr>
                <w:rFonts w:ascii="Times New Roman"/>
                <w:b w:val="false"/>
                <w:i w:val="false"/>
                <w:color w:val="000000"/>
                <w:sz w:val="20"/>
              </w:rPr>
              <w:t>
</w:t>
            </w:r>
            <w:r>
              <w:rPr>
                <w:rFonts w:ascii="Times New Roman"/>
                <w:b w:val="false"/>
                <w:i w:val="false"/>
                <w:color w:val="000000"/>
                <w:sz w:val="20"/>
              </w:rPr>
              <w:t>соя, нут, сафлор,</w:t>
            </w:r>
            <w:r>
              <w:br/>
            </w:r>
            <w:r>
              <w:rPr>
                <w:rFonts w:ascii="Times New Roman"/>
                <w:b w:val="false"/>
                <w:i w:val="false"/>
                <w:color w:val="000000"/>
                <w:sz w:val="20"/>
              </w:rPr>
              <w:t>
</w:t>
            </w:r>
            <w:r>
              <w:rPr>
                <w:rFonts w:ascii="Times New Roman"/>
                <w:b w:val="false"/>
                <w:i w:val="false"/>
                <w:color w:val="000000"/>
                <w:sz w:val="20"/>
              </w:rPr>
              <w:t>плодово-ягодные,</w:t>
            </w:r>
            <w:r>
              <w:br/>
            </w:r>
            <w:r>
              <w:rPr>
                <w:rFonts w:ascii="Times New Roman"/>
                <w:b w:val="false"/>
                <w:i w:val="false"/>
                <w:color w:val="000000"/>
                <w:sz w:val="20"/>
              </w:rPr>
              <w:t>
</w:t>
            </w:r>
            <w:r>
              <w:rPr>
                <w:rFonts w:ascii="Times New Roman"/>
                <w:b w:val="false"/>
                <w:i w:val="false"/>
                <w:color w:val="000000"/>
                <w:sz w:val="20"/>
              </w:rPr>
              <w:t>виноградники, бахчевые,</w:t>
            </w:r>
            <w:r>
              <w:br/>
            </w:r>
            <w:r>
              <w:rPr>
                <w:rFonts w:ascii="Times New Roman"/>
                <w:b w:val="false"/>
                <w:i w:val="false"/>
                <w:color w:val="000000"/>
                <w:sz w:val="20"/>
              </w:rPr>
              <w:t>
</w:t>
            </w:r>
            <w:r>
              <w:rPr>
                <w:rFonts w:ascii="Times New Roman"/>
                <w:b w:val="false"/>
                <w:i w:val="false"/>
                <w:color w:val="000000"/>
                <w:sz w:val="20"/>
              </w:rPr>
              <w:t>овощные, хлопчатник</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Атырауская</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Мангистауская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0,33-0,55</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озимые и яровые зерновые,</w:t>
            </w:r>
            <w:r>
              <w:br/>
            </w:r>
            <w:r>
              <w:rPr>
                <w:rFonts w:ascii="Times New Roman"/>
                <w:b w:val="false"/>
                <w:i w:val="false"/>
                <w:color w:val="000000"/>
                <w:sz w:val="20"/>
              </w:rPr>
              <w:t>
</w:t>
            </w:r>
            <w:r>
              <w:rPr>
                <w:rFonts w:ascii="Times New Roman"/>
                <w:b w:val="false"/>
                <w:i w:val="false"/>
                <w:color w:val="000000"/>
                <w:sz w:val="20"/>
              </w:rPr>
              <w:t>просо, кормовые травы,</w:t>
            </w:r>
            <w:r>
              <w:br/>
            </w:r>
            <w:r>
              <w:rPr>
                <w:rFonts w:ascii="Times New Roman"/>
                <w:b w:val="false"/>
                <w:i w:val="false"/>
                <w:color w:val="000000"/>
                <w:sz w:val="20"/>
              </w:rPr>
              <w:t>
</w:t>
            </w:r>
            <w:r>
              <w:rPr>
                <w:rFonts w:ascii="Times New Roman"/>
                <w:b w:val="false"/>
                <w:i w:val="false"/>
                <w:color w:val="000000"/>
                <w:sz w:val="20"/>
              </w:rPr>
              <w:t>картофель, бахчевые,</w:t>
            </w:r>
            <w:r>
              <w:br/>
            </w:r>
            <w:r>
              <w:rPr>
                <w:rFonts w:ascii="Times New Roman"/>
                <w:b w:val="false"/>
                <w:i w:val="false"/>
                <w:color w:val="000000"/>
                <w:sz w:val="20"/>
              </w:rPr>
              <w:t>
</w:t>
            </w:r>
            <w:r>
              <w:rPr>
                <w:rFonts w:ascii="Times New Roman"/>
                <w:b w:val="false"/>
                <w:i w:val="false"/>
                <w:color w:val="000000"/>
                <w:sz w:val="20"/>
              </w:rPr>
              <w:t>овощные</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Павлодарская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яровые зерновые, овощные,</w:t>
            </w:r>
            <w:r>
              <w:br/>
            </w:r>
            <w:r>
              <w:rPr>
                <w:rFonts w:ascii="Times New Roman"/>
                <w:b w:val="false"/>
                <w:i w:val="false"/>
                <w:color w:val="000000"/>
                <w:sz w:val="20"/>
              </w:rPr>
              <w:t>
</w:t>
            </w:r>
            <w:r>
              <w:rPr>
                <w:rFonts w:ascii="Times New Roman"/>
                <w:b w:val="false"/>
                <w:i w:val="false"/>
                <w:color w:val="000000"/>
                <w:sz w:val="20"/>
              </w:rPr>
              <w:t>картофель, подсолнечник</w:t>
            </w:r>
          </w:p>
        </w:tc>
      </w:tr>
    </w:tbl>
    <w:bookmarkStart w:name="z575" w:id="29"/>
    <w:p>
      <w:pPr>
        <w:spacing w:after="0"/>
        <w:ind w:left="0"/>
        <w:jc w:val="both"/>
      </w:pPr>
      <w:r>
        <w:rPr>
          <w:rFonts w:ascii="Times New Roman"/>
          <w:b w:val="false"/>
          <w:i w:val="false"/>
          <w:color w:val="000000"/>
          <w:sz w:val="28"/>
        </w:rPr>
        <w:t>
      Примечание: испытания на яровых зерновых культурах проводятся как минимум в двух зонах, на других культурах - в одной зоне.</w:t>
      </w:r>
    </w:p>
    <w:bookmarkEnd w:id="29"/>
    <w:bookmarkStart w:name="z576"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30"/>
    <w:p>
      <w:pPr>
        <w:spacing w:after="0"/>
        <w:ind w:left="0"/>
        <w:jc w:val="both"/>
      </w:pPr>
      <w:r>
        <w:rPr>
          <w:rFonts w:ascii="Times New Roman"/>
          <w:b w:val="false"/>
          <w:i w:val="false"/>
          <w:color w:val="000000"/>
          <w:sz w:val="28"/>
        </w:rPr>
        <w:t>Конфиденциально</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______________________________________</w:t>
      </w:r>
      <w:r>
        <w:br/>
      </w:r>
      <w:r>
        <w:rPr>
          <w:rFonts w:ascii="Times New Roman"/>
          <w:b w:val="false"/>
          <w:i w:val="false"/>
          <w:color w:val="000000"/>
          <w:sz w:val="28"/>
        </w:rPr>
        <w:t>
(руководитель организации-исполнителя)</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«__» ____________________20__ года</w:t>
      </w:r>
    </w:p>
    <w:bookmarkStart w:name="z577" w:id="31"/>
    <w:p>
      <w:pPr>
        <w:spacing w:after="0"/>
        <w:ind w:left="0"/>
        <w:jc w:val="left"/>
      </w:pPr>
      <w:r>
        <w:rPr>
          <w:rFonts w:ascii="Times New Roman"/>
          <w:b/>
          <w:i w:val="false"/>
          <w:color w:val="000000"/>
        </w:rPr>
        <w:t xml:space="preserve"> 
Отчет</w:t>
      </w:r>
      <w:r>
        <w:br/>
      </w:r>
      <w:r>
        <w:rPr>
          <w:rFonts w:ascii="Times New Roman"/>
          <w:b/>
          <w:i w:val="false"/>
          <w:color w:val="000000"/>
        </w:rPr>
        <w:t>
о результатах регистрационных (производственных) испытаний по</w:t>
      </w:r>
      <w:r>
        <w:br/>
      </w:r>
      <w:r>
        <w:rPr>
          <w:rFonts w:ascii="Times New Roman"/>
          <w:b/>
          <w:i w:val="false"/>
          <w:color w:val="000000"/>
        </w:rPr>
        <w:t>
оценке биологической и хозяйственной эффективности пестицида</w:t>
      </w:r>
      <w:r>
        <w:br/>
      </w:r>
      <w:r>
        <w:rPr>
          <w:rFonts w:ascii="Times New Roman"/>
          <w:b/>
          <w:i w:val="false"/>
          <w:color w:val="000000"/>
        </w:rPr>
        <w:t>
(ядохимиката)</w:t>
      </w:r>
    </w:p>
    <w:bookmarkEnd w:id="31"/>
    <w:bookmarkStart w:name="z578" w:id="32"/>
    <w:p>
      <w:pPr>
        <w:spacing w:after="0"/>
        <w:ind w:left="0"/>
        <w:jc w:val="both"/>
      </w:pPr>
      <w:r>
        <w:rPr>
          <w:rFonts w:ascii="Times New Roman"/>
          <w:b w:val="false"/>
          <w:i w:val="false"/>
          <w:color w:val="000000"/>
          <w:sz w:val="28"/>
        </w:rPr>
        <w:t>
      1. Пестицид (ядохимикат) (торговое название), препаративная форма, страна – регистрант, действующее вещество (по ISO), назначение (фитосанитарное).</w:t>
      </w:r>
      <w:r>
        <w:br/>
      </w:r>
      <w:r>
        <w:rPr>
          <w:rFonts w:ascii="Times New Roman"/>
          <w:b w:val="false"/>
          <w:i w:val="false"/>
          <w:color w:val="000000"/>
          <w:sz w:val="28"/>
        </w:rPr>
        <w:t>
</w:t>
      </w:r>
      <w:r>
        <w:rPr>
          <w:rFonts w:ascii="Times New Roman"/>
          <w:b w:val="false"/>
          <w:i w:val="false"/>
          <w:color w:val="000000"/>
          <w:sz w:val="28"/>
        </w:rPr>
        <w:t>
      2. Место проведения испытаний.</w:t>
      </w:r>
      <w:r>
        <w:br/>
      </w:r>
      <w:r>
        <w:rPr>
          <w:rFonts w:ascii="Times New Roman"/>
          <w:b w:val="false"/>
          <w:i w:val="false"/>
          <w:color w:val="000000"/>
          <w:sz w:val="28"/>
        </w:rPr>
        <w:t>
</w:t>
      </w:r>
      <w:r>
        <w:rPr>
          <w:rFonts w:ascii="Times New Roman"/>
          <w:b w:val="false"/>
          <w:i w:val="false"/>
          <w:color w:val="000000"/>
          <w:sz w:val="28"/>
        </w:rPr>
        <w:t>
      3. Культура, сорт, возраст насаждений, схема посадки.</w:t>
      </w:r>
      <w:r>
        <w:br/>
      </w:r>
      <w:r>
        <w:rPr>
          <w:rFonts w:ascii="Times New Roman"/>
          <w:b w:val="false"/>
          <w:i w:val="false"/>
          <w:color w:val="000000"/>
          <w:sz w:val="28"/>
        </w:rPr>
        <w:t>
</w:t>
      </w:r>
      <w:r>
        <w:rPr>
          <w:rFonts w:ascii="Times New Roman"/>
          <w:b w:val="false"/>
          <w:i w:val="false"/>
          <w:color w:val="000000"/>
          <w:sz w:val="28"/>
        </w:rPr>
        <w:t>
      4. Почва (тип, механический состав, содержание гумуса, рН).</w:t>
      </w:r>
      <w:r>
        <w:br/>
      </w:r>
      <w:r>
        <w:rPr>
          <w:rFonts w:ascii="Times New Roman"/>
          <w:b w:val="false"/>
          <w:i w:val="false"/>
          <w:color w:val="000000"/>
          <w:sz w:val="28"/>
        </w:rPr>
        <w:t>
</w:t>
      </w:r>
      <w:r>
        <w:rPr>
          <w:rFonts w:ascii="Times New Roman"/>
          <w:b w:val="false"/>
          <w:i w:val="false"/>
          <w:color w:val="000000"/>
          <w:sz w:val="28"/>
        </w:rPr>
        <w:t>
      5. Агротехника (предшественник, обработка почвы, сроки сева, норма высева, ширина междурядий, мероприятия по уходу за посевами).</w:t>
      </w:r>
      <w:r>
        <w:br/>
      </w:r>
      <w:r>
        <w:rPr>
          <w:rFonts w:ascii="Times New Roman"/>
          <w:b w:val="false"/>
          <w:i w:val="false"/>
          <w:color w:val="000000"/>
          <w:sz w:val="28"/>
        </w:rPr>
        <w:t>
</w:t>
      </w:r>
      <w:r>
        <w:rPr>
          <w:rFonts w:ascii="Times New Roman"/>
          <w:b w:val="false"/>
          <w:i w:val="false"/>
          <w:color w:val="000000"/>
          <w:sz w:val="28"/>
        </w:rPr>
        <w:t>
      6. Вредные организмы (указать конкретные вредные объекты, против которых испытывается препарат).</w:t>
      </w:r>
      <w:r>
        <w:br/>
      </w:r>
      <w:r>
        <w:rPr>
          <w:rFonts w:ascii="Times New Roman"/>
          <w:b w:val="false"/>
          <w:i w:val="false"/>
          <w:color w:val="000000"/>
          <w:sz w:val="28"/>
        </w:rPr>
        <w:t>
</w:t>
      </w:r>
      <w:r>
        <w:rPr>
          <w:rFonts w:ascii="Times New Roman"/>
          <w:b w:val="false"/>
          <w:i w:val="false"/>
          <w:color w:val="000000"/>
          <w:sz w:val="28"/>
        </w:rPr>
        <w:t>
      7. Варианты опыта.</w:t>
      </w:r>
      <w:r>
        <w:br/>
      </w:r>
      <w:r>
        <w:rPr>
          <w:rFonts w:ascii="Times New Roman"/>
          <w:b w:val="false"/>
          <w:i w:val="false"/>
          <w:color w:val="000000"/>
          <w:sz w:val="28"/>
        </w:rPr>
        <w:t>
</w:t>
      </w:r>
      <w:r>
        <w:rPr>
          <w:rFonts w:ascii="Times New Roman"/>
          <w:b w:val="false"/>
          <w:i w:val="false"/>
          <w:color w:val="000000"/>
          <w:sz w:val="28"/>
        </w:rPr>
        <w:t>
      8. Вид опыта (полевой – регистрационный или производственный), площадь опытных делянок, количество повторностей.</w:t>
      </w:r>
      <w:r>
        <w:br/>
      </w:r>
      <w:r>
        <w:rPr>
          <w:rFonts w:ascii="Times New Roman"/>
          <w:b w:val="false"/>
          <w:i w:val="false"/>
          <w:color w:val="000000"/>
          <w:sz w:val="28"/>
        </w:rPr>
        <w:t>
</w:t>
      </w:r>
      <w:r>
        <w:rPr>
          <w:rFonts w:ascii="Times New Roman"/>
          <w:b w:val="false"/>
          <w:i w:val="false"/>
          <w:color w:val="000000"/>
          <w:sz w:val="28"/>
        </w:rPr>
        <w:t>
      9. Сроки (фаза развития сельскохозяйственных культур и вредных организмов) и способы применения препарата (сплошные обработки, барьерные обработки, малообъемное, ультрамалообъемное опрыскивание, применение в виде отравленных приманок, фумигация складских помещений и т.д.).</w:t>
      </w:r>
      <w:r>
        <w:br/>
      </w:r>
      <w:r>
        <w:rPr>
          <w:rFonts w:ascii="Times New Roman"/>
          <w:b w:val="false"/>
          <w:i w:val="false"/>
          <w:color w:val="000000"/>
          <w:sz w:val="28"/>
        </w:rPr>
        <w:t>
</w:t>
      </w:r>
      <w:r>
        <w:rPr>
          <w:rFonts w:ascii="Times New Roman"/>
          <w:b w:val="false"/>
          <w:i w:val="false"/>
          <w:color w:val="000000"/>
          <w:sz w:val="28"/>
        </w:rPr>
        <w:t>
      10. Тип опрыскивателя, норма расхода рабочей жидкости.</w:t>
      </w:r>
      <w:r>
        <w:br/>
      </w:r>
      <w:r>
        <w:rPr>
          <w:rFonts w:ascii="Times New Roman"/>
          <w:b w:val="false"/>
          <w:i w:val="false"/>
          <w:color w:val="000000"/>
          <w:sz w:val="28"/>
        </w:rPr>
        <w:t>
</w:t>
      </w:r>
      <w:r>
        <w:rPr>
          <w:rFonts w:ascii="Times New Roman"/>
          <w:b w:val="false"/>
          <w:i w:val="false"/>
          <w:color w:val="000000"/>
          <w:sz w:val="28"/>
        </w:rPr>
        <w:t>
      11. Особенности погодных условий вегетационного периода (количество осадков, температура и влажность воздуха) (привести в сравнении со среднемноголетними показателями).</w:t>
      </w:r>
      <w:r>
        <w:br/>
      </w:r>
      <w:r>
        <w:rPr>
          <w:rFonts w:ascii="Times New Roman"/>
          <w:b w:val="false"/>
          <w:i w:val="false"/>
          <w:color w:val="000000"/>
          <w:sz w:val="28"/>
        </w:rPr>
        <w:t>
</w:t>
      </w:r>
      <w:r>
        <w:rPr>
          <w:rFonts w:ascii="Times New Roman"/>
          <w:b w:val="false"/>
          <w:i w:val="false"/>
          <w:color w:val="000000"/>
          <w:sz w:val="28"/>
        </w:rPr>
        <w:t>
      12. Методика проведения учетов вредных организмов.</w:t>
      </w:r>
      <w:r>
        <w:br/>
      </w:r>
      <w:r>
        <w:rPr>
          <w:rFonts w:ascii="Times New Roman"/>
          <w:b w:val="false"/>
          <w:i w:val="false"/>
          <w:color w:val="000000"/>
          <w:sz w:val="28"/>
        </w:rPr>
        <w:t>
</w:t>
      </w:r>
      <w:r>
        <w:rPr>
          <w:rFonts w:ascii="Times New Roman"/>
          <w:b w:val="false"/>
          <w:i w:val="false"/>
          <w:color w:val="000000"/>
          <w:sz w:val="28"/>
        </w:rPr>
        <w:t>
      13. Методика проведения учета урожая.</w:t>
      </w:r>
      <w:r>
        <w:br/>
      </w:r>
      <w:r>
        <w:rPr>
          <w:rFonts w:ascii="Times New Roman"/>
          <w:b w:val="false"/>
          <w:i w:val="false"/>
          <w:color w:val="000000"/>
          <w:sz w:val="28"/>
        </w:rPr>
        <w:t>
</w:t>
      </w:r>
      <w:r>
        <w:rPr>
          <w:rFonts w:ascii="Times New Roman"/>
          <w:b w:val="false"/>
          <w:i w:val="false"/>
          <w:color w:val="000000"/>
          <w:sz w:val="28"/>
        </w:rPr>
        <w:t>
      14. Биологическая и хозяйственная эффективность (привести в виде таблиц).</w:t>
      </w:r>
      <w:r>
        <w:br/>
      </w:r>
      <w:r>
        <w:rPr>
          <w:rFonts w:ascii="Times New Roman"/>
          <w:b w:val="false"/>
          <w:i w:val="false"/>
          <w:color w:val="000000"/>
          <w:sz w:val="28"/>
        </w:rPr>
        <w:t>
</w:t>
      </w:r>
      <w:r>
        <w:rPr>
          <w:rFonts w:ascii="Times New Roman"/>
          <w:b w:val="false"/>
          <w:i w:val="false"/>
          <w:color w:val="000000"/>
          <w:sz w:val="28"/>
        </w:rPr>
        <w:t>
      15. Наблюдаемое побочное действие пестицида (ядохимикаты), в том числе на нецелевые объекты (указать виды), отметить влияние на кожу, органы дыхания работающих с препаратом, другие отрицательные эффекты (если отмечены).</w:t>
      </w:r>
      <w:r>
        <w:br/>
      </w:r>
      <w:r>
        <w:rPr>
          <w:rFonts w:ascii="Times New Roman"/>
          <w:b w:val="false"/>
          <w:i w:val="false"/>
          <w:color w:val="000000"/>
          <w:sz w:val="28"/>
        </w:rPr>
        <w:t>
</w:t>
      </w:r>
      <w:r>
        <w:rPr>
          <w:rFonts w:ascii="Times New Roman"/>
          <w:b w:val="false"/>
          <w:i w:val="false"/>
          <w:color w:val="000000"/>
          <w:sz w:val="28"/>
        </w:rPr>
        <w:t>
      16. Содержание остаточных количеств испытываемого пестицида (ядохимиката) в сельскохозяйственной продукции и объектах окружающей среды (если изучалось).</w:t>
      </w:r>
      <w:r>
        <w:br/>
      </w:r>
      <w:r>
        <w:rPr>
          <w:rFonts w:ascii="Times New Roman"/>
          <w:b w:val="false"/>
          <w:i w:val="false"/>
          <w:color w:val="000000"/>
          <w:sz w:val="28"/>
        </w:rPr>
        <w:t>
</w:t>
      </w:r>
      <w:r>
        <w:rPr>
          <w:rFonts w:ascii="Times New Roman"/>
          <w:b w:val="false"/>
          <w:i w:val="false"/>
          <w:color w:val="000000"/>
          <w:sz w:val="28"/>
        </w:rPr>
        <w:t>
      17. Конкретные выводы о биологической и хозяйственной эффективности испытываемого пестицида (ядохимиката).</w:t>
      </w:r>
      <w:r>
        <w:br/>
      </w:r>
      <w:r>
        <w:rPr>
          <w:rFonts w:ascii="Times New Roman"/>
          <w:b w:val="false"/>
          <w:i w:val="false"/>
          <w:color w:val="000000"/>
          <w:sz w:val="28"/>
        </w:rPr>
        <w:t>
</w:t>
      </w:r>
      <w:r>
        <w:rPr>
          <w:rFonts w:ascii="Times New Roman"/>
          <w:b w:val="false"/>
          <w:i w:val="false"/>
          <w:color w:val="000000"/>
          <w:sz w:val="28"/>
        </w:rPr>
        <w:t>
      18. Предложения о целесообразности государственной регистрации пестицида (ядохимиката) в испытанных нормах расхода препарата и нормах расхода рабочей жидкости или о продолжении регистрационных или производственных испытаний с целью их уточнения, а также по регламентам применения рекомендуемого к регистрации препарата.</w:t>
      </w:r>
    </w:p>
    <w:bookmarkEnd w:id="32"/>
    <w:bookmarkStart w:name="z596" w:id="33"/>
    <w:p>
      <w:pPr>
        <w:spacing w:after="0"/>
        <w:ind w:left="0"/>
        <w:jc w:val="both"/>
      </w:pPr>
      <w:r>
        <w:rPr>
          <w:rFonts w:ascii="Times New Roman"/>
          <w:b w:val="false"/>
          <w:i w:val="false"/>
          <w:color w:val="000000"/>
          <w:sz w:val="28"/>
        </w:rPr>
        <w:t>
Исполнители работы:</w:t>
      </w:r>
    </w:p>
    <w:bookmarkEnd w:id="33"/>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                       Подпись</w:t>
      </w:r>
      <w:r>
        <w:br/>
      </w:r>
      <w:r>
        <w:rPr>
          <w:rFonts w:ascii="Times New Roman"/>
          <w:b w:val="false"/>
          <w:i w:val="false"/>
          <w:color w:val="000000"/>
          <w:sz w:val="28"/>
        </w:rPr>
        <w:t>
    (ученая степень, ученое звание)</w:t>
      </w:r>
    </w:p>
    <w:p>
      <w:pPr>
        <w:spacing w:after="0"/>
        <w:ind w:left="0"/>
        <w:jc w:val="both"/>
      </w:pPr>
      <w:r>
        <w:rPr>
          <w:rFonts w:ascii="Times New Roman"/>
          <w:b w:val="false"/>
          <w:i w:val="false"/>
          <w:color w:val="000000"/>
          <w:sz w:val="28"/>
        </w:rPr>
        <w:t>      М.П.      ____________</w:t>
      </w:r>
      <w:r>
        <w:br/>
      </w:r>
      <w:r>
        <w:rPr>
          <w:rFonts w:ascii="Times New Roman"/>
          <w:b w:val="false"/>
          <w:i w:val="false"/>
          <w:color w:val="000000"/>
          <w:sz w:val="28"/>
        </w:rPr>
        <w:t>
                   Дата</w:t>
      </w:r>
    </w:p>
    <w:bookmarkStart w:name="z597" w:id="3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34"/>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Начальник _____________________________</w:t>
      </w:r>
      <w:r>
        <w:br/>
      </w:r>
      <w:r>
        <w:rPr>
          <w:rFonts w:ascii="Times New Roman"/>
          <w:b w:val="false"/>
          <w:i w:val="false"/>
          <w:color w:val="000000"/>
          <w:sz w:val="28"/>
        </w:rPr>
        <w:t>
(наименование территорриальной</w:t>
      </w:r>
      <w:r>
        <w:br/>
      </w:r>
      <w:r>
        <w:rPr>
          <w:rFonts w:ascii="Times New Roman"/>
          <w:b w:val="false"/>
          <w:i w:val="false"/>
          <w:color w:val="000000"/>
          <w:sz w:val="28"/>
        </w:rPr>
        <w:t xml:space="preserve">
инспекции Ведомства)    </w:t>
      </w:r>
      <w:r>
        <w:br/>
      </w:r>
      <w:r>
        <w:rPr>
          <w:rFonts w:ascii="Times New Roman"/>
          <w:b w:val="false"/>
          <w:i w:val="false"/>
          <w:color w:val="000000"/>
          <w:sz w:val="28"/>
        </w:rPr>
        <w:t>
по области_____________________________</w:t>
      </w:r>
      <w:r>
        <w:br/>
      </w:r>
      <w:r>
        <w:rPr>
          <w:rFonts w:ascii="Times New Roman"/>
          <w:b w:val="false"/>
          <w:i w:val="false"/>
          <w:color w:val="000000"/>
          <w:sz w:val="28"/>
        </w:rPr>
        <w:t xml:space="preserve">
(название области)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«___» ___________________20___ года</w:t>
      </w:r>
    </w:p>
    <w:bookmarkStart w:name="z598" w:id="35"/>
    <w:p>
      <w:pPr>
        <w:spacing w:after="0"/>
        <w:ind w:left="0"/>
        <w:jc w:val="left"/>
      </w:pPr>
      <w:r>
        <w:rPr>
          <w:rFonts w:ascii="Times New Roman"/>
          <w:b/>
          <w:i w:val="false"/>
          <w:color w:val="000000"/>
        </w:rPr>
        <w:t xml:space="preserve"> 
Акт производственной проверки пестицида (ядохимиката)</w:t>
      </w:r>
    </w:p>
    <w:bookmarkEnd w:id="35"/>
    <w:bookmarkStart w:name="z599" w:id="36"/>
    <w:p>
      <w:pPr>
        <w:spacing w:after="0"/>
        <w:ind w:left="0"/>
        <w:jc w:val="both"/>
      </w:pPr>
      <w:r>
        <w:rPr>
          <w:rFonts w:ascii="Times New Roman"/>
          <w:b w:val="false"/>
          <w:i w:val="false"/>
          <w:color w:val="000000"/>
          <w:sz w:val="28"/>
        </w:rPr>
        <w:t>
      Производственная проверка пестицида</w:t>
      </w:r>
      <w:r>
        <w:br/>
      </w:r>
      <w:r>
        <w:rPr>
          <w:rFonts w:ascii="Times New Roman"/>
          <w:b w:val="false"/>
          <w:i w:val="false"/>
          <w:color w:val="000000"/>
          <w:sz w:val="28"/>
        </w:rPr>
        <w:t>
(ядохимиката)_____________________________________</w:t>
      </w:r>
      <w:r>
        <w:br/>
      </w:r>
      <w:r>
        <w:rPr>
          <w:rFonts w:ascii="Times New Roman"/>
          <w:b w:val="false"/>
          <w:i w:val="false"/>
          <w:color w:val="000000"/>
          <w:sz w:val="28"/>
        </w:rPr>
        <w:t>
                (действующее вещество) _____________________________</w:t>
      </w:r>
      <w:r>
        <w:br/>
      </w:r>
      <w:r>
        <w:rPr>
          <w:rFonts w:ascii="Times New Roman"/>
          <w:b w:val="false"/>
          <w:i w:val="false"/>
          <w:color w:val="000000"/>
          <w:sz w:val="28"/>
        </w:rPr>
        <w:t>
фирмы________________________________________________________________</w:t>
      </w:r>
      <w:r>
        <w:br/>
      </w:r>
      <w:r>
        <w:rPr>
          <w:rFonts w:ascii="Times New Roman"/>
          <w:b w:val="false"/>
          <w:i w:val="false"/>
          <w:color w:val="000000"/>
          <w:sz w:val="28"/>
        </w:rPr>
        <w:t>
против_______________________________________________________________</w:t>
      </w:r>
      <w:r>
        <w:br/>
      </w:r>
      <w:r>
        <w:rPr>
          <w:rFonts w:ascii="Times New Roman"/>
          <w:b w:val="false"/>
          <w:i w:val="false"/>
          <w:color w:val="000000"/>
          <w:sz w:val="28"/>
        </w:rPr>
        <w:t>
                         (вредные организмы)</w:t>
      </w:r>
    </w:p>
    <w:bookmarkEnd w:id="36"/>
    <w:p>
      <w:pPr>
        <w:spacing w:after="0"/>
        <w:ind w:left="0"/>
        <w:jc w:val="both"/>
      </w:pPr>
      <w:r>
        <w:rPr>
          <w:rFonts w:ascii="Times New Roman"/>
          <w:b w:val="false"/>
          <w:i w:val="false"/>
          <w:color w:val="000000"/>
          <w:sz w:val="28"/>
        </w:rPr>
        <w:t>      Мы, начальник отдела по защите и карантину растений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областной территориальной инспекции Ведомства)</w:t>
      </w:r>
      <w:r>
        <w:br/>
      </w:r>
      <w:r>
        <w:rPr>
          <w:rFonts w:ascii="Times New Roman"/>
          <w:b w:val="false"/>
          <w:i w:val="false"/>
          <w:color w:val="000000"/>
          <w:sz w:val="28"/>
        </w:rPr>
        <w:t>
начальник отдела по защите и карантину растений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районной территориальной инспекции Ведомства)</w:t>
      </w:r>
      <w:r>
        <w:br/>
      </w:r>
      <w:r>
        <w:rPr>
          <w:rFonts w:ascii="Times New Roman"/>
          <w:b w:val="false"/>
          <w:i w:val="false"/>
          <w:color w:val="000000"/>
          <w:sz w:val="28"/>
        </w:rPr>
        <w:t>
руководитель хозяйства (или аким сельского округа)___________________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наименование организации)</w:t>
      </w:r>
      <w:r>
        <w:br/>
      </w:r>
      <w:r>
        <w:rPr>
          <w:rFonts w:ascii="Times New Roman"/>
          <w:b w:val="false"/>
          <w:i w:val="false"/>
          <w:color w:val="000000"/>
          <w:sz w:val="28"/>
        </w:rPr>
        <w:t>
ответственный исполнитель ___________________________________________</w:t>
      </w:r>
      <w:r>
        <w:br/>
      </w:r>
      <w:r>
        <w:rPr>
          <w:rFonts w:ascii="Times New Roman"/>
          <w:b w:val="false"/>
          <w:i w:val="false"/>
          <w:color w:val="000000"/>
          <w:sz w:val="28"/>
        </w:rPr>
        <w:t>
                   (фамилия, имя, отчество, наименование организации)</w:t>
      </w:r>
      <w:r>
        <w:br/>
      </w:r>
      <w:r>
        <w:rPr>
          <w:rFonts w:ascii="Times New Roman"/>
          <w:b w:val="false"/>
          <w:i w:val="false"/>
          <w:color w:val="000000"/>
          <w:sz w:val="28"/>
        </w:rPr>
        <w:t>
составили настоящий акт в том, что на землях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хозяйства или сельского округа)</w:t>
      </w:r>
      <w:r>
        <w:br/>
      </w:r>
      <w:r>
        <w:rPr>
          <w:rFonts w:ascii="Times New Roman"/>
          <w:b w:val="false"/>
          <w:i w:val="false"/>
          <w:color w:val="000000"/>
          <w:sz w:val="28"/>
        </w:rPr>
        <w:t>
________________ района, _____________________________ области</w:t>
      </w:r>
      <w:r>
        <w:br/>
      </w:r>
      <w:r>
        <w:rPr>
          <w:rFonts w:ascii="Times New Roman"/>
          <w:b w:val="false"/>
          <w:i w:val="false"/>
          <w:color w:val="000000"/>
          <w:sz w:val="28"/>
        </w:rPr>
        <w:t>
проведена производственная проверка пестицида (ядохимиката)__________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фирмы _________________ против ______________________________________</w:t>
      </w:r>
      <w:r>
        <w:br/>
      </w:r>
      <w:r>
        <w:rPr>
          <w:rFonts w:ascii="Times New Roman"/>
          <w:b w:val="false"/>
          <w:i w:val="false"/>
          <w:color w:val="000000"/>
          <w:sz w:val="28"/>
        </w:rPr>
        <w:t>
                                       (вредных организмов)</w:t>
      </w:r>
      <w:r>
        <w:br/>
      </w:r>
      <w:r>
        <w:rPr>
          <w:rFonts w:ascii="Times New Roman"/>
          <w:b w:val="false"/>
          <w:i w:val="false"/>
          <w:color w:val="000000"/>
          <w:sz w:val="28"/>
        </w:rPr>
        <w:t>
на посевах (или землях несельскохозяйственного использования)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Используемая аппаратура _______________________________________</w:t>
      </w:r>
      <w:r>
        <w:br/>
      </w:r>
      <w:r>
        <w:rPr>
          <w:rFonts w:ascii="Times New Roman"/>
          <w:b w:val="false"/>
          <w:i w:val="false"/>
          <w:color w:val="000000"/>
          <w:sz w:val="28"/>
        </w:rPr>
        <w:t>
      Площадь опытных делянок ______________га.</w:t>
      </w:r>
      <w:r>
        <w:br/>
      </w:r>
      <w:r>
        <w:rPr>
          <w:rFonts w:ascii="Times New Roman"/>
          <w:b w:val="false"/>
          <w:i w:val="false"/>
          <w:color w:val="000000"/>
          <w:sz w:val="28"/>
        </w:rPr>
        <w:t>
      Кратность обработки _____________________.</w:t>
      </w:r>
      <w:r>
        <w:br/>
      </w:r>
      <w:r>
        <w:rPr>
          <w:rFonts w:ascii="Times New Roman"/>
          <w:b w:val="false"/>
          <w:i w:val="false"/>
          <w:color w:val="000000"/>
          <w:sz w:val="28"/>
        </w:rPr>
        <w:t>
                            (число обработок)</w:t>
      </w:r>
      <w:r>
        <w:br/>
      </w:r>
      <w:r>
        <w:rPr>
          <w:rFonts w:ascii="Times New Roman"/>
          <w:b w:val="false"/>
          <w:i w:val="false"/>
          <w:color w:val="000000"/>
          <w:sz w:val="28"/>
        </w:rPr>
        <w:t>
      По результатам проверки пестицид (ядохимикат)__________________</w:t>
      </w:r>
      <w:r>
        <w:br/>
      </w:r>
      <w:r>
        <w:rPr>
          <w:rFonts w:ascii="Times New Roman"/>
          <w:b w:val="false"/>
          <w:i w:val="false"/>
          <w:color w:val="000000"/>
          <w:sz w:val="28"/>
        </w:rPr>
        <w:t>
рекомендуется для государственной регистрации в норме расхода</w:t>
      </w:r>
      <w:r>
        <w:br/>
      </w:r>
      <w:r>
        <w:rPr>
          <w:rFonts w:ascii="Times New Roman"/>
          <w:b w:val="false"/>
          <w:i w:val="false"/>
          <w:color w:val="000000"/>
          <w:sz w:val="28"/>
        </w:rPr>
        <w:t>
____________ (л/т. л, кг/га) против__________________________________</w:t>
      </w:r>
      <w:r>
        <w:br/>
      </w:r>
      <w:r>
        <w:rPr>
          <w:rFonts w:ascii="Times New Roman"/>
          <w:b w:val="false"/>
          <w:i w:val="false"/>
          <w:color w:val="000000"/>
          <w:sz w:val="28"/>
        </w:rPr>
        <w:t>
                                        (вредных организмов)</w:t>
      </w:r>
      <w:r>
        <w:br/>
      </w:r>
      <w:r>
        <w:rPr>
          <w:rFonts w:ascii="Times New Roman"/>
          <w:b w:val="false"/>
          <w:i w:val="false"/>
          <w:color w:val="000000"/>
          <w:sz w:val="28"/>
        </w:rPr>
        <w:t>
      на посевах (или на землях несельскохозяйственного</w:t>
      </w:r>
      <w:r>
        <w:br/>
      </w:r>
      <w:r>
        <w:rPr>
          <w:rFonts w:ascii="Times New Roman"/>
          <w:b w:val="false"/>
          <w:i w:val="false"/>
          <w:color w:val="000000"/>
          <w:sz w:val="28"/>
        </w:rPr>
        <w:t>
использования)________________________методом_______________________.</w:t>
      </w:r>
      <w:r>
        <w:br/>
      </w:r>
      <w:r>
        <w:rPr>
          <w:rFonts w:ascii="Times New Roman"/>
          <w:b w:val="false"/>
          <w:i w:val="false"/>
          <w:color w:val="000000"/>
          <w:sz w:val="28"/>
        </w:rPr>
        <w:t>
      Отчет по итогам проверки на ______ страницах прилагается</w:t>
      </w:r>
      <w:r>
        <w:br/>
      </w:r>
      <w:r>
        <w:rPr>
          <w:rFonts w:ascii="Times New Roman"/>
          <w:b w:val="false"/>
          <w:i w:val="false"/>
          <w:color w:val="000000"/>
          <w:sz w:val="28"/>
        </w:rPr>
        <w:t>
      Начальник отдела защиты и карантина растений областной</w:t>
      </w:r>
      <w:r>
        <w:br/>
      </w:r>
      <w:r>
        <w:rPr>
          <w:rFonts w:ascii="Times New Roman"/>
          <w:b w:val="false"/>
          <w:i w:val="false"/>
          <w:color w:val="000000"/>
          <w:sz w:val="28"/>
        </w:rPr>
        <w:t>
территориальной инспекции Ведомства__________________________области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Начальник отдела защиты и карантина растений районной</w:t>
      </w:r>
      <w:r>
        <w:br/>
      </w:r>
      <w:r>
        <w:rPr>
          <w:rFonts w:ascii="Times New Roman"/>
          <w:b w:val="false"/>
          <w:i w:val="false"/>
          <w:color w:val="000000"/>
          <w:sz w:val="28"/>
        </w:rPr>
        <w:t>
территориальной инспекции Ведомства _________________________области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Руководитель хозяйства (или аким сельского округа)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Ответственный исполнитель _____________________________________</w:t>
      </w:r>
      <w:r>
        <w:br/>
      </w:r>
      <w:r>
        <w:rPr>
          <w:rFonts w:ascii="Times New Roman"/>
          <w:b w:val="false"/>
          <w:i w:val="false"/>
          <w:color w:val="000000"/>
          <w:sz w:val="28"/>
        </w:rPr>
        <w:t>
                   (фамилия, имя, отчество, наименование организации)</w:t>
      </w:r>
    </w:p>
    <w:p>
      <w:pPr>
        <w:spacing w:after="0"/>
        <w:ind w:left="0"/>
        <w:jc w:val="both"/>
      </w:pPr>
      <w:r>
        <w:rPr>
          <w:rFonts w:ascii="Times New Roman"/>
          <w:b w:val="false"/>
          <w:i w:val="false"/>
          <w:color w:val="000000"/>
          <w:sz w:val="28"/>
        </w:rPr>
        <w:t>      «___» ____________________ 201___ года</w:t>
      </w:r>
    </w:p>
    <w:p>
      <w:pPr>
        <w:spacing w:after="0"/>
        <w:ind w:left="0"/>
        <w:jc w:val="both"/>
      </w:pPr>
      <w:r>
        <w:rPr>
          <w:rFonts w:ascii="Times New Roman"/>
          <w:b w:val="false"/>
          <w:i w:val="false"/>
          <w:color w:val="000000"/>
          <w:sz w:val="28"/>
        </w:rPr>
        <w:t>      М.П.      _____________</w:t>
      </w:r>
      <w:r>
        <w:br/>
      </w:r>
      <w:r>
        <w:rPr>
          <w:rFonts w:ascii="Times New Roman"/>
          <w:b w:val="false"/>
          <w:i w:val="false"/>
          <w:color w:val="000000"/>
          <w:sz w:val="28"/>
        </w:rPr>
        <w:t>
                    Дата</w:t>
      </w:r>
    </w:p>
    <w:bookmarkStart w:name="z600"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37"/>
    <w:bookmarkStart w:name="z601" w:id="38"/>
    <w:p>
      <w:pPr>
        <w:spacing w:after="0"/>
        <w:ind w:left="0"/>
        <w:jc w:val="left"/>
      </w:pPr>
      <w:r>
        <w:rPr>
          <w:rFonts w:ascii="Times New Roman"/>
          <w:b/>
          <w:i w:val="false"/>
          <w:color w:val="000000"/>
        </w:rPr>
        <w:t xml:space="preserve"> 
Заявка</w:t>
      </w:r>
      <w:r>
        <w:br/>
      </w:r>
      <w:r>
        <w:rPr>
          <w:rFonts w:ascii="Times New Roman"/>
          <w:b/>
          <w:i w:val="false"/>
          <w:color w:val="000000"/>
        </w:rPr>
        <w:t>
на государственную регистрацию пестицида (ядохимиката)</w:t>
      </w:r>
      <w:r>
        <w:br/>
      </w:r>
      <w:r>
        <w:rPr>
          <w:rFonts w:ascii="Times New Roman"/>
          <w:b/>
          <w:i w:val="false"/>
          <w:color w:val="000000"/>
        </w:rPr>
        <w:t>
(представляется на бланках установленной формы регистранта</w:t>
      </w:r>
      <w:r>
        <w:br/>
      </w:r>
      <w:r>
        <w:rPr>
          <w:rFonts w:ascii="Times New Roman"/>
          <w:b/>
          <w:i w:val="false"/>
          <w:color w:val="000000"/>
        </w:rPr>
        <w:t>
(заявителя) и удостоверяется подписью и</w:t>
      </w:r>
      <w:r>
        <w:br/>
      </w:r>
      <w:r>
        <w:rPr>
          <w:rFonts w:ascii="Times New Roman"/>
          <w:b/>
          <w:i w:val="false"/>
          <w:color w:val="000000"/>
        </w:rPr>
        <w:t>
печатью регистранта (заявителя))</w:t>
      </w:r>
    </w:p>
    <w:bookmarkEnd w:id="38"/>
    <w:bookmarkStart w:name="z602" w:id="39"/>
    <w:p>
      <w:pPr>
        <w:spacing w:after="0"/>
        <w:ind w:left="0"/>
        <w:jc w:val="both"/>
      </w:pPr>
      <w:r>
        <w:rPr>
          <w:rFonts w:ascii="Times New Roman"/>
          <w:b w:val="false"/>
          <w:i w:val="false"/>
          <w:color w:val="000000"/>
          <w:sz w:val="28"/>
        </w:rPr>
        <w:t>
      Регистрант (заявитель)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(физическое или юридическое лицо,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государство, адрес, телефон, факс)</w:t>
      </w:r>
    </w:p>
    <w:bookmarkEnd w:id="39"/>
    <w:bookmarkStart w:name="z603" w:id="40"/>
    <w:p>
      <w:pPr>
        <w:spacing w:after="0"/>
        <w:ind w:left="0"/>
        <w:jc w:val="both"/>
      </w:pPr>
      <w:r>
        <w:rPr>
          <w:rFonts w:ascii="Times New Roman"/>
          <w:b w:val="false"/>
          <w:i w:val="false"/>
          <w:color w:val="000000"/>
          <w:sz w:val="28"/>
        </w:rPr>
        <w:t>
      Прошу провести государственную регистрацию в Республике</w:t>
      </w:r>
      <w:r>
        <w:br/>
      </w:r>
      <w:r>
        <w:rPr>
          <w:rFonts w:ascii="Times New Roman"/>
          <w:b w:val="false"/>
          <w:i w:val="false"/>
          <w:color w:val="000000"/>
          <w:sz w:val="28"/>
        </w:rPr>
        <w:t>
Казахстан следующих пестицидов (ядохимикатов) с регламентами</w:t>
      </w:r>
      <w:r>
        <w:br/>
      </w:r>
      <w:r>
        <w:rPr>
          <w:rFonts w:ascii="Times New Roman"/>
          <w:b w:val="false"/>
          <w:i w:val="false"/>
          <w:color w:val="000000"/>
          <w:sz w:val="28"/>
        </w:rPr>
        <w:t>
применения: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1725"/>
        <w:gridCol w:w="2471"/>
        <w:gridCol w:w="1544"/>
        <w:gridCol w:w="2310"/>
        <w:gridCol w:w="2674"/>
      </w:tblGrid>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название,</w:t>
            </w:r>
            <w:r>
              <w:br/>
            </w:r>
            <w:r>
              <w:rPr>
                <w:rFonts w:ascii="Times New Roman"/>
                <w:b w:val="false"/>
                <w:i w:val="false"/>
                <w:color w:val="000000"/>
                <w:sz w:val="20"/>
              </w:rPr>
              <w:t>
</w:t>
            </w:r>
            <w:r>
              <w:rPr>
                <w:rFonts w:ascii="Times New Roman"/>
                <w:b w:val="false"/>
                <w:i w:val="false"/>
                <w:color w:val="000000"/>
                <w:sz w:val="20"/>
              </w:rPr>
              <w:t>препаративная</w:t>
            </w:r>
            <w:r>
              <w:br/>
            </w:r>
            <w:r>
              <w:rPr>
                <w:rFonts w:ascii="Times New Roman"/>
                <w:b w:val="false"/>
                <w:i w:val="false"/>
                <w:color w:val="000000"/>
                <w:sz w:val="20"/>
              </w:rPr>
              <w:t>
</w:t>
            </w: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действующего</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производитель д.в.,</w:t>
            </w:r>
            <w:r>
              <w:br/>
            </w:r>
            <w:r>
              <w:rPr>
                <w:rFonts w:ascii="Times New Roman"/>
                <w:b w:val="false"/>
                <w:i w:val="false"/>
                <w:color w:val="000000"/>
                <w:sz w:val="20"/>
              </w:rPr>
              <w:t>
</w:t>
            </w:r>
            <w:r>
              <w:rPr>
                <w:rFonts w:ascii="Times New Roman"/>
                <w:b w:val="false"/>
                <w:i w:val="false"/>
                <w:color w:val="000000"/>
                <w:sz w:val="20"/>
              </w:rPr>
              <w:t>регистрант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расхода</w:t>
            </w:r>
            <w:r>
              <w:br/>
            </w:r>
            <w:r>
              <w:rPr>
                <w:rFonts w:ascii="Times New Roman"/>
                <w:b w:val="false"/>
                <w:i w:val="false"/>
                <w:color w:val="000000"/>
                <w:sz w:val="20"/>
              </w:rPr>
              <w:t>
</w:t>
            </w:r>
            <w:r>
              <w:rPr>
                <w:rFonts w:ascii="Times New Roman"/>
                <w:b w:val="false"/>
                <w:i w:val="false"/>
                <w:color w:val="000000"/>
                <w:sz w:val="20"/>
              </w:rPr>
              <w:t>препарата</w:t>
            </w:r>
            <w:r>
              <w:br/>
            </w:r>
            <w:r>
              <w:rPr>
                <w:rFonts w:ascii="Times New Roman"/>
                <w:b w:val="false"/>
                <w:i w:val="false"/>
                <w:color w:val="000000"/>
                <w:sz w:val="20"/>
              </w:rPr>
              <w:t>
</w:t>
            </w:r>
            <w:r>
              <w:rPr>
                <w:rFonts w:ascii="Times New Roman"/>
                <w:b w:val="false"/>
                <w:i w:val="false"/>
                <w:color w:val="000000"/>
                <w:sz w:val="20"/>
              </w:rPr>
              <w:t>(л/га,</w:t>
            </w:r>
            <w:r>
              <w:br/>
            </w:r>
            <w:r>
              <w:rPr>
                <w:rFonts w:ascii="Times New Roman"/>
                <w:b w:val="false"/>
                <w:i w:val="false"/>
                <w:color w:val="000000"/>
                <w:sz w:val="20"/>
              </w:rPr>
              <w:t>
</w:t>
            </w:r>
            <w:r>
              <w:rPr>
                <w:rFonts w:ascii="Times New Roman"/>
                <w:b w:val="false"/>
                <w:i w:val="false"/>
                <w:color w:val="000000"/>
                <w:sz w:val="20"/>
              </w:rPr>
              <w:t>кг/га,</w:t>
            </w:r>
            <w:r>
              <w:br/>
            </w:r>
            <w:r>
              <w:rPr>
                <w:rFonts w:ascii="Times New Roman"/>
                <w:b w:val="false"/>
                <w:i w:val="false"/>
                <w:color w:val="000000"/>
                <w:sz w:val="20"/>
              </w:rPr>
              <w:t>
</w:t>
            </w:r>
            <w:r>
              <w:rPr>
                <w:rFonts w:ascii="Times New Roman"/>
                <w:b w:val="false"/>
                <w:i w:val="false"/>
                <w:color w:val="000000"/>
                <w:sz w:val="20"/>
              </w:rPr>
              <w:t>л/т, кг/т)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r>
              <w:br/>
            </w:r>
            <w:r>
              <w:rPr>
                <w:rFonts w:ascii="Times New Roman"/>
                <w:b w:val="false"/>
                <w:i w:val="false"/>
                <w:color w:val="000000"/>
                <w:sz w:val="20"/>
              </w:rPr>
              <w:t>
</w:t>
            </w:r>
            <w:r>
              <w:rPr>
                <w:rFonts w:ascii="Times New Roman"/>
                <w:b w:val="false"/>
                <w:i w:val="false"/>
                <w:color w:val="000000"/>
                <w:sz w:val="20"/>
              </w:rPr>
              <w:t>обрабатываемый</w:t>
            </w:r>
            <w:r>
              <w:br/>
            </w:r>
            <w:r>
              <w:rPr>
                <w:rFonts w:ascii="Times New Roman"/>
                <w:b w:val="false"/>
                <w:i w:val="false"/>
                <w:color w:val="000000"/>
                <w:sz w:val="20"/>
              </w:rPr>
              <w:t>
</w:t>
            </w:r>
            <w:r>
              <w:rPr>
                <w:rFonts w:ascii="Times New Roman"/>
                <w:b w:val="false"/>
                <w:i w:val="false"/>
                <w:color w:val="000000"/>
                <w:sz w:val="20"/>
              </w:rPr>
              <w:t>объект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Вредный</w:t>
            </w:r>
            <w:r>
              <w:br/>
            </w:r>
            <w:r>
              <w:rPr>
                <w:rFonts w:ascii="Times New Roman"/>
                <w:b w:val="false"/>
                <w:i w:val="false"/>
                <w:color w:val="000000"/>
                <w:sz w:val="20"/>
              </w:rPr>
              <w:t>
</w:t>
            </w:r>
            <w:r>
              <w:rPr>
                <w:rFonts w:ascii="Times New Roman"/>
                <w:b w:val="false"/>
                <w:i w:val="false"/>
                <w:color w:val="000000"/>
                <w:sz w:val="20"/>
              </w:rPr>
              <w:t>организм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расход рабочей</w:t>
            </w:r>
            <w:r>
              <w:br/>
            </w:r>
            <w:r>
              <w:rPr>
                <w:rFonts w:ascii="Times New Roman"/>
                <w:b w:val="false"/>
                <w:i w:val="false"/>
                <w:color w:val="000000"/>
                <w:sz w:val="20"/>
              </w:rPr>
              <w:t>
</w:t>
            </w:r>
            <w:r>
              <w:rPr>
                <w:rFonts w:ascii="Times New Roman"/>
                <w:b w:val="false"/>
                <w:i w:val="false"/>
                <w:color w:val="000000"/>
                <w:sz w:val="20"/>
              </w:rPr>
              <w:t>жидкости</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последней</w:t>
            </w:r>
            <w:r>
              <w:br/>
            </w:r>
            <w:r>
              <w:rPr>
                <w:rFonts w:ascii="Times New Roman"/>
                <w:b w:val="false"/>
                <w:i w:val="false"/>
                <w:color w:val="000000"/>
                <w:sz w:val="20"/>
              </w:rPr>
              <w:t>
</w:t>
            </w:r>
            <w:r>
              <w:rPr>
                <w:rFonts w:ascii="Times New Roman"/>
                <w:b w:val="false"/>
                <w:i w:val="false"/>
                <w:color w:val="000000"/>
                <w:sz w:val="20"/>
              </w:rPr>
              <w:t>обработки, в</w:t>
            </w:r>
            <w:r>
              <w:br/>
            </w:r>
            <w:r>
              <w:rPr>
                <w:rFonts w:ascii="Times New Roman"/>
                <w:b w:val="false"/>
                <w:i w:val="false"/>
                <w:color w:val="000000"/>
                <w:sz w:val="20"/>
              </w:rPr>
              <w:t>
</w:t>
            </w:r>
            <w:r>
              <w:rPr>
                <w:rFonts w:ascii="Times New Roman"/>
                <w:b w:val="false"/>
                <w:i w:val="false"/>
                <w:color w:val="000000"/>
                <w:sz w:val="20"/>
              </w:rPr>
              <w:t>днях до сбора</w:t>
            </w:r>
            <w:r>
              <w:br/>
            </w:r>
            <w:r>
              <w:rPr>
                <w:rFonts w:ascii="Times New Roman"/>
                <w:b w:val="false"/>
                <w:i w:val="false"/>
                <w:color w:val="000000"/>
                <w:sz w:val="20"/>
              </w:rPr>
              <w:t>
</w:t>
            </w:r>
            <w:r>
              <w:rPr>
                <w:rFonts w:ascii="Times New Roman"/>
                <w:b w:val="false"/>
                <w:i w:val="false"/>
                <w:color w:val="000000"/>
                <w:sz w:val="20"/>
              </w:rPr>
              <w:t>урожая, в</w:t>
            </w:r>
            <w:r>
              <w:br/>
            </w:r>
            <w:r>
              <w:rPr>
                <w:rFonts w:ascii="Times New Roman"/>
                <w:b w:val="false"/>
                <w:i w:val="false"/>
                <w:color w:val="000000"/>
                <w:sz w:val="20"/>
              </w:rPr>
              <w:t>
</w:t>
            </w:r>
            <w:r>
              <w:rPr>
                <w:rFonts w:ascii="Times New Roman"/>
                <w:b w:val="false"/>
                <w:i w:val="false"/>
                <w:color w:val="000000"/>
                <w:sz w:val="20"/>
              </w:rPr>
              <w:t>( ) максимальная</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обработок</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М.П.      ____________</w:t>
      </w:r>
      <w:r>
        <w:br/>
      </w:r>
      <w:r>
        <w:rPr>
          <w:rFonts w:ascii="Times New Roman"/>
          <w:b w:val="false"/>
          <w:i w:val="false"/>
          <w:color w:val="000000"/>
          <w:sz w:val="28"/>
        </w:rPr>
        <w:t>
                   (дата)</w:t>
      </w:r>
    </w:p>
    <w:bookmarkStart w:name="z604" w:id="4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41"/>
    <w:p>
      <w:pPr>
        <w:spacing w:after="0"/>
        <w:ind w:left="0"/>
        <w:jc w:val="both"/>
      </w:pPr>
      <w:r>
        <w:rPr>
          <w:rFonts w:ascii="Times New Roman"/>
          <w:b w:val="false"/>
          <w:i w:val="false"/>
          <w:color w:val="000000"/>
          <w:sz w:val="28"/>
        </w:rPr>
        <w:t>Утверждаю</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(руководитель организации-исполнителя)</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«___» _____________201___ года</w:t>
      </w:r>
    </w:p>
    <w:bookmarkStart w:name="z605" w:id="42"/>
    <w:p>
      <w:pPr>
        <w:spacing w:after="0"/>
        <w:ind w:left="0"/>
        <w:jc w:val="left"/>
      </w:pPr>
      <w:r>
        <w:rPr>
          <w:rFonts w:ascii="Times New Roman"/>
          <w:b/>
          <w:i w:val="false"/>
          <w:color w:val="000000"/>
        </w:rPr>
        <w:t xml:space="preserve"> 
Отчет</w:t>
      </w:r>
      <w:r>
        <w:br/>
      </w:r>
      <w:r>
        <w:rPr>
          <w:rFonts w:ascii="Times New Roman"/>
          <w:b/>
          <w:i w:val="false"/>
          <w:color w:val="000000"/>
        </w:rPr>
        <w:t>
по определению содержания остаточных количеств пестицида</w:t>
      </w:r>
      <w:r>
        <w:br/>
      </w:r>
      <w:r>
        <w:rPr>
          <w:rFonts w:ascii="Times New Roman"/>
          <w:b/>
          <w:i w:val="false"/>
          <w:color w:val="000000"/>
        </w:rPr>
        <w:t>
(ядохимиката) в растениеводческой продукции и</w:t>
      </w:r>
      <w:r>
        <w:br/>
      </w:r>
      <w:r>
        <w:rPr>
          <w:rFonts w:ascii="Times New Roman"/>
          <w:b/>
          <w:i w:val="false"/>
          <w:color w:val="000000"/>
        </w:rPr>
        <w:t>
объектах окружающей среды</w:t>
      </w:r>
    </w:p>
    <w:bookmarkEnd w:id="42"/>
    <w:bookmarkStart w:name="z606" w:id="43"/>
    <w:p>
      <w:pPr>
        <w:spacing w:after="0"/>
        <w:ind w:left="0"/>
        <w:jc w:val="both"/>
      </w:pPr>
      <w:r>
        <w:rPr>
          <w:rFonts w:ascii="Times New Roman"/>
          <w:b w:val="false"/>
          <w:i w:val="false"/>
          <w:color w:val="000000"/>
          <w:sz w:val="28"/>
        </w:rPr>
        <w:t>
      1. Общее положение.</w:t>
      </w:r>
      <w:r>
        <w:br/>
      </w:r>
      <w:r>
        <w:rPr>
          <w:rFonts w:ascii="Times New Roman"/>
          <w:b w:val="false"/>
          <w:i w:val="false"/>
          <w:color w:val="000000"/>
          <w:sz w:val="28"/>
        </w:rPr>
        <w:t>
</w:t>
      </w:r>
      <w:r>
        <w:rPr>
          <w:rFonts w:ascii="Times New Roman"/>
          <w:b w:val="false"/>
          <w:i w:val="false"/>
          <w:color w:val="000000"/>
          <w:sz w:val="28"/>
        </w:rPr>
        <w:t>
      2. Краткое обоснование цели и задач опыта.</w:t>
      </w:r>
      <w:r>
        <w:br/>
      </w:r>
      <w:r>
        <w:rPr>
          <w:rFonts w:ascii="Times New Roman"/>
          <w:b w:val="false"/>
          <w:i w:val="false"/>
          <w:color w:val="000000"/>
          <w:sz w:val="28"/>
        </w:rPr>
        <w:t>
</w:t>
      </w:r>
      <w:r>
        <w:rPr>
          <w:rFonts w:ascii="Times New Roman"/>
          <w:b w:val="false"/>
          <w:i w:val="false"/>
          <w:color w:val="000000"/>
          <w:sz w:val="28"/>
        </w:rPr>
        <w:t>
      3. Краткая характеристика пестицида (ядохимиката):</w:t>
      </w:r>
      <w:r>
        <w:br/>
      </w:r>
      <w:r>
        <w:rPr>
          <w:rFonts w:ascii="Times New Roman"/>
          <w:b w:val="false"/>
          <w:i w:val="false"/>
          <w:color w:val="000000"/>
          <w:sz w:val="28"/>
        </w:rPr>
        <w:t>
</w:t>
      </w:r>
      <w:r>
        <w:rPr>
          <w:rFonts w:ascii="Times New Roman"/>
          <w:b w:val="false"/>
          <w:i w:val="false"/>
          <w:color w:val="000000"/>
          <w:sz w:val="28"/>
        </w:rPr>
        <w:t>
      1) заявитель, производитель;</w:t>
      </w:r>
      <w:r>
        <w:br/>
      </w:r>
      <w:r>
        <w:rPr>
          <w:rFonts w:ascii="Times New Roman"/>
          <w:b w:val="false"/>
          <w:i w:val="false"/>
          <w:color w:val="000000"/>
          <w:sz w:val="28"/>
        </w:rPr>
        <w:t>
</w:t>
      </w:r>
      <w:r>
        <w:rPr>
          <w:rFonts w:ascii="Times New Roman"/>
          <w:b w:val="false"/>
          <w:i w:val="false"/>
          <w:color w:val="000000"/>
          <w:sz w:val="28"/>
        </w:rPr>
        <w:t>
      2) торговое название;</w:t>
      </w:r>
      <w:r>
        <w:br/>
      </w:r>
      <w:r>
        <w:rPr>
          <w:rFonts w:ascii="Times New Roman"/>
          <w:b w:val="false"/>
          <w:i w:val="false"/>
          <w:color w:val="000000"/>
          <w:sz w:val="28"/>
        </w:rPr>
        <w:t>
</w:t>
      </w:r>
      <w:r>
        <w:rPr>
          <w:rFonts w:ascii="Times New Roman"/>
          <w:b w:val="false"/>
          <w:i w:val="false"/>
          <w:color w:val="000000"/>
          <w:sz w:val="28"/>
        </w:rPr>
        <w:t>
      3) действующее вещество;</w:t>
      </w:r>
      <w:r>
        <w:br/>
      </w:r>
      <w:r>
        <w:rPr>
          <w:rFonts w:ascii="Times New Roman"/>
          <w:b w:val="false"/>
          <w:i w:val="false"/>
          <w:color w:val="000000"/>
          <w:sz w:val="28"/>
        </w:rPr>
        <w:t>
</w:t>
      </w:r>
      <w:r>
        <w:rPr>
          <w:rFonts w:ascii="Times New Roman"/>
          <w:b w:val="false"/>
          <w:i w:val="false"/>
          <w:color w:val="000000"/>
          <w:sz w:val="28"/>
        </w:rPr>
        <w:t>
      4) препаративная форма;</w:t>
      </w:r>
      <w:r>
        <w:br/>
      </w:r>
      <w:r>
        <w:rPr>
          <w:rFonts w:ascii="Times New Roman"/>
          <w:b w:val="false"/>
          <w:i w:val="false"/>
          <w:color w:val="000000"/>
          <w:sz w:val="28"/>
        </w:rPr>
        <w:t>
</w:t>
      </w:r>
      <w:r>
        <w:rPr>
          <w:rFonts w:ascii="Times New Roman"/>
          <w:b w:val="false"/>
          <w:i w:val="false"/>
          <w:color w:val="000000"/>
          <w:sz w:val="28"/>
        </w:rPr>
        <w:t>
      5) молекулярная масса;</w:t>
      </w:r>
      <w:r>
        <w:br/>
      </w:r>
      <w:r>
        <w:rPr>
          <w:rFonts w:ascii="Times New Roman"/>
          <w:b w:val="false"/>
          <w:i w:val="false"/>
          <w:color w:val="000000"/>
          <w:sz w:val="28"/>
        </w:rPr>
        <w:t>
</w:t>
      </w:r>
      <w:r>
        <w:rPr>
          <w:rFonts w:ascii="Times New Roman"/>
          <w:b w:val="false"/>
          <w:i w:val="false"/>
          <w:color w:val="000000"/>
          <w:sz w:val="28"/>
        </w:rPr>
        <w:t>
      6) эмпирическая формула.</w:t>
      </w:r>
      <w:r>
        <w:br/>
      </w:r>
      <w:r>
        <w:rPr>
          <w:rFonts w:ascii="Times New Roman"/>
          <w:b w:val="false"/>
          <w:i w:val="false"/>
          <w:color w:val="000000"/>
          <w:sz w:val="28"/>
        </w:rPr>
        <w:t>
</w:t>
      </w:r>
      <w:r>
        <w:rPr>
          <w:rFonts w:ascii="Times New Roman"/>
          <w:b w:val="false"/>
          <w:i w:val="false"/>
          <w:color w:val="000000"/>
          <w:sz w:val="28"/>
        </w:rPr>
        <w:t>
      4. Общая характеристика опыта:</w:t>
      </w:r>
      <w:r>
        <w:br/>
      </w:r>
      <w:r>
        <w:rPr>
          <w:rFonts w:ascii="Times New Roman"/>
          <w:b w:val="false"/>
          <w:i w:val="false"/>
          <w:color w:val="000000"/>
          <w:sz w:val="28"/>
        </w:rPr>
        <w:t>
</w:t>
      </w:r>
      <w:r>
        <w:rPr>
          <w:rFonts w:ascii="Times New Roman"/>
          <w:b w:val="false"/>
          <w:i w:val="false"/>
          <w:color w:val="000000"/>
          <w:sz w:val="28"/>
        </w:rPr>
        <w:t>
      1) место закладки;</w:t>
      </w:r>
      <w:r>
        <w:br/>
      </w:r>
      <w:r>
        <w:rPr>
          <w:rFonts w:ascii="Times New Roman"/>
          <w:b w:val="false"/>
          <w:i w:val="false"/>
          <w:color w:val="000000"/>
          <w:sz w:val="28"/>
        </w:rPr>
        <w:t>
</w:t>
      </w:r>
      <w:r>
        <w:rPr>
          <w:rFonts w:ascii="Times New Roman"/>
          <w:b w:val="false"/>
          <w:i w:val="false"/>
          <w:color w:val="000000"/>
          <w:sz w:val="28"/>
        </w:rPr>
        <w:t>
      2) срок проведения;</w:t>
      </w:r>
      <w:r>
        <w:br/>
      </w:r>
      <w:r>
        <w:rPr>
          <w:rFonts w:ascii="Times New Roman"/>
          <w:b w:val="false"/>
          <w:i w:val="false"/>
          <w:color w:val="000000"/>
          <w:sz w:val="28"/>
        </w:rPr>
        <w:t>
</w:t>
      </w:r>
      <w:r>
        <w:rPr>
          <w:rFonts w:ascii="Times New Roman"/>
          <w:b w:val="false"/>
          <w:i w:val="false"/>
          <w:color w:val="000000"/>
          <w:sz w:val="28"/>
        </w:rPr>
        <w:t>
      3) культура;</w:t>
      </w:r>
      <w:r>
        <w:br/>
      </w:r>
      <w:r>
        <w:rPr>
          <w:rFonts w:ascii="Times New Roman"/>
          <w:b w:val="false"/>
          <w:i w:val="false"/>
          <w:color w:val="000000"/>
          <w:sz w:val="28"/>
        </w:rPr>
        <w:t>
</w:t>
      </w:r>
      <w:r>
        <w:rPr>
          <w:rFonts w:ascii="Times New Roman"/>
          <w:b w:val="false"/>
          <w:i w:val="false"/>
          <w:color w:val="000000"/>
          <w:sz w:val="28"/>
        </w:rPr>
        <w:t>
      4) вид опыта;</w:t>
      </w:r>
      <w:r>
        <w:br/>
      </w:r>
      <w:r>
        <w:rPr>
          <w:rFonts w:ascii="Times New Roman"/>
          <w:b w:val="false"/>
          <w:i w:val="false"/>
          <w:color w:val="000000"/>
          <w:sz w:val="28"/>
        </w:rPr>
        <w:t>
</w:t>
      </w:r>
      <w:r>
        <w:rPr>
          <w:rFonts w:ascii="Times New Roman"/>
          <w:b w:val="false"/>
          <w:i w:val="false"/>
          <w:color w:val="000000"/>
          <w:sz w:val="28"/>
        </w:rPr>
        <w:t>
      5) агротехника;</w:t>
      </w:r>
      <w:r>
        <w:br/>
      </w:r>
      <w:r>
        <w:rPr>
          <w:rFonts w:ascii="Times New Roman"/>
          <w:b w:val="false"/>
          <w:i w:val="false"/>
          <w:color w:val="000000"/>
          <w:sz w:val="28"/>
        </w:rPr>
        <w:t>
</w:t>
      </w:r>
      <w:r>
        <w:rPr>
          <w:rFonts w:ascii="Times New Roman"/>
          <w:b w:val="false"/>
          <w:i w:val="false"/>
          <w:color w:val="000000"/>
          <w:sz w:val="28"/>
        </w:rPr>
        <w:t>
      6) мероприятия по уходу.</w:t>
      </w:r>
      <w:r>
        <w:br/>
      </w:r>
      <w:r>
        <w:rPr>
          <w:rFonts w:ascii="Times New Roman"/>
          <w:b w:val="false"/>
          <w:i w:val="false"/>
          <w:color w:val="000000"/>
          <w:sz w:val="28"/>
        </w:rPr>
        <w:t>
</w:t>
      </w:r>
      <w:r>
        <w:rPr>
          <w:rFonts w:ascii="Times New Roman"/>
          <w:b w:val="false"/>
          <w:i w:val="false"/>
          <w:color w:val="000000"/>
          <w:sz w:val="28"/>
        </w:rPr>
        <w:t>
      5. Характеристика почвы и метеорологических условий.</w:t>
      </w:r>
      <w:r>
        <w:br/>
      </w:r>
      <w:r>
        <w:rPr>
          <w:rFonts w:ascii="Times New Roman"/>
          <w:b w:val="false"/>
          <w:i w:val="false"/>
          <w:color w:val="000000"/>
          <w:sz w:val="28"/>
        </w:rPr>
        <w:t>
</w:t>
      </w:r>
      <w:r>
        <w:rPr>
          <w:rFonts w:ascii="Times New Roman"/>
          <w:b w:val="false"/>
          <w:i w:val="false"/>
          <w:color w:val="000000"/>
          <w:sz w:val="28"/>
        </w:rPr>
        <w:t>
      6. Особенности применения изучаемого пестицида (ядохимиката):</w:t>
      </w:r>
      <w:r>
        <w:br/>
      </w:r>
      <w:r>
        <w:rPr>
          <w:rFonts w:ascii="Times New Roman"/>
          <w:b w:val="false"/>
          <w:i w:val="false"/>
          <w:color w:val="000000"/>
          <w:sz w:val="28"/>
        </w:rPr>
        <w:t>
</w:t>
      </w:r>
      <w:r>
        <w:rPr>
          <w:rFonts w:ascii="Times New Roman"/>
          <w:b w:val="false"/>
          <w:i w:val="false"/>
          <w:color w:val="000000"/>
          <w:sz w:val="28"/>
        </w:rPr>
        <w:t>
      1) сроки и кратность обработки;</w:t>
      </w:r>
      <w:r>
        <w:br/>
      </w:r>
      <w:r>
        <w:rPr>
          <w:rFonts w:ascii="Times New Roman"/>
          <w:b w:val="false"/>
          <w:i w:val="false"/>
          <w:color w:val="000000"/>
          <w:sz w:val="28"/>
        </w:rPr>
        <w:t>
</w:t>
      </w:r>
      <w:r>
        <w:rPr>
          <w:rFonts w:ascii="Times New Roman"/>
          <w:b w:val="false"/>
          <w:i w:val="false"/>
          <w:color w:val="000000"/>
          <w:sz w:val="28"/>
        </w:rPr>
        <w:t>
      2) способ применения;</w:t>
      </w:r>
      <w:r>
        <w:br/>
      </w:r>
      <w:r>
        <w:rPr>
          <w:rFonts w:ascii="Times New Roman"/>
          <w:b w:val="false"/>
          <w:i w:val="false"/>
          <w:color w:val="000000"/>
          <w:sz w:val="28"/>
        </w:rPr>
        <w:t>
</w:t>
      </w:r>
      <w:r>
        <w:rPr>
          <w:rFonts w:ascii="Times New Roman"/>
          <w:b w:val="false"/>
          <w:i w:val="false"/>
          <w:color w:val="000000"/>
          <w:sz w:val="28"/>
        </w:rPr>
        <w:t>
      3) расход рабочей жидкости;</w:t>
      </w:r>
      <w:r>
        <w:br/>
      </w:r>
      <w:r>
        <w:rPr>
          <w:rFonts w:ascii="Times New Roman"/>
          <w:b w:val="false"/>
          <w:i w:val="false"/>
          <w:color w:val="000000"/>
          <w:sz w:val="28"/>
        </w:rPr>
        <w:t>
</w:t>
      </w:r>
      <w:r>
        <w:rPr>
          <w:rFonts w:ascii="Times New Roman"/>
          <w:b w:val="false"/>
          <w:i w:val="false"/>
          <w:color w:val="000000"/>
          <w:sz w:val="28"/>
        </w:rPr>
        <w:t>
      4) норма расхода по препарату.</w:t>
      </w:r>
      <w:r>
        <w:br/>
      </w:r>
      <w:r>
        <w:rPr>
          <w:rFonts w:ascii="Times New Roman"/>
          <w:b w:val="false"/>
          <w:i w:val="false"/>
          <w:color w:val="000000"/>
          <w:sz w:val="28"/>
        </w:rPr>
        <w:t>
</w:t>
      </w:r>
      <w:r>
        <w:rPr>
          <w:rFonts w:ascii="Times New Roman"/>
          <w:b w:val="false"/>
          <w:i w:val="false"/>
          <w:color w:val="000000"/>
          <w:sz w:val="28"/>
        </w:rPr>
        <w:t>
      7. Методика отбора проб и условия хранения проб, акт отбора проб для анализа.</w:t>
      </w:r>
      <w:r>
        <w:br/>
      </w:r>
      <w:r>
        <w:rPr>
          <w:rFonts w:ascii="Times New Roman"/>
          <w:b w:val="false"/>
          <w:i w:val="false"/>
          <w:color w:val="000000"/>
          <w:sz w:val="28"/>
        </w:rPr>
        <w:t>
</w:t>
      </w:r>
      <w:r>
        <w:rPr>
          <w:rFonts w:ascii="Times New Roman"/>
          <w:b w:val="false"/>
          <w:i w:val="false"/>
          <w:color w:val="000000"/>
          <w:sz w:val="28"/>
        </w:rPr>
        <w:t>
      8. Метод определения остаточных количеств пестицида (ядохимиката).</w:t>
      </w:r>
      <w:r>
        <w:br/>
      </w:r>
      <w:r>
        <w:rPr>
          <w:rFonts w:ascii="Times New Roman"/>
          <w:b w:val="false"/>
          <w:i w:val="false"/>
          <w:color w:val="000000"/>
          <w:sz w:val="28"/>
        </w:rPr>
        <w:t>
</w:t>
      </w:r>
      <w:r>
        <w:rPr>
          <w:rFonts w:ascii="Times New Roman"/>
          <w:b w:val="false"/>
          <w:i w:val="false"/>
          <w:color w:val="000000"/>
          <w:sz w:val="28"/>
        </w:rPr>
        <w:t>
      9. Марка прибора, предел обнаружения, полнота извлечения и гигиенические нормативы.</w:t>
      </w:r>
      <w:r>
        <w:br/>
      </w:r>
      <w:r>
        <w:rPr>
          <w:rFonts w:ascii="Times New Roman"/>
          <w:b w:val="false"/>
          <w:i w:val="false"/>
          <w:color w:val="000000"/>
          <w:sz w:val="28"/>
        </w:rPr>
        <w:t>
</w:t>
      </w:r>
      <w:r>
        <w:rPr>
          <w:rFonts w:ascii="Times New Roman"/>
          <w:b w:val="false"/>
          <w:i w:val="false"/>
          <w:color w:val="000000"/>
          <w:sz w:val="28"/>
        </w:rPr>
        <w:t>
      10. Данные по содержанию остаточных количеств пестицида (ядохимиката) с приложением хроматограмм.</w:t>
      </w:r>
      <w:r>
        <w:br/>
      </w:r>
      <w:r>
        <w:rPr>
          <w:rFonts w:ascii="Times New Roman"/>
          <w:b w:val="false"/>
          <w:i w:val="false"/>
          <w:color w:val="000000"/>
          <w:sz w:val="28"/>
        </w:rPr>
        <w:t>
</w:t>
      </w:r>
      <w:r>
        <w:rPr>
          <w:rFonts w:ascii="Times New Roman"/>
          <w:b w:val="false"/>
          <w:i w:val="false"/>
          <w:color w:val="000000"/>
          <w:sz w:val="28"/>
        </w:rPr>
        <w:t>
      11. Выводы и заключение по результатам эксперимента.</w:t>
      </w:r>
    </w:p>
    <w:bookmarkEnd w:id="43"/>
    <w:p>
      <w:pPr>
        <w:spacing w:after="0"/>
        <w:ind w:left="0"/>
        <w:jc w:val="both"/>
      </w:pPr>
      <w:r>
        <w:rPr>
          <w:rFonts w:ascii="Times New Roman"/>
          <w:b w:val="false"/>
          <w:i w:val="false"/>
          <w:color w:val="000000"/>
          <w:sz w:val="28"/>
        </w:rPr>
        <w:t>      Исполнитель _______________     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М.П.      ______________</w:t>
      </w:r>
      <w:r>
        <w:br/>
      </w:r>
      <w:r>
        <w:rPr>
          <w:rFonts w:ascii="Times New Roman"/>
          <w:b w:val="false"/>
          <w:i w:val="false"/>
          <w:color w:val="000000"/>
          <w:sz w:val="28"/>
        </w:rPr>
        <w:t>
                    Дата</w:t>
      </w:r>
    </w:p>
    <w:bookmarkStart w:name="z633"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44"/>
    <w:bookmarkStart w:name="z634" w:id="45"/>
    <w:p>
      <w:pPr>
        <w:spacing w:after="0"/>
        <w:ind w:left="0"/>
        <w:jc w:val="left"/>
      </w:pPr>
      <w:r>
        <w:rPr>
          <w:rFonts w:ascii="Times New Roman"/>
          <w:b/>
          <w:i w:val="false"/>
          <w:color w:val="000000"/>
        </w:rPr>
        <w:t xml:space="preserve"> 
Рекомендации по транспортировке, хранению,</w:t>
      </w:r>
      <w:r>
        <w:br/>
      </w:r>
      <w:r>
        <w:rPr>
          <w:rFonts w:ascii="Times New Roman"/>
          <w:b/>
          <w:i w:val="false"/>
          <w:color w:val="000000"/>
        </w:rPr>
        <w:t>
применению и обезвреживанию пестицида (ядохимиката)</w:t>
      </w:r>
    </w:p>
    <w:bookmarkEnd w:id="45"/>
    <w:bookmarkStart w:name="z635" w:id="46"/>
    <w:p>
      <w:pPr>
        <w:spacing w:after="0"/>
        <w:ind w:left="0"/>
        <w:jc w:val="both"/>
      </w:pPr>
      <w:r>
        <w:rPr>
          <w:rFonts w:ascii="Times New Roman"/>
          <w:b w:val="false"/>
          <w:i w:val="false"/>
          <w:color w:val="000000"/>
          <w:sz w:val="28"/>
        </w:rPr>
        <w:t>
      1. Отличительное название пестицида (ядохимиката), фирма (регистрант).</w:t>
      </w:r>
      <w:r>
        <w:br/>
      </w:r>
      <w:r>
        <w:rPr>
          <w:rFonts w:ascii="Times New Roman"/>
          <w:b w:val="false"/>
          <w:i w:val="false"/>
          <w:color w:val="000000"/>
          <w:sz w:val="28"/>
        </w:rPr>
        <w:t>
</w:t>
      </w:r>
      <w:r>
        <w:rPr>
          <w:rFonts w:ascii="Times New Roman"/>
          <w:b w:val="false"/>
          <w:i w:val="false"/>
          <w:color w:val="000000"/>
          <w:sz w:val="28"/>
        </w:rPr>
        <w:t>
      2. Действующее вещество (по ISO) или видовое название микроорганизма, название штамма или изолята.</w:t>
      </w:r>
      <w:r>
        <w:br/>
      </w:r>
      <w:r>
        <w:rPr>
          <w:rFonts w:ascii="Times New Roman"/>
          <w:b w:val="false"/>
          <w:i w:val="false"/>
          <w:color w:val="000000"/>
          <w:sz w:val="28"/>
        </w:rPr>
        <w:t>
</w:t>
      </w:r>
      <w:r>
        <w:rPr>
          <w:rFonts w:ascii="Times New Roman"/>
          <w:b w:val="false"/>
          <w:i w:val="false"/>
          <w:color w:val="000000"/>
          <w:sz w:val="28"/>
        </w:rPr>
        <w:t>
      3. Концентрация (в г/л или г/кг) (титр живых клеток или продукта их жизнедеятельности, титр вирусных телец, включений).</w:t>
      </w:r>
      <w:r>
        <w:br/>
      </w:r>
      <w:r>
        <w:rPr>
          <w:rFonts w:ascii="Times New Roman"/>
          <w:b w:val="false"/>
          <w:i w:val="false"/>
          <w:color w:val="000000"/>
          <w:sz w:val="28"/>
        </w:rPr>
        <w:t>
</w:t>
      </w:r>
      <w:r>
        <w:rPr>
          <w:rFonts w:ascii="Times New Roman"/>
          <w:b w:val="false"/>
          <w:i w:val="false"/>
          <w:color w:val="000000"/>
          <w:sz w:val="28"/>
        </w:rPr>
        <w:t>
      4. Препаративная форма пестицида (ядохимиката).</w:t>
      </w:r>
      <w:r>
        <w:br/>
      </w:r>
      <w:r>
        <w:rPr>
          <w:rFonts w:ascii="Times New Roman"/>
          <w:b w:val="false"/>
          <w:i w:val="false"/>
          <w:color w:val="000000"/>
          <w:sz w:val="28"/>
        </w:rPr>
        <w:t>
</w:t>
      </w:r>
      <w:r>
        <w:rPr>
          <w:rFonts w:ascii="Times New Roman"/>
          <w:b w:val="false"/>
          <w:i w:val="false"/>
          <w:color w:val="000000"/>
          <w:sz w:val="28"/>
        </w:rPr>
        <w:t>
      5. Назначение, технология применения, нормы расхода пестицида (ядохимиката) и рабочей жидкости.</w:t>
      </w:r>
      <w:r>
        <w:br/>
      </w:r>
      <w:r>
        <w:rPr>
          <w:rFonts w:ascii="Times New Roman"/>
          <w:b w:val="false"/>
          <w:i w:val="false"/>
          <w:color w:val="000000"/>
          <w:sz w:val="28"/>
        </w:rPr>
        <w:t>
</w:t>
      </w:r>
      <w:r>
        <w:rPr>
          <w:rFonts w:ascii="Times New Roman"/>
          <w:b w:val="false"/>
          <w:i w:val="false"/>
          <w:color w:val="000000"/>
          <w:sz w:val="28"/>
        </w:rPr>
        <w:t>
      6. Совместимость с другими пестицидами (ядохимикатами).</w:t>
      </w:r>
      <w:r>
        <w:br/>
      </w:r>
      <w:r>
        <w:rPr>
          <w:rFonts w:ascii="Times New Roman"/>
          <w:b w:val="false"/>
          <w:i w:val="false"/>
          <w:color w:val="000000"/>
          <w:sz w:val="28"/>
        </w:rPr>
        <w:t>
</w:t>
      </w:r>
      <w:r>
        <w:rPr>
          <w:rFonts w:ascii="Times New Roman"/>
          <w:b w:val="false"/>
          <w:i w:val="false"/>
          <w:color w:val="000000"/>
          <w:sz w:val="28"/>
        </w:rPr>
        <w:t>
      7. Фитотоксичность.</w:t>
      </w:r>
      <w:r>
        <w:br/>
      </w:r>
      <w:r>
        <w:rPr>
          <w:rFonts w:ascii="Times New Roman"/>
          <w:b w:val="false"/>
          <w:i w:val="false"/>
          <w:color w:val="000000"/>
          <w:sz w:val="28"/>
        </w:rPr>
        <w:t>
</w:t>
      </w:r>
      <w:r>
        <w:rPr>
          <w:rFonts w:ascii="Times New Roman"/>
          <w:b w:val="false"/>
          <w:i w:val="false"/>
          <w:color w:val="000000"/>
          <w:sz w:val="28"/>
        </w:rPr>
        <w:t>
      8. Возможность возникновения резистентности.</w:t>
      </w:r>
      <w:r>
        <w:br/>
      </w:r>
      <w:r>
        <w:rPr>
          <w:rFonts w:ascii="Times New Roman"/>
          <w:b w:val="false"/>
          <w:i w:val="false"/>
          <w:color w:val="000000"/>
          <w:sz w:val="28"/>
        </w:rPr>
        <w:t>
</w:t>
      </w:r>
      <w:r>
        <w:rPr>
          <w:rFonts w:ascii="Times New Roman"/>
          <w:b w:val="false"/>
          <w:i w:val="false"/>
          <w:color w:val="000000"/>
          <w:sz w:val="28"/>
        </w:rPr>
        <w:t>
      9. Рекомендации по охране полезных объектов флоры и фауны.</w:t>
      </w:r>
      <w:r>
        <w:br/>
      </w:r>
      <w:r>
        <w:rPr>
          <w:rFonts w:ascii="Times New Roman"/>
          <w:b w:val="false"/>
          <w:i w:val="false"/>
          <w:color w:val="000000"/>
          <w:sz w:val="28"/>
        </w:rPr>
        <w:t>
</w:t>
      </w:r>
      <w:r>
        <w:rPr>
          <w:rFonts w:ascii="Times New Roman"/>
          <w:b w:val="false"/>
          <w:i w:val="false"/>
          <w:color w:val="000000"/>
          <w:sz w:val="28"/>
        </w:rPr>
        <w:t>
      10. Меры безопасности при работе с пестицидом (ядохимикатом).</w:t>
      </w:r>
      <w:r>
        <w:br/>
      </w:r>
      <w:r>
        <w:rPr>
          <w:rFonts w:ascii="Times New Roman"/>
          <w:b w:val="false"/>
          <w:i w:val="false"/>
          <w:color w:val="000000"/>
          <w:sz w:val="28"/>
        </w:rPr>
        <w:t>
</w:t>
      </w:r>
      <w:r>
        <w:rPr>
          <w:rFonts w:ascii="Times New Roman"/>
          <w:b w:val="false"/>
          <w:i w:val="false"/>
          <w:color w:val="000000"/>
          <w:sz w:val="28"/>
        </w:rPr>
        <w:t>
      11. Первая помощь при отравлении.</w:t>
      </w:r>
      <w:r>
        <w:br/>
      </w:r>
      <w:r>
        <w:rPr>
          <w:rFonts w:ascii="Times New Roman"/>
          <w:b w:val="false"/>
          <w:i w:val="false"/>
          <w:color w:val="000000"/>
          <w:sz w:val="28"/>
        </w:rPr>
        <w:t>
</w:t>
      </w:r>
      <w:r>
        <w:rPr>
          <w:rFonts w:ascii="Times New Roman"/>
          <w:b w:val="false"/>
          <w:i w:val="false"/>
          <w:color w:val="000000"/>
          <w:sz w:val="28"/>
        </w:rPr>
        <w:t>
      12. Меры предосторожности при транспортировке, хранении и применении пестицида (ядохимиката).</w:t>
      </w:r>
      <w:r>
        <w:br/>
      </w:r>
      <w:r>
        <w:rPr>
          <w:rFonts w:ascii="Times New Roman"/>
          <w:b w:val="false"/>
          <w:i w:val="false"/>
          <w:color w:val="000000"/>
          <w:sz w:val="28"/>
        </w:rPr>
        <w:t>
</w:t>
      </w:r>
      <w:r>
        <w:rPr>
          <w:rFonts w:ascii="Times New Roman"/>
          <w:b w:val="false"/>
          <w:i w:val="false"/>
          <w:color w:val="000000"/>
          <w:sz w:val="28"/>
        </w:rPr>
        <w:t>
      13. Способы обезвреживания пролитого или рассыпанного пестицида (ядохимиката), утилизации препарата и тары из-под него.</w:t>
      </w:r>
    </w:p>
    <w:bookmarkEnd w:id="46"/>
    <w:bookmarkStart w:name="z648" w:id="4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w:t>
      </w:r>
      <w:r>
        <w:br/>
      </w:r>
      <w:r>
        <w:rPr>
          <w:rFonts w:ascii="Times New Roman"/>
          <w:b w:val="false"/>
          <w:i w:val="false"/>
          <w:color w:val="000000"/>
          <w:sz w:val="28"/>
        </w:rPr>
        <w:t>
проведения регистрационных,</w:t>
      </w:r>
      <w:r>
        <w:br/>
      </w:r>
      <w:r>
        <w:rPr>
          <w:rFonts w:ascii="Times New Roman"/>
          <w:b w:val="false"/>
          <w:i w:val="false"/>
          <w:color w:val="000000"/>
          <w:sz w:val="28"/>
        </w:rPr>
        <w:t>
производственных испытаний и</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xml:space="preserve">
пестицидов (ядохимикатов) </w:t>
      </w:r>
    </w:p>
    <w:bookmarkEnd w:id="47"/>
    <w:p>
      <w:pPr>
        <w:spacing w:after="0"/>
        <w:ind w:left="0"/>
        <w:jc w:val="both"/>
      </w:pPr>
      <w:r>
        <w:rPr>
          <w:rFonts w:ascii="Times New Roman"/>
          <w:b w:val="false"/>
          <w:i w:val="false"/>
          <w:color w:val="000000"/>
          <w:sz w:val="28"/>
        </w:rPr>
        <w:t>Образец</w:t>
      </w:r>
    </w:p>
    <w:bookmarkStart w:name="z649" w:id="48"/>
    <w:p>
      <w:pPr>
        <w:spacing w:after="0"/>
        <w:ind w:left="0"/>
        <w:jc w:val="left"/>
      </w:pPr>
      <w:r>
        <w:rPr>
          <w:rFonts w:ascii="Times New Roman"/>
          <w:b/>
          <w:i w:val="false"/>
          <w:color w:val="000000"/>
        </w:rPr>
        <w:t xml:space="preserve"> 
Тарная этикетка</w:t>
      </w:r>
      <w:r>
        <w:br/>
      </w:r>
      <w:r>
        <w:rPr>
          <w:rFonts w:ascii="Times New Roman"/>
          <w:b/>
          <w:i w:val="false"/>
          <w:color w:val="000000"/>
        </w:rPr>
        <w:t>
Перед применением внимательно прочитать!</w:t>
      </w:r>
      <w:r>
        <w:br/>
      </w:r>
      <w:r>
        <w:rPr>
          <w:rFonts w:ascii="Times New Roman"/>
          <w:b/>
          <w:i w:val="false"/>
          <w:color w:val="000000"/>
        </w:rPr>
        <w:t>
Производство и упаковка фирмы (указывается конкретно),</w:t>
      </w:r>
      <w:r>
        <w:br/>
      </w:r>
      <w:r>
        <w:rPr>
          <w:rFonts w:ascii="Times New Roman"/>
          <w:b/>
          <w:i w:val="false"/>
          <w:color w:val="000000"/>
        </w:rPr>
        <w:t>
а также почтовый адрес</w:t>
      </w:r>
    </w:p>
    <w:bookmarkEnd w:id="48"/>
    <w:bookmarkStart w:name="z650" w:id="49"/>
    <w:p>
      <w:pPr>
        <w:spacing w:after="0"/>
        <w:ind w:left="0"/>
        <w:jc w:val="both"/>
      </w:pPr>
      <w:r>
        <w:rPr>
          <w:rFonts w:ascii="Times New Roman"/>
          <w:b w:val="false"/>
          <w:i w:val="false"/>
          <w:color w:val="000000"/>
          <w:sz w:val="28"/>
        </w:rPr>
        <w:t>
      1. Отличительное название пестицида (ядохимиката), фирма (регистрант).</w:t>
      </w:r>
      <w:r>
        <w:br/>
      </w:r>
      <w:r>
        <w:rPr>
          <w:rFonts w:ascii="Times New Roman"/>
          <w:b w:val="false"/>
          <w:i w:val="false"/>
          <w:color w:val="000000"/>
          <w:sz w:val="28"/>
        </w:rPr>
        <w:t>
</w:t>
      </w:r>
      <w:r>
        <w:rPr>
          <w:rFonts w:ascii="Times New Roman"/>
          <w:b w:val="false"/>
          <w:i w:val="false"/>
          <w:color w:val="000000"/>
          <w:sz w:val="28"/>
        </w:rPr>
        <w:t>
      2. Действующее вещество (по ISO) или видовое название микроорганизма, название штамма или изолята.</w:t>
      </w:r>
      <w:r>
        <w:br/>
      </w:r>
      <w:r>
        <w:rPr>
          <w:rFonts w:ascii="Times New Roman"/>
          <w:b w:val="false"/>
          <w:i w:val="false"/>
          <w:color w:val="000000"/>
          <w:sz w:val="28"/>
        </w:rPr>
        <w:t>
</w:t>
      </w:r>
      <w:r>
        <w:rPr>
          <w:rFonts w:ascii="Times New Roman"/>
          <w:b w:val="false"/>
          <w:i w:val="false"/>
          <w:color w:val="000000"/>
          <w:sz w:val="28"/>
        </w:rPr>
        <w:t>
      3. Содержание действующего вещества в г/л или г/кг (титр живых клеток или продукта их жизнедеятельности).</w:t>
      </w:r>
      <w:r>
        <w:br/>
      </w:r>
      <w:r>
        <w:rPr>
          <w:rFonts w:ascii="Times New Roman"/>
          <w:b w:val="false"/>
          <w:i w:val="false"/>
          <w:color w:val="000000"/>
          <w:sz w:val="28"/>
        </w:rPr>
        <w:t>
</w:t>
      </w:r>
      <w:r>
        <w:rPr>
          <w:rFonts w:ascii="Times New Roman"/>
          <w:b w:val="false"/>
          <w:i w:val="false"/>
          <w:color w:val="000000"/>
          <w:sz w:val="28"/>
        </w:rPr>
        <w:t>
      4. Препаративная форма пестицида (ядохимиката).</w:t>
      </w:r>
      <w:r>
        <w:br/>
      </w:r>
      <w:r>
        <w:rPr>
          <w:rFonts w:ascii="Times New Roman"/>
          <w:b w:val="false"/>
          <w:i w:val="false"/>
          <w:color w:val="000000"/>
          <w:sz w:val="28"/>
        </w:rPr>
        <w:t>
</w:t>
      </w:r>
      <w:r>
        <w:rPr>
          <w:rFonts w:ascii="Times New Roman"/>
          <w:b w:val="false"/>
          <w:i w:val="false"/>
          <w:color w:val="000000"/>
          <w:sz w:val="28"/>
        </w:rPr>
        <w:t>
      5. Назначение, технология применения, норма расхода пестицида (ядохимиката) и рабочей жидкости.</w:t>
      </w:r>
      <w:r>
        <w:br/>
      </w:r>
      <w:r>
        <w:rPr>
          <w:rFonts w:ascii="Times New Roman"/>
          <w:b w:val="false"/>
          <w:i w:val="false"/>
          <w:color w:val="000000"/>
          <w:sz w:val="28"/>
        </w:rPr>
        <w:t>
</w:t>
      </w:r>
      <w:r>
        <w:rPr>
          <w:rFonts w:ascii="Times New Roman"/>
          <w:b w:val="false"/>
          <w:i w:val="false"/>
          <w:color w:val="000000"/>
          <w:sz w:val="28"/>
        </w:rPr>
        <w:t>
      6. Срок ожидания для каждой культуры.</w:t>
      </w:r>
      <w:r>
        <w:br/>
      </w:r>
      <w:r>
        <w:rPr>
          <w:rFonts w:ascii="Times New Roman"/>
          <w:b w:val="false"/>
          <w:i w:val="false"/>
          <w:color w:val="000000"/>
          <w:sz w:val="28"/>
        </w:rPr>
        <w:t>
</w:t>
      </w:r>
      <w:r>
        <w:rPr>
          <w:rFonts w:ascii="Times New Roman"/>
          <w:b w:val="false"/>
          <w:i w:val="false"/>
          <w:color w:val="000000"/>
          <w:sz w:val="28"/>
        </w:rPr>
        <w:t>
      7. Ограничения.</w:t>
      </w:r>
      <w:r>
        <w:br/>
      </w:r>
      <w:r>
        <w:rPr>
          <w:rFonts w:ascii="Times New Roman"/>
          <w:b w:val="false"/>
          <w:i w:val="false"/>
          <w:color w:val="000000"/>
          <w:sz w:val="28"/>
        </w:rPr>
        <w:t>
</w:t>
      </w:r>
      <w:r>
        <w:rPr>
          <w:rFonts w:ascii="Times New Roman"/>
          <w:b w:val="false"/>
          <w:i w:val="false"/>
          <w:color w:val="000000"/>
          <w:sz w:val="28"/>
        </w:rPr>
        <w:t>
      8. Токсичность (указывается класс опасности).</w:t>
      </w:r>
      <w:r>
        <w:br/>
      </w:r>
      <w:r>
        <w:rPr>
          <w:rFonts w:ascii="Times New Roman"/>
          <w:b w:val="false"/>
          <w:i w:val="false"/>
          <w:color w:val="000000"/>
          <w:sz w:val="28"/>
        </w:rPr>
        <w:t>
</w:t>
      </w:r>
      <w:r>
        <w:rPr>
          <w:rFonts w:ascii="Times New Roman"/>
          <w:b w:val="false"/>
          <w:i w:val="false"/>
          <w:color w:val="000000"/>
          <w:sz w:val="28"/>
        </w:rPr>
        <w:t>
      9. Меры предосторожности при хранении, транспортировке и применении пестицида (ядохимиката).</w:t>
      </w:r>
      <w:r>
        <w:br/>
      </w:r>
      <w:r>
        <w:rPr>
          <w:rFonts w:ascii="Times New Roman"/>
          <w:b w:val="false"/>
          <w:i w:val="false"/>
          <w:color w:val="000000"/>
          <w:sz w:val="28"/>
        </w:rPr>
        <w:t>
</w:t>
      </w:r>
      <w:r>
        <w:rPr>
          <w:rFonts w:ascii="Times New Roman"/>
          <w:b w:val="false"/>
          <w:i w:val="false"/>
          <w:color w:val="000000"/>
          <w:sz w:val="28"/>
        </w:rPr>
        <w:t>
      10. Способы обезвреживания пролитого или рассыпанного пестицида (ядохимиката).</w:t>
      </w:r>
      <w:r>
        <w:br/>
      </w:r>
      <w:r>
        <w:rPr>
          <w:rFonts w:ascii="Times New Roman"/>
          <w:b w:val="false"/>
          <w:i w:val="false"/>
          <w:color w:val="000000"/>
          <w:sz w:val="28"/>
        </w:rPr>
        <w:t>
</w:t>
      </w:r>
      <w:r>
        <w:rPr>
          <w:rFonts w:ascii="Times New Roman"/>
          <w:b w:val="false"/>
          <w:i w:val="false"/>
          <w:color w:val="000000"/>
          <w:sz w:val="28"/>
        </w:rPr>
        <w:t>
      Тарная этикетка пестицида (ядохимиката) должна содержать информацию по всем пунктам. Дизайн не регламентируется. Возможно совмещение тарной этикетки и рекомендаций в один документ, если технические возможности позволяют нанести это на единицу упаковки.</w:t>
      </w:r>
    </w:p>
    <w:bookmarkEnd w:id="49"/>
    <w:bookmarkStart w:name="z661" w:id="5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проведения регистрационных,</w:t>
      </w:r>
      <w:r>
        <w:br/>
      </w:r>
      <w:r>
        <w:rPr>
          <w:rFonts w:ascii="Times New Roman"/>
          <w:b w:val="false"/>
          <w:i w:val="false"/>
          <w:color w:val="000000"/>
          <w:sz w:val="28"/>
        </w:rPr>
        <w:t xml:space="preserve">
производственных испытаний и    </w:t>
      </w:r>
      <w:r>
        <w:br/>
      </w:r>
      <w:r>
        <w:rPr>
          <w:rFonts w:ascii="Times New Roman"/>
          <w:b w:val="false"/>
          <w:i w:val="false"/>
          <w:color w:val="000000"/>
          <w:sz w:val="28"/>
        </w:rPr>
        <w:t xml:space="preserve">
государственной регистрации    </w:t>
      </w:r>
      <w:r>
        <w:br/>
      </w:r>
      <w:r>
        <w:rPr>
          <w:rFonts w:ascii="Times New Roman"/>
          <w:b w:val="false"/>
          <w:i w:val="false"/>
          <w:color w:val="000000"/>
          <w:sz w:val="28"/>
        </w:rPr>
        <w:t xml:space="preserve">
пестицидов (ядохимикатов)     </w:t>
      </w:r>
    </w:p>
    <w:bookmarkEnd w:id="50"/>
    <w:p>
      <w:pPr>
        <w:spacing w:after="0"/>
        <w:ind w:left="0"/>
        <w:jc w:val="both"/>
      </w:pPr>
      <w:r>
        <w:rPr>
          <w:rFonts w:ascii="Times New Roman"/>
          <w:b w:val="false"/>
          <w:i w:val="false"/>
          <w:color w:val="000000"/>
          <w:sz w:val="28"/>
        </w:rPr>
        <w:t>Форма</w:t>
      </w:r>
    </w:p>
    <w:tbl>
      <w:tblPr>
        <w:tblW w:w="0" w:type="auto"/>
        <w:tblCellSpacing w:w="0" w:type="auto"/>
        <w:tblBorders>
          <w:top w:val="none"/>
          <w:left w:val="none"/>
          <w:bottom w:val="none"/>
          <w:right w:val="none"/>
          <w:insideH w:val="none"/>
          <w:insideV w:val="none"/>
        </w:tblBorders>
      </w:tblPr>
      <w:tblGrid>
        <w:gridCol w:w="3560"/>
        <w:gridCol w:w="6080"/>
        <w:gridCol w:w="3440"/>
      </w:tblGrid>
      <w:tr>
        <w:trPr>
          <w:trHeight w:val="1785"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     (Ведомство)</w:t>
            </w:r>
          </w:p>
        </w:tc>
        <w:tc>
          <w:tcPr>
            <w:tcW w:w="6080" w:type="dxa"/>
            <w:tcBorders/>
            <w:tcMar>
              <w:top w:w="15" w:type="dxa"/>
              <w:left w:w="15" w:type="dxa"/>
              <w:bottom w:w="15" w:type="dxa"/>
              <w:right w:w="15" w:type="dxa"/>
            </w:tcMar>
            <w:vAlign w:val="center"/>
          </w:tcPr>
          <w:p>
            <w:pPr>
              <w:spacing w:after="20"/>
              <w:ind w:left="20"/>
              <w:jc w:val="both"/>
            </w:pPr>
            <w:r>
              <w:drawing>
                <wp:inline distT="0" distB="0" distL="0" distR="0">
                  <wp:extent cx="1574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155700"/>
                          </a:xfrm>
                          <a:prstGeom prst="rect">
                            <a:avLst/>
                          </a:prstGeom>
                        </pic:spPr>
                      </pic:pic>
                    </a:graphicData>
                  </a:graphic>
                </wp:inline>
              </w:drawing>
            </w:r>
          </w:p>
        </w:tc>
        <w:tc>
          <w:tcPr>
            <w:tcW w:w="3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СЕЛЬСКОГО ХОЗЯЙСТВА</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     (Ведомство)</w:t>
            </w:r>
          </w:p>
        </w:tc>
      </w:tr>
    </w:tbl>
    <w:bookmarkStart w:name="z662" w:id="51"/>
    <w:p>
      <w:pPr>
        <w:spacing w:after="0"/>
        <w:ind w:left="0"/>
        <w:jc w:val="left"/>
      </w:pPr>
      <w:r>
        <w:rPr>
          <w:rFonts w:ascii="Times New Roman"/>
          <w:b/>
          <w:i w:val="false"/>
          <w:color w:val="000000"/>
        </w:rPr>
        <w:t xml:space="preserve"> 
№ ________</w:t>
      </w:r>
      <w:r>
        <w:br/>
      </w:r>
      <w:r>
        <w:rPr>
          <w:rFonts w:ascii="Times New Roman"/>
          <w:b/>
          <w:i w:val="false"/>
          <w:color w:val="000000"/>
        </w:rPr>
        <w:t>
ТІРКЕУ КУӘЛІГІ</w:t>
      </w:r>
      <w:r>
        <w:br/>
      </w:r>
      <w:r>
        <w:rPr>
          <w:rFonts w:ascii="Times New Roman"/>
          <w:b/>
          <w:i w:val="false"/>
          <w:color w:val="000000"/>
        </w:rPr>
        <w:t>
РЕГИСТРАЦИОННОЕ УДОСТОВЕРЕНИЕ</w:t>
      </w:r>
    </w:p>
    <w:bookmarkEnd w:id="51"/>
    <w:p>
      <w:pPr>
        <w:spacing w:after="0"/>
        <w:ind w:left="0"/>
        <w:jc w:val="both"/>
      </w:pPr>
      <w:r>
        <w:rPr>
          <w:rFonts w:ascii="Times New Roman"/>
          <w:b w:val="false"/>
          <w:i w:val="false"/>
          <w:color w:val="000000"/>
          <w:sz w:val="28"/>
        </w:rPr>
        <w:t>Осы куәлік __________________________________________ Настоящее</w:t>
      </w:r>
      <w:r>
        <w:br/>
      </w:r>
      <w:r>
        <w:rPr>
          <w:rFonts w:ascii="Times New Roman"/>
          <w:b w:val="false"/>
          <w:i w:val="false"/>
          <w:color w:val="000000"/>
          <w:sz w:val="28"/>
        </w:rPr>
        <w:t>
удостоверение выдано (заңды немесе жеке тұлғаны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берілді, наименование юридического или физического лица) себебі</w:t>
      </w:r>
      <w:r>
        <w:br/>
      </w:r>
      <w:r>
        <w:rPr>
          <w:rFonts w:ascii="Times New Roman"/>
          <w:b w:val="false"/>
          <w:i w:val="false"/>
          <w:color w:val="000000"/>
          <w:sz w:val="28"/>
        </w:rPr>
        <w:t>
Қазақстан Республикасы Үкіметінің 2011 жылғы «____»__________ №_____</w:t>
      </w:r>
      <w:r>
        <w:br/>
      </w:r>
      <w:r>
        <w:rPr>
          <w:rFonts w:ascii="Times New Roman"/>
          <w:b w:val="false"/>
          <w:i w:val="false"/>
          <w:color w:val="000000"/>
          <w:sz w:val="28"/>
        </w:rPr>
        <w:t>
қаулысымен бекітілген Пестицидтерді (улы химикаттарды) тiркеу,</w:t>
      </w:r>
      <w:r>
        <w:br/>
      </w:r>
      <w:r>
        <w:rPr>
          <w:rFonts w:ascii="Times New Roman"/>
          <w:b w:val="false"/>
          <w:i w:val="false"/>
          <w:color w:val="000000"/>
          <w:sz w:val="28"/>
        </w:rPr>
        <w:t>
өндірістік сынақтарын жүргiзу және мемлекеттiк тiркеу қағидаларына</w:t>
      </w:r>
      <w:r>
        <w:br/>
      </w:r>
      <w:r>
        <w:rPr>
          <w:rFonts w:ascii="Times New Roman"/>
          <w:b w:val="false"/>
          <w:i w:val="false"/>
          <w:color w:val="000000"/>
          <w:sz w:val="28"/>
        </w:rPr>
        <w:t>
cәйкес</w:t>
      </w:r>
      <w:r>
        <w:br/>
      </w:r>
      <w:r>
        <w:rPr>
          <w:rFonts w:ascii="Times New Roman"/>
          <w:b w:val="false"/>
          <w:i w:val="false"/>
          <w:color w:val="000000"/>
          <w:sz w:val="28"/>
        </w:rPr>
        <w:t>
в том, что в соответствии с Правилами проведения регистрационных,</w:t>
      </w:r>
      <w:r>
        <w:br/>
      </w:r>
      <w:r>
        <w:rPr>
          <w:rFonts w:ascii="Times New Roman"/>
          <w:b w:val="false"/>
          <w:i w:val="false"/>
          <w:color w:val="000000"/>
          <w:sz w:val="28"/>
        </w:rPr>
        <w:t>
производственных испытаний и государственной регистрации пестицидов</w:t>
      </w:r>
      <w:r>
        <w:br/>
      </w:r>
      <w:r>
        <w:rPr>
          <w:rFonts w:ascii="Times New Roman"/>
          <w:b w:val="false"/>
          <w:i w:val="false"/>
          <w:color w:val="000000"/>
          <w:sz w:val="28"/>
        </w:rPr>
        <w:t>
(ядохимикатов), утвержденными постановлением Правительства Республики</w:t>
      </w:r>
      <w:r>
        <w:br/>
      </w:r>
      <w:r>
        <w:rPr>
          <w:rFonts w:ascii="Times New Roman"/>
          <w:b w:val="false"/>
          <w:i w:val="false"/>
          <w:color w:val="000000"/>
          <w:sz w:val="28"/>
        </w:rPr>
        <w:t>
Казахстан «___»__________2011 года №______,</w:t>
      </w:r>
      <w:r>
        <w:br/>
      </w:r>
      <w:r>
        <w:rPr>
          <w:rFonts w:ascii="Times New Roman"/>
          <w:b w:val="false"/>
          <w:i w:val="false"/>
          <w:color w:val="000000"/>
          <w:sz w:val="28"/>
        </w:rPr>
        <w:t>
препаративтiк нысаны ________________________________________________</w:t>
      </w:r>
      <w:r>
        <w:br/>
      </w:r>
      <w:r>
        <w:rPr>
          <w:rFonts w:ascii="Times New Roman"/>
          <w:b w:val="false"/>
          <w:i w:val="false"/>
          <w:color w:val="000000"/>
          <w:sz w:val="28"/>
        </w:rPr>
        <w:t>
препаративной формы _________________________________________________</w:t>
      </w:r>
      <w:r>
        <w:br/>
      </w:r>
      <w:r>
        <w:rPr>
          <w:rFonts w:ascii="Times New Roman"/>
          <w:b w:val="false"/>
          <w:i w:val="false"/>
          <w:color w:val="000000"/>
          <w:sz w:val="28"/>
        </w:rPr>
        <w:t>
</w:t>
      </w:r>
      <w:r>
        <w:rPr>
          <w:rFonts w:ascii="Times New Roman"/>
          <w:b w:val="false"/>
          <w:i w:val="false"/>
          <w:color w:val="000000"/>
          <w:sz w:val="28"/>
        </w:rPr>
        <w:t>                         (пестицидтің (улы химикаттың) сауда атауы /торговое название</w:t>
      </w:r>
      <w:r>
        <w:br/>
      </w:r>
      <w:r>
        <w:rPr>
          <w:rFonts w:ascii="Times New Roman"/>
          <w:b w:val="false"/>
          <w:i w:val="false"/>
          <w:color w:val="000000"/>
          <w:sz w:val="28"/>
        </w:rPr>
        <w:t>
</w:t>
      </w:r>
      <w:r>
        <w:rPr>
          <w:rFonts w:ascii="Times New Roman"/>
          <w:b w:val="false"/>
          <w:i w:val="false"/>
          <w:color w:val="000000"/>
          <w:sz w:val="28"/>
        </w:rPr>
        <w:t>                                                       пестицида (ядохимиката)</w:t>
      </w:r>
      <w:r>
        <w:br/>
      </w:r>
      <w:r>
        <w:rPr>
          <w:rFonts w:ascii="Times New Roman"/>
          <w:b w:val="false"/>
          <w:i w:val="false"/>
          <w:color w:val="000000"/>
          <w:sz w:val="28"/>
        </w:rPr>
        <w:t xml:space="preserve">
      __________мерзімге №________________ мемлекеттік тіркеуден өтті </w:t>
      </w:r>
      <w:r>
        <w:br/>
      </w:r>
      <w:r>
        <w:rPr>
          <w:rFonts w:ascii="Times New Roman"/>
          <w:b w:val="false"/>
          <w:i w:val="false"/>
          <w:color w:val="000000"/>
          <w:sz w:val="28"/>
        </w:rPr>
        <w:t>
сроком на получил государственную регистрацию және Қазақстан</w:t>
      </w:r>
      <w:r>
        <w:br/>
      </w:r>
      <w:r>
        <w:rPr>
          <w:rFonts w:ascii="Times New Roman"/>
          <w:b w:val="false"/>
          <w:i w:val="false"/>
          <w:color w:val="000000"/>
          <w:sz w:val="28"/>
        </w:rPr>
        <w:t>
Республикасының аумағында мынадай регламенттермен и разрешается к</w:t>
      </w:r>
      <w:r>
        <w:br/>
      </w:r>
      <w:r>
        <w:rPr>
          <w:rFonts w:ascii="Times New Roman"/>
          <w:b w:val="false"/>
          <w:i w:val="false"/>
          <w:color w:val="000000"/>
          <w:sz w:val="28"/>
        </w:rPr>
        <w:t>
применению на территории Республики Казахстан со следующими қолдануға</w:t>
      </w:r>
      <w:r>
        <w:br/>
      </w:r>
      <w:r>
        <w:rPr>
          <w:rFonts w:ascii="Times New Roman"/>
          <w:b w:val="false"/>
          <w:i w:val="false"/>
          <w:color w:val="000000"/>
          <w:sz w:val="28"/>
        </w:rPr>
        <w:t>
рұқсат беріледі: ____________________________________________________</w:t>
      </w:r>
      <w:r>
        <w:br/>
      </w:r>
      <w:r>
        <w:rPr>
          <w:rFonts w:ascii="Times New Roman"/>
          <w:b w:val="false"/>
          <w:i w:val="false"/>
          <w:color w:val="000000"/>
          <w:sz w:val="28"/>
        </w:rPr>
        <w:t>
регламентами:</w:t>
      </w:r>
    </w:p>
    <w:p>
      <w:pPr>
        <w:spacing w:after="0"/>
        <w:ind w:left="0"/>
        <w:jc w:val="both"/>
      </w:pPr>
      <w:r>
        <w:rPr>
          <w:rFonts w:ascii="Times New Roman"/>
          <w:b w:val="false"/>
          <w:i w:val="false"/>
          <w:color w:val="000000"/>
          <w:sz w:val="28"/>
        </w:rPr>
        <w:t>      Комитет төрағасы</w:t>
      </w:r>
      <w:r>
        <w:br/>
      </w:r>
      <w:r>
        <w:rPr>
          <w:rFonts w:ascii="Times New Roman"/>
          <w:b w:val="false"/>
          <w:i w:val="false"/>
          <w:color w:val="000000"/>
          <w:sz w:val="28"/>
        </w:rPr>
        <w:t>
____________________________              ________________________</w:t>
      </w:r>
      <w:r>
        <w:br/>
      </w:r>
      <w:r>
        <w:rPr>
          <w:rFonts w:ascii="Times New Roman"/>
          <w:b w:val="false"/>
          <w:i w:val="false"/>
          <w:color w:val="000000"/>
          <w:sz w:val="28"/>
        </w:rPr>
        <w:t>
</w:t>
      </w:r>
      <w:r>
        <w:rPr>
          <w:rFonts w:ascii="Times New Roman"/>
          <w:b w:val="false"/>
          <w:i w:val="false"/>
          <w:color w:val="000000"/>
          <w:sz w:val="28"/>
        </w:rPr>
        <w:t>(Ведомство басшысы, лауазымы, тегі,                         (қолы/подпись)</w:t>
      </w:r>
      <w:r>
        <w:br/>
      </w:r>
      <w:r>
        <w:rPr>
          <w:rFonts w:ascii="Times New Roman"/>
          <w:b w:val="false"/>
          <w:i w:val="false"/>
          <w:color w:val="000000"/>
          <w:sz w:val="28"/>
        </w:rPr>
        <w:t>
</w:t>
      </w:r>
      <w:r>
        <w:rPr>
          <w:rFonts w:ascii="Times New Roman"/>
          <w:b w:val="false"/>
          <w:i w:val="false"/>
          <w:color w:val="000000"/>
          <w:sz w:val="28"/>
        </w:rPr>
        <w:t>аты, әкесінің аты/Руководитель ведомства,</w:t>
      </w:r>
      <w:r>
        <w:br/>
      </w:r>
      <w:r>
        <w:rPr>
          <w:rFonts w:ascii="Times New Roman"/>
          <w:b w:val="false"/>
          <w:i w:val="false"/>
          <w:color w:val="000000"/>
          <w:sz w:val="28"/>
        </w:rPr>
        <w:t>
</w:t>
      </w:r>
      <w:r>
        <w:rPr>
          <w:rFonts w:ascii="Times New Roman"/>
          <w:b w:val="false"/>
          <w:i w:val="false"/>
          <w:color w:val="000000"/>
          <w:sz w:val="28"/>
        </w:rPr>
        <w:t>должность, фамилия, имя, отчество)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