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1d6f" w14:textId="f4b1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независимых экспертов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2011 года № 1304. Утратило силу постановлением Правительства Республики Казахстан от 7 августа 2015 года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28.04.2015 г. № 274.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№ 1304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привлечения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здравоохранения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 (далее – Кодекс) и определяют порядок привлечения независимых экспертов при осуществлении независимой экспертизы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Независимая экспертиза в области здравоохранения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 нормативными правовыми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привлечения независимых экспертов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пациентов на получение медицинской помощи необходимого объема и надлежащего качества на основе оптимального использования кадровых, материально-технических ресурсов субъектов здравоохранения и применения современных медицинских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прозрачности и объективности оценки деятельности субъектов здравоохранения, компетенции медицинских работников, квалификационного уровня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независимая экспертиза - процедура, проводимая в целях вынесения заключения об уровне качества оказываемых медицинских услуг,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стандартам, а также в целях определения квалификационного уровня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независимый эксперт - физическое лицо, аккредитованное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общественные объединения, осуществляющие независимую экспертизу – организации,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 в соответствии с уставной деятельностью, осуществляющие проведение независимой экспертизы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качество медицинской помощи - уровень соответствия оказываемой медицинской помощи стандартам, утвержденным уполномоченным органом и установленным на основе современного уровня развития медицинской науки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 - обоснованные выводы по вопросам поставленным перед независимым экспертом на предмет соблюдения требований, установленных законодательством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экспертиза качества медицинских услуг - совокупность организационных, аналитических и практических мероприятий, осуществляемых для вынесения заключения по уровню качества медицинских услуг, предоставляемых физическими и юридическими лицами, с использованием индикаторов, отражающих показатель эффективности, полноты и соответствия медицинских услуг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контроля медицинской и фармацевтической деятельности (далее – государственный орган) аккредитует независимых экспертов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 постановлением Правительства Республики Казахстан от 12 октября 2009 года № 1559, формирует банк данных независимых экспертов, включающий следующие сведения о каждом независимом эксперте: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 наличие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 знаниях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 прохождении курсов повышения квалификации и переподготовки за последние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 наличие научных статей, публикаций;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 привлечении органами управления здравоохранением;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 привлечении населением и заинтересованными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 привлечении государственным органом контроля медицинской и фармацевтической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 привлечении к проверкам.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независимых экспертах, за исключением сведений, указанных в подпунктах 2), 3), 5), 11), 13) пункта 5 настоящих Правил, размещаются на Интернет-ресурсе уполномоченного органа.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привлечения независимых экспертов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Независимые эксперты или общественные объединения, осуществляющие независимую экспертизу, привлекаются для проведения независимой экспертизы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 и его территориальными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юридическими лицами (в том числе субъектами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Независимые эксперты к экспертизе деятельности субъектов здравоохранения привлекаются государственным органом и его территориальными подразделениями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внешней экспертизы качества медицинских услуг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аккредитации медицинских организаций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 постановлением Правительства Республики Казахстан от 12 октября 2009 года № 1559;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квалификационного уровня претендентов на присвоение квалификационной категории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квалификационных экзаменов в области здравоохранения, утвержденными приказом и.о. Министра здравоохранения Республики Казахстан от 6 ноября 2009 года № 661.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или территориальные подразделения государственного органа — организаторы государственных закупок, ежегодно осуществляют государственные закупки услуг независимых экспертов или общественных объединений, осуществляющих независимую экспертизу,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 или его территориальные подразделения привлекают независимых экспертов как физическое лицо или в составе общественного объединения, осуществляющего независимую экспертизу, с которыми заключен договор о государственных закупках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Независимый эксперт привлекается к экспертизе с учетом его основной медицинской, фармацевтической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Оплата услуг по проведению независимой экспертизы осуществляется на основе акта выполненных работ 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Субъекты здравоохранения привлекают независимых экспертов или общественные объединения, осуществляющие независимую экспертизу, на договорной основе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их клинической деятельности, определения соответствия деятельности субъекта здравоохранения установленным стандартам в области здравоохранения, оказания методической помощи в подготовке субъекта здравоохранения к процедуре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юридические лица, в целях реализации права пациента, привлекают независимых экспертов или общественные объединения, осуществляющие независимую экспертизу на договорной основе в порядке, предусмотренном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условием соблюдения законодательства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Физические лица, заинтересованные в проведении независимой экспертизы по конкретному случаю, привлекают независимых экспертов или общественные объединения, осуществляющие независимую экспертизу на договорной основе в порядке, предусмотренном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Независимые эксперты не привлекаются к экспертизе,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они находятся в трудовых или договорных отношениях с проверяемым субъектом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они затрагивают интересы лиц, состоящих с ним в родственных или иных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они заинтересованы в результатах проводимой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ходатайствует о проведении повторной экспертизы с привлечением независимого эксперта, ранее не принимавшего участие в проверке по его первичному обращению.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Независимый эксперт: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 время проведения внешней экспертизы качества медицинских услуг субъекта здравоохранения запрашивает необходимую информацию по предмету проводимой внешней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отказывает в представлении экспертного заключения в случаях, если поставленные вопросы выходят за пределы его специальных знаний либо представленные материалы недостаточны для дачи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субъекту здравоохранения по улучшению организации и повышению качества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окончании проведения экспертизы представляет экспертное заключение в сроки, установленные государственным органом или его территориальным подразделением, или по соглашению сторон, по форме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законность, компетентность и непредвзятость независимой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соблюдает конфиденциальность служебной информации, принципы профессиональной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научную обоснованность средств и методов проведения независимой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Независимый эксперт несет персональную ответственность за экспертное заключение по результатам проведенной экспертизы в соответствии с уголовным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а также несет материальную ответственность, предусмотренную условиями заключенного договора.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Экспертное заключение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Аккредитованный независимый эксперт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(Ф.И.О., специальность,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категория, ученая степень,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проведения экспертизы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экспертизы: с ____ 20__ года по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Предмет экспертизы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проведения экспертизы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Предложения и рекомендации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Независимый эксперт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