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d1dd" w14:textId="71bd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внесении изменений и дополнений в некоторые законодательные акты Республики Казахстан по вопросам совершенствования механизмов развития и защиты интеллектуальной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 проект Закона Республики Казахстан "О внесении изменений и дополнений в некоторые законодательные акты Республики Казахстан по вопросам совершенствования механизмов развития и защиты интеллектуальной собственности", внесенный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2011 года № 979.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