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a49f" w14:textId="47ea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2011 года № 1253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"Министерство внутренних дел Республики Казахстан с учетом его территориальных органов и подведомственных ему государственных учреждений, в том числе:":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513"/>
        <w:gridCol w:w="22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учетом его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подведомственных ему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в том числе: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125340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513"/>
        <w:gridCol w:w="22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учетом его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подведомственных ему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в том числе: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513"/>
        <w:gridCol w:w="22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министерству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том числе: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513"/>
        <w:gridCol w:w="22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министерству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том числе: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60026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513"/>
        <w:gridCol w:w="22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 и части внутренних войск,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513"/>
        <w:gridCol w:w="22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 и части внутренних войск,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ноября 2011 года.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