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dd53" w14:textId="089d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специальных социальных услуг в области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2011 года № 1222. Утратило силу постановлением Правительства Республики Казахстан от 16 июля 2015 года № 532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16.07.2015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ПРЕСС-РЕЛИЗ</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статьями 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Республики Казахстан от 29 декабря 2008 года "О специальных социальных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стационара;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полустационара;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оказания услуг на дому;</w:t>
      </w:r>
      <w:r>
        <w:br/>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временного пребывания.</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Правительства РК от 10.02.2012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01.01.2013, за исключением Восточно-Казахстанской, Костанайской областей, городов Алматы, Астана, для которых настоящее постановление вводится в действие с 01.01.2012).</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октября 2011 года № 1222</w:t>
      </w:r>
    </w:p>
    <w:bookmarkEnd w:id="1"/>
    <w:bookmarkStart w:name="z8" w:id="2"/>
    <w:p>
      <w:pPr>
        <w:spacing w:after="0"/>
        <w:ind w:left="0"/>
        <w:jc w:val="left"/>
      </w:pPr>
      <w:r>
        <w:rPr>
          <w:rFonts w:ascii="Times New Roman"/>
          <w:b/>
          <w:i w:val="false"/>
          <w:color w:val="000000"/>
        </w:rPr>
        <w:t xml:space="preserve"> 
Стандарт оказания специальных социальных услуг</w:t>
      </w:r>
      <w:r>
        <w:br/>
      </w:r>
      <w:r>
        <w:rPr>
          <w:rFonts w:ascii="Times New Roman"/>
          <w:b/>
          <w:i w:val="false"/>
          <w:color w:val="000000"/>
        </w:rPr>
        <w:t>
в области социальной защиты населения в условиях стационара</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стационара (далее - стандарт) разработан в соответствии с Законами Республики Казахстан от 13 апреля 2005 года "</w:t>
      </w:r>
      <w:r>
        <w:rPr>
          <w:rFonts w:ascii="Times New Roman"/>
          <w:b w:val="false"/>
          <w:i w:val="false"/>
          <w:color w:val="000000"/>
          <w:sz w:val="28"/>
        </w:rPr>
        <w:t>О социальной защите инвалидов</w:t>
      </w:r>
      <w:r>
        <w:rPr>
          <w:rFonts w:ascii="Times New Roman"/>
          <w:b w:val="false"/>
          <w:i w:val="false"/>
          <w:color w:val="000000"/>
          <w:sz w:val="28"/>
        </w:rPr>
        <w:t xml:space="preserve"> в Республике Казахстан" и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Настоящий стандарт устанавливает объем и требования к условиям и порядку предоставления специальных социальных услуг в организациях стационарного типа государственной и негосударственной форм собственности, предназначенных для круглосуточного постоянного или временного проживания в условиях стационара, определяет порядок деятельности медико-социальных организаций, условия приема, содержания, выписки (отчисления), временного выбытия и перевода из МСО:</w:t>
      </w:r>
      <w:r>
        <w:br/>
      </w:r>
      <w:r>
        <w:rPr>
          <w:rFonts w:ascii="Times New Roman"/>
          <w:b w:val="false"/>
          <w:i w:val="false"/>
          <w:color w:val="000000"/>
          <w:sz w:val="28"/>
        </w:rPr>
        <w:t>
</w:t>
      </w:r>
      <w:r>
        <w:rPr>
          <w:rFonts w:ascii="Times New Roman"/>
          <w:b w:val="false"/>
          <w:i w:val="false"/>
          <w:color w:val="000000"/>
          <w:sz w:val="28"/>
        </w:rPr>
        <w:t>
      1) детей-инвалидов с психоневрологическими патологиями (далее - дети);</w:t>
      </w:r>
      <w:r>
        <w:br/>
      </w:r>
      <w:r>
        <w:rPr>
          <w:rFonts w:ascii="Times New Roman"/>
          <w:b w:val="false"/>
          <w:i w:val="false"/>
          <w:color w:val="000000"/>
          <w:sz w:val="28"/>
        </w:rPr>
        <w:t>
</w:t>
      </w:r>
      <w:r>
        <w:rPr>
          <w:rFonts w:ascii="Times New Roman"/>
          <w:b w:val="false"/>
          <w:i w:val="false"/>
          <w:color w:val="000000"/>
          <w:sz w:val="28"/>
        </w:rPr>
        <w:t>
      2) детей-инвалидов с нарушениями опорно-двигательного аппарата (далее - дети с нарушениями ОДА);</w:t>
      </w:r>
      <w:r>
        <w:br/>
      </w:r>
      <w:r>
        <w:rPr>
          <w:rFonts w:ascii="Times New Roman"/>
          <w:b w:val="false"/>
          <w:i w:val="false"/>
          <w:color w:val="000000"/>
          <w:sz w:val="28"/>
        </w:rPr>
        <w:t>
</w:t>
      </w:r>
      <w:r>
        <w:rPr>
          <w:rFonts w:ascii="Times New Roman"/>
          <w:b w:val="false"/>
          <w:i w:val="false"/>
          <w:color w:val="000000"/>
          <w:sz w:val="28"/>
        </w:rPr>
        <w:t>
      3) инвалидов старше восемнадцати лет с психоневрологическими заболеваниями (далее - лица старше восемнадцати лет);</w:t>
      </w:r>
      <w:r>
        <w:br/>
      </w:r>
      <w:r>
        <w:rPr>
          <w:rFonts w:ascii="Times New Roman"/>
          <w:b w:val="false"/>
          <w:i w:val="false"/>
          <w:color w:val="000000"/>
          <w:sz w:val="28"/>
        </w:rPr>
        <w:t>
</w:t>
      </w:r>
      <w:r>
        <w:rPr>
          <w:rFonts w:ascii="Times New Roman"/>
          <w:b w:val="false"/>
          <w:i w:val="false"/>
          <w:color w:val="000000"/>
          <w:sz w:val="28"/>
        </w:rPr>
        <w:t>
      4) инвалидов первой и второй групп (далее - инвалиды), лиц, не способных к самостоятельному обслуживанию в связи с преклонным возрастом (далее - престарелые).</w:t>
      </w:r>
      <w:r>
        <w:br/>
      </w:r>
      <w:r>
        <w:rPr>
          <w:rFonts w:ascii="Times New Roman"/>
          <w:b w:val="false"/>
          <w:i w:val="false"/>
          <w:color w:val="000000"/>
          <w:sz w:val="28"/>
        </w:rPr>
        <w:t>
</w:t>
      </w:r>
      <w:r>
        <w:rPr>
          <w:rFonts w:ascii="Times New Roman"/>
          <w:b w:val="false"/>
          <w:i w:val="false"/>
          <w:color w:val="000000"/>
          <w:sz w:val="28"/>
        </w:rPr>
        <w:t>
      Указанные выше категории совместно именуются получатели услуг.</w:t>
      </w:r>
      <w:r>
        <w:br/>
      </w:r>
      <w:r>
        <w:rPr>
          <w:rFonts w:ascii="Times New Roman"/>
          <w:b w:val="false"/>
          <w:i w:val="false"/>
          <w:color w:val="000000"/>
          <w:sz w:val="28"/>
        </w:rPr>
        <w:t>
</w:t>
      </w:r>
      <w:r>
        <w:rPr>
          <w:rFonts w:ascii="Times New Roman"/>
          <w:b w:val="false"/>
          <w:i w:val="false"/>
          <w:color w:val="000000"/>
          <w:sz w:val="28"/>
        </w:rPr>
        <w:t>
      3. Организациями стационарного типа признаются медико-социальные учреждения (организации), предназначенные для круглосуточного постоянного или временного (сроком до трех месяцев) проживания получателей услуг в условиях стационара (далее -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4. Настоящий стандарт соблюдается всеми субъектами, предоставляющими специальные социальные услуги в условиях стационара,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5. Затраты, связанные с предоставлением услуг, возмещаются за счет средств бюджета.</w:t>
      </w:r>
      <w:r>
        <w:br/>
      </w:r>
      <w:r>
        <w:rPr>
          <w:rFonts w:ascii="Times New Roman"/>
          <w:b w:val="false"/>
          <w:i w:val="false"/>
          <w:color w:val="000000"/>
          <w:sz w:val="28"/>
        </w:rPr>
        <w:t>
</w:t>
      </w:r>
      <w:r>
        <w:rPr>
          <w:rFonts w:ascii="Times New Roman"/>
          <w:b w:val="false"/>
          <w:i w:val="false"/>
          <w:color w:val="000000"/>
          <w:sz w:val="28"/>
        </w:rPr>
        <w:t xml:space="preserve">
      6. Организации стационарного типа предназначены для круглосуточного постоянного или временного (сроком до трех месяцев) проживания: </w:t>
      </w:r>
      <w:r>
        <w:br/>
      </w:r>
      <w:r>
        <w:rPr>
          <w:rFonts w:ascii="Times New Roman"/>
          <w:b w:val="false"/>
          <w:i w:val="false"/>
          <w:color w:val="000000"/>
          <w:sz w:val="28"/>
        </w:rPr>
        <w:t>
</w:t>
      </w:r>
      <w:r>
        <w:rPr>
          <w:rFonts w:ascii="Times New Roman"/>
          <w:b w:val="false"/>
          <w:i w:val="false"/>
          <w:color w:val="000000"/>
          <w:sz w:val="28"/>
        </w:rPr>
        <w:t>
      1) для детей от трех до восемнадцати лет, нуждающихся в оказании специальных социальных услуг в условиях 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 в том числе при наличии грубых нарушений двигательных функций, затрудняющих обучение в специальных (вспомогательных) классах специальных коррекционных организаций образования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слепоты (слабовидения) или глухоты (слабослышания) с умственной отсталостью всех степеней, в том числе при наличии грубых нарушений двигательных функций, затрудняющих обучение в специализированных школах-интернатах;</w:t>
      </w:r>
      <w:r>
        <w:br/>
      </w:r>
      <w:r>
        <w:rPr>
          <w:rFonts w:ascii="Times New Roman"/>
          <w:b w:val="false"/>
          <w:i w:val="false"/>
          <w:color w:val="000000"/>
          <w:sz w:val="28"/>
        </w:rPr>
        <w:t>
</w:t>
      </w:r>
      <w:r>
        <w:rPr>
          <w:rFonts w:ascii="Times New Roman"/>
          <w:b w:val="false"/>
          <w:i w:val="false"/>
          <w:color w:val="000000"/>
          <w:sz w:val="28"/>
        </w:rPr>
        <w:t>
      эпилепсии (в том числе симптоматической) с припадками не чаще четырех раз в месяц при наличии слабоумия;</w:t>
      </w:r>
      <w:r>
        <w:br/>
      </w:r>
      <w:r>
        <w:rPr>
          <w:rFonts w:ascii="Times New Roman"/>
          <w:b w:val="false"/>
          <w:i w:val="false"/>
          <w:color w:val="000000"/>
          <w:sz w:val="28"/>
        </w:rPr>
        <w:t>
</w:t>
      </w:r>
      <w:r>
        <w:rPr>
          <w:rFonts w:ascii="Times New Roman"/>
          <w:b w:val="false"/>
          <w:i w:val="false"/>
          <w:color w:val="000000"/>
          <w:sz w:val="28"/>
        </w:rPr>
        <w:t>
      шизофрении с выраженным дефектом без продуктивной симптоматики;</w:t>
      </w:r>
      <w:r>
        <w:br/>
      </w:r>
      <w:r>
        <w:rPr>
          <w:rFonts w:ascii="Times New Roman"/>
          <w:b w:val="false"/>
          <w:i w:val="false"/>
          <w:color w:val="000000"/>
          <w:sz w:val="28"/>
        </w:rPr>
        <w:t>
</w:t>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для проживания детей в организациях 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шизофрении с продуктивной симптоматикой;</w:t>
      </w:r>
      <w:r>
        <w:br/>
      </w:r>
      <w:r>
        <w:rPr>
          <w:rFonts w:ascii="Times New Roman"/>
          <w:b w:val="false"/>
          <w:i w:val="false"/>
          <w:color w:val="000000"/>
          <w:sz w:val="28"/>
        </w:rPr>
        <w:t>
</w:t>
      </w:r>
      <w:r>
        <w:rPr>
          <w:rFonts w:ascii="Times New Roman"/>
          <w:b w:val="false"/>
          <w:i w:val="false"/>
          <w:color w:val="000000"/>
          <w:sz w:val="28"/>
        </w:rPr>
        <w:t>
      эпилепсии с частыми (более пяти раз в месяц) припадками, склонностью к серийным припадкам, эпилептическому статусу, сумеречным состояниям сознания, дисфории;</w:t>
      </w:r>
      <w:r>
        <w:br/>
      </w:r>
      <w:r>
        <w:rPr>
          <w:rFonts w:ascii="Times New Roman"/>
          <w:b w:val="false"/>
          <w:i w:val="false"/>
          <w:color w:val="000000"/>
          <w:sz w:val="28"/>
        </w:rPr>
        <w:t>
</w:t>
      </w:r>
      <w:r>
        <w:rPr>
          <w:rFonts w:ascii="Times New Roman"/>
          <w:b w:val="false"/>
          <w:i w:val="false"/>
          <w:color w:val="000000"/>
          <w:sz w:val="28"/>
        </w:rPr>
        <w:t>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детей и окружающих;</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2) для детей с нарушениями ОДА от трех до восемнадцати лет с сохранным интеллектом, нуждающихся в оказании специальных социальных услуг в условиях стационара.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для проживания детей с нарушениями ОДА в организациях 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психических заболеваний;</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w:t>
      </w:r>
      <w:r>
        <w:br/>
      </w:r>
      <w:r>
        <w:rPr>
          <w:rFonts w:ascii="Times New Roman"/>
          <w:b w:val="false"/>
          <w:i w:val="false"/>
          <w:color w:val="000000"/>
          <w:sz w:val="28"/>
        </w:rPr>
        <w:t>
</w:t>
      </w:r>
      <w:r>
        <w:rPr>
          <w:rFonts w:ascii="Times New Roman"/>
          <w:b w:val="false"/>
          <w:i w:val="false"/>
          <w:color w:val="000000"/>
          <w:sz w:val="28"/>
        </w:rPr>
        <w:t xml:space="preserve">
      частых эпилептиформных припадков (более пяти раз в месяц); </w:t>
      </w:r>
      <w:r>
        <w:br/>
      </w:r>
      <w:r>
        <w:rPr>
          <w:rFonts w:ascii="Times New Roman"/>
          <w:b w:val="false"/>
          <w:i w:val="false"/>
          <w:color w:val="000000"/>
          <w:sz w:val="28"/>
        </w:rPr>
        <w:t>
</w:t>
      </w:r>
      <w:r>
        <w:rPr>
          <w:rFonts w:ascii="Times New Roman"/>
          <w:b w:val="false"/>
          <w:i w:val="false"/>
          <w:color w:val="000000"/>
          <w:sz w:val="28"/>
        </w:rPr>
        <w:t>
      психопатоподобных расстройств поведения;</w:t>
      </w:r>
      <w:r>
        <w:br/>
      </w:r>
      <w:r>
        <w:rPr>
          <w:rFonts w:ascii="Times New Roman"/>
          <w:b w:val="false"/>
          <w:i w:val="false"/>
          <w:color w:val="000000"/>
          <w:sz w:val="28"/>
        </w:rPr>
        <w:t>
</w:t>
      </w:r>
      <w:r>
        <w:rPr>
          <w:rFonts w:ascii="Times New Roman"/>
          <w:b w:val="false"/>
          <w:i w:val="false"/>
          <w:color w:val="000000"/>
          <w:sz w:val="28"/>
        </w:rPr>
        <w:t>
      некомпенсированной гидроцефалии;</w:t>
      </w:r>
      <w:r>
        <w:br/>
      </w:r>
      <w:r>
        <w:rPr>
          <w:rFonts w:ascii="Times New Roman"/>
          <w:b w:val="false"/>
          <w:i w:val="false"/>
          <w:color w:val="000000"/>
          <w:sz w:val="28"/>
        </w:rPr>
        <w:t>
</w:t>
      </w:r>
      <w:r>
        <w:rPr>
          <w:rFonts w:ascii="Times New Roman"/>
          <w:b w:val="false"/>
          <w:i w:val="false"/>
          <w:color w:val="000000"/>
          <w:sz w:val="28"/>
        </w:rPr>
        <w:t>
      наркомании и алкоголизма с острой психотической симптоматикой;</w:t>
      </w:r>
      <w:r>
        <w:br/>
      </w:r>
      <w:r>
        <w:rPr>
          <w:rFonts w:ascii="Times New Roman"/>
          <w:b w:val="false"/>
          <w:i w:val="false"/>
          <w:color w:val="000000"/>
          <w:sz w:val="28"/>
        </w:rPr>
        <w:t>
</w:t>
      </w:r>
      <w:r>
        <w:rPr>
          <w:rFonts w:ascii="Times New Roman"/>
          <w:b w:val="false"/>
          <w:i w:val="false"/>
          <w:color w:val="000000"/>
          <w:sz w:val="28"/>
        </w:rPr>
        <w:t>
      психопатоподобными формами поведения и (или) интеллектуально-мнестическими расстройствами;</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лиц старше восемнадцати лет с психоневрологическими заболеваниями первой, второй групп, нуждающихся в оказании специальных социальных услуг в условиях 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всех степеней, в том числе при наличии грубых нарушений двигательных функций (лица,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слепоты (слабовидения) или глухоты (слабослышания) с умственной отсталостью всех степеней, в том числе при наличии грубых нарушений двигательных функций;</w:t>
      </w:r>
      <w:r>
        <w:br/>
      </w:r>
      <w:r>
        <w:rPr>
          <w:rFonts w:ascii="Times New Roman"/>
          <w:b w:val="false"/>
          <w:i w:val="false"/>
          <w:color w:val="000000"/>
          <w:sz w:val="28"/>
        </w:rPr>
        <w:t>
</w:t>
      </w:r>
      <w:r>
        <w:rPr>
          <w:rFonts w:ascii="Times New Roman"/>
          <w:b w:val="false"/>
          <w:i w:val="false"/>
          <w:color w:val="000000"/>
          <w:sz w:val="28"/>
        </w:rPr>
        <w:t>
      затяжных форм психических заболеваний, характеризующихся отсутствием острой психотической симптоматики, наличием слабоумия или грубых проявлений психического дефекта;</w:t>
      </w:r>
      <w:r>
        <w:br/>
      </w:r>
      <w:r>
        <w:rPr>
          <w:rFonts w:ascii="Times New Roman"/>
          <w:b w:val="false"/>
          <w:i w:val="false"/>
          <w:color w:val="000000"/>
          <w:sz w:val="28"/>
        </w:rPr>
        <w:t>
</w:t>
      </w:r>
      <w:r>
        <w:rPr>
          <w:rFonts w:ascii="Times New Roman"/>
          <w:b w:val="false"/>
          <w:i w:val="false"/>
          <w:color w:val="000000"/>
          <w:sz w:val="28"/>
        </w:rPr>
        <w:t>
      шизофрении с выраженным дефектом личности вне обострения психотической симптоматики;</w:t>
      </w:r>
      <w:r>
        <w:br/>
      </w:r>
      <w:r>
        <w:rPr>
          <w:rFonts w:ascii="Times New Roman"/>
          <w:b w:val="false"/>
          <w:i w:val="false"/>
          <w:color w:val="000000"/>
          <w:sz w:val="28"/>
        </w:rPr>
        <w:t>
</w:t>
      </w:r>
      <w:r>
        <w:rPr>
          <w:rFonts w:ascii="Times New Roman"/>
          <w:b w:val="false"/>
          <w:i w:val="false"/>
          <w:color w:val="000000"/>
          <w:sz w:val="28"/>
        </w:rPr>
        <w:t>
      различных форм эпилепсии с явлениями слабоумия и не более четырех раз в месяц судорожными припадками и эквивалентами;</w:t>
      </w:r>
      <w:r>
        <w:br/>
      </w:r>
      <w:r>
        <w:rPr>
          <w:rFonts w:ascii="Times New Roman"/>
          <w:b w:val="false"/>
          <w:i w:val="false"/>
          <w:color w:val="000000"/>
          <w:sz w:val="28"/>
        </w:rPr>
        <w:t>
</w:t>
      </w:r>
      <w:r>
        <w:rPr>
          <w:rFonts w:ascii="Times New Roman"/>
          <w:b w:val="false"/>
          <w:i w:val="false"/>
          <w:color w:val="000000"/>
          <w:sz w:val="28"/>
        </w:rPr>
        <w:t>
      последствий инфекционных и других органических заболеваний головного мозга (энцефалиты, туберкулезные менингиты, менингоэнцефалиты, сифилис мозга и другие инфекционные и органические заболевания)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хронического алкоголизма с явлениями выраженного слабоумия;</w:t>
      </w:r>
      <w:r>
        <w:br/>
      </w:r>
      <w:r>
        <w:rPr>
          <w:rFonts w:ascii="Times New Roman"/>
          <w:b w:val="false"/>
          <w:i w:val="false"/>
          <w:color w:val="000000"/>
          <w:sz w:val="28"/>
        </w:rPr>
        <w:t>
</w:t>
      </w:r>
      <w:r>
        <w:rPr>
          <w:rFonts w:ascii="Times New Roman"/>
          <w:b w:val="false"/>
          <w:i w:val="false"/>
          <w:color w:val="000000"/>
          <w:sz w:val="28"/>
        </w:rPr>
        <w:t>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для проживания лиц старше восемнадцати лет в организациях 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xml:space="preserve">
      других заболеваний, требующих стационарного лечения в специализированных медицинских организациях; </w:t>
      </w:r>
      <w:r>
        <w:br/>
      </w:r>
      <w:r>
        <w:rPr>
          <w:rFonts w:ascii="Times New Roman"/>
          <w:b w:val="false"/>
          <w:i w:val="false"/>
          <w:color w:val="000000"/>
          <w:sz w:val="28"/>
        </w:rPr>
        <w:t>
</w:t>
      </w:r>
      <w:r>
        <w:rPr>
          <w:rFonts w:ascii="Times New Roman"/>
          <w:b w:val="false"/>
          <w:i w:val="false"/>
          <w:color w:val="000000"/>
          <w:sz w:val="28"/>
        </w:rPr>
        <w:t>
      психических заболеваний в острой и подострой стадии;</w:t>
      </w:r>
      <w:r>
        <w:br/>
      </w:r>
      <w:r>
        <w:rPr>
          <w:rFonts w:ascii="Times New Roman"/>
          <w:b w:val="false"/>
          <w:i w:val="false"/>
          <w:color w:val="000000"/>
          <w:sz w:val="28"/>
        </w:rPr>
        <w:t>
</w:t>
      </w:r>
      <w:r>
        <w:rPr>
          <w:rFonts w:ascii="Times New Roman"/>
          <w:b w:val="false"/>
          <w:i w:val="false"/>
          <w:color w:val="000000"/>
          <w:sz w:val="28"/>
        </w:rPr>
        <w:t>
      состояния обострения хронического психического заболевания;</w:t>
      </w:r>
      <w:r>
        <w:br/>
      </w:r>
      <w:r>
        <w:rPr>
          <w:rFonts w:ascii="Times New Roman"/>
          <w:b w:val="false"/>
          <w:i w:val="false"/>
          <w:color w:val="000000"/>
          <w:sz w:val="28"/>
        </w:rPr>
        <w:t>
</w:t>
      </w:r>
      <w:r>
        <w:rPr>
          <w:rFonts w:ascii="Times New Roman"/>
          <w:b w:val="false"/>
          <w:i w:val="false"/>
          <w:color w:val="000000"/>
          <w:sz w:val="28"/>
        </w:rPr>
        <w:t>
      психических заболеваний, характеризующихся выраженной психотической симптоматикой, грубыми нарушениями влечения и расстройствами поведения, опасными для самого опекаемого лица и окружающих, а именно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эпилепсии и судорожного синдрома другой этиологии с частыми (более пяти раз в месяц) припадками, склонностью к серийным припадкам, эпилептическому статусу, сумеречным состоянием сознания, дисфориям;</w:t>
      </w:r>
      <w:r>
        <w:br/>
      </w:r>
      <w:r>
        <w:rPr>
          <w:rFonts w:ascii="Times New Roman"/>
          <w:b w:val="false"/>
          <w:i w:val="false"/>
          <w:color w:val="000000"/>
          <w:sz w:val="28"/>
        </w:rPr>
        <w:t>
</w:t>
      </w:r>
      <w:r>
        <w:rPr>
          <w:rFonts w:ascii="Times New Roman"/>
          <w:b w:val="false"/>
          <w:i w:val="false"/>
          <w:color w:val="000000"/>
          <w:sz w:val="28"/>
        </w:rPr>
        <w:t>
      хронического алкоголизма, наркомании, других психических заболеваний, осложненных хроническим алкоголизмом или любыми видами наркоманий;</w:t>
      </w:r>
      <w:r>
        <w:br/>
      </w:r>
      <w:r>
        <w:rPr>
          <w:rFonts w:ascii="Times New Roman"/>
          <w:b w:val="false"/>
          <w:i w:val="false"/>
          <w:color w:val="000000"/>
          <w:sz w:val="28"/>
        </w:rPr>
        <w:t>
</w:t>
      </w:r>
      <w:r>
        <w:rPr>
          <w:rFonts w:ascii="Times New Roman"/>
          <w:b w:val="false"/>
          <w:i w:val="false"/>
          <w:color w:val="000000"/>
          <w:sz w:val="28"/>
        </w:rPr>
        <w:t>
      выраженных депрессивных и маниакальных состояний различного генеза, затяжных реактивных состояний;</w:t>
      </w:r>
      <w:r>
        <w:br/>
      </w:r>
      <w:r>
        <w:rPr>
          <w:rFonts w:ascii="Times New Roman"/>
          <w:b w:val="false"/>
          <w:i w:val="false"/>
          <w:color w:val="000000"/>
          <w:sz w:val="28"/>
        </w:rPr>
        <w:t>
</w:t>
      </w:r>
      <w:r>
        <w:rPr>
          <w:rFonts w:ascii="Times New Roman"/>
          <w:b w:val="false"/>
          <w:i w:val="false"/>
          <w:color w:val="000000"/>
          <w:sz w:val="28"/>
        </w:rPr>
        <w:t>
      выраженных психопатоподобных синдромов, психопатии эксплозивной, параноидной, паранойяльной, истерической;</w:t>
      </w:r>
      <w:r>
        <w:br/>
      </w:r>
      <w:r>
        <w:rPr>
          <w:rFonts w:ascii="Times New Roman"/>
          <w:b w:val="false"/>
          <w:i w:val="false"/>
          <w:color w:val="000000"/>
          <w:sz w:val="28"/>
        </w:rPr>
        <w:t>
</w:t>
      </w:r>
      <w:r>
        <w:rPr>
          <w:rFonts w:ascii="Times New Roman"/>
          <w:b w:val="false"/>
          <w:i w:val="false"/>
          <w:color w:val="000000"/>
          <w:sz w:val="28"/>
        </w:rPr>
        <w:t>
      4) инвалидов и престарелых лиц, достигших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20 июня 1997 года "О пенсионном обеспечении в Республике Казахстан", не способных самостоятельно себя обслуживать и нуждающихся по состоянию здоровья в оказании специальных социальных услуг в условиях стационара, не имеющих трудоспособных совершеннолетних детей (супруга), обязанных по </w:t>
      </w:r>
      <w:r>
        <w:rPr>
          <w:rFonts w:ascii="Times New Roman"/>
          <w:b w:val="false"/>
          <w:i w:val="false"/>
          <w:color w:val="000000"/>
          <w:sz w:val="28"/>
        </w:rPr>
        <w:t>статье 131</w:t>
      </w:r>
      <w:r>
        <w:rPr>
          <w:rFonts w:ascii="Times New Roman"/>
          <w:b w:val="false"/>
          <w:i w:val="false"/>
          <w:color w:val="000000"/>
          <w:sz w:val="28"/>
        </w:rPr>
        <w:t xml:space="preserve"> Закона Республики Казахстан от 17 декабря 1998 года "О браке и семье"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проживанию в организации стационарного типа для инвалидов и престарелых являются наличие:</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w:t>
      </w:r>
      <w:r>
        <w:br/>
      </w:r>
      <w:r>
        <w:rPr>
          <w:rFonts w:ascii="Times New Roman"/>
          <w:b w:val="false"/>
          <w:i w:val="false"/>
          <w:color w:val="000000"/>
          <w:sz w:val="28"/>
        </w:rPr>
        <w:t>
</w:t>
      </w:r>
      <w:r>
        <w:rPr>
          <w:rFonts w:ascii="Times New Roman"/>
          <w:b w:val="false"/>
          <w:i w:val="false"/>
          <w:color w:val="000000"/>
          <w:sz w:val="28"/>
        </w:rPr>
        <w:t>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r>
        <w:br/>
      </w:r>
      <w:r>
        <w:rPr>
          <w:rFonts w:ascii="Times New Roman"/>
          <w:b w:val="false"/>
          <w:i w:val="false"/>
          <w:color w:val="000000"/>
          <w:sz w:val="28"/>
        </w:rPr>
        <w:t>
</w:t>
      </w:r>
      <w:r>
        <w:rPr>
          <w:rFonts w:ascii="Times New Roman"/>
          <w:b w:val="false"/>
          <w:i w:val="false"/>
          <w:color w:val="000000"/>
          <w:sz w:val="28"/>
        </w:rPr>
        <w:t>
      карантинных инфекций, заразных заболеваний кожи и волос, венерических заболеваний, СПИД, а также заболеваний, требующих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7. Организация стационарного типа является юридическим лицом, создается его учредителем и осуществляет свою деятельность в соответствии с учредительными документами,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8. Организации стационарного типа создаются в виде:</w:t>
      </w:r>
      <w:r>
        <w:br/>
      </w:r>
      <w:r>
        <w:rPr>
          <w:rFonts w:ascii="Times New Roman"/>
          <w:b w:val="false"/>
          <w:i w:val="false"/>
          <w:color w:val="000000"/>
          <w:sz w:val="28"/>
        </w:rPr>
        <w:t>
</w:t>
      </w:r>
      <w:r>
        <w:rPr>
          <w:rFonts w:ascii="Times New Roman"/>
          <w:b w:val="false"/>
          <w:i w:val="false"/>
          <w:color w:val="000000"/>
          <w:sz w:val="28"/>
        </w:rPr>
        <w:t>
      1) медико-социального учреждения (организации) для детей-инвалидов с психоневрологическими патологиями;</w:t>
      </w:r>
      <w:r>
        <w:br/>
      </w:r>
      <w:r>
        <w:rPr>
          <w:rFonts w:ascii="Times New Roman"/>
          <w:b w:val="false"/>
          <w:i w:val="false"/>
          <w:color w:val="000000"/>
          <w:sz w:val="28"/>
        </w:rPr>
        <w:t>
</w:t>
      </w:r>
      <w:r>
        <w:rPr>
          <w:rFonts w:ascii="Times New Roman"/>
          <w:b w:val="false"/>
          <w:i w:val="false"/>
          <w:color w:val="000000"/>
          <w:sz w:val="28"/>
        </w:rPr>
        <w:t>
      2) медико-социального учреждения (организации) для инвалидов с психоневрологическими заболеваниями;</w:t>
      </w:r>
      <w:r>
        <w:br/>
      </w:r>
      <w:r>
        <w:rPr>
          <w:rFonts w:ascii="Times New Roman"/>
          <w:b w:val="false"/>
          <w:i w:val="false"/>
          <w:color w:val="000000"/>
          <w:sz w:val="28"/>
        </w:rPr>
        <w:t>
</w:t>
      </w:r>
      <w:r>
        <w:rPr>
          <w:rFonts w:ascii="Times New Roman"/>
          <w:b w:val="false"/>
          <w:i w:val="false"/>
          <w:color w:val="000000"/>
          <w:sz w:val="28"/>
        </w:rPr>
        <w:t>
      3) медико-социального учреждения (организации) для престарелых и инвалидов;</w:t>
      </w:r>
      <w:r>
        <w:br/>
      </w:r>
      <w:r>
        <w:rPr>
          <w:rFonts w:ascii="Times New Roman"/>
          <w:b w:val="false"/>
          <w:i w:val="false"/>
          <w:color w:val="000000"/>
          <w:sz w:val="28"/>
        </w:rPr>
        <w:t>
</w:t>
      </w:r>
      <w:r>
        <w:rPr>
          <w:rFonts w:ascii="Times New Roman"/>
          <w:b w:val="false"/>
          <w:i w:val="false"/>
          <w:color w:val="000000"/>
          <w:sz w:val="28"/>
        </w:rPr>
        <w:t>
      4) медико-социального учреждения (организации) для детей-инвалидов с нарушениями опорно-двигательного аппарата;</w:t>
      </w:r>
      <w:r>
        <w:br/>
      </w:r>
      <w:r>
        <w:rPr>
          <w:rFonts w:ascii="Times New Roman"/>
          <w:b w:val="false"/>
          <w:i w:val="false"/>
          <w:color w:val="000000"/>
          <w:sz w:val="28"/>
        </w:rPr>
        <w:t>
</w:t>
      </w:r>
      <w:r>
        <w:rPr>
          <w:rFonts w:ascii="Times New Roman"/>
          <w:b w:val="false"/>
          <w:i w:val="false"/>
          <w:color w:val="000000"/>
          <w:sz w:val="28"/>
        </w:rPr>
        <w:t xml:space="preserve">
      5) иных организаций, предназначенных для оказания специальных социальных услуг в условиях круглосуточного проживания. </w:t>
      </w:r>
    </w:p>
    <w:bookmarkEnd w:id="4"/>
    <w:bookmarkStart w:name="z76" w:id="5"/>
    <w:p>
      <w:pPr>
        <w:spacing w:after="0"/>
        <w:ind w:left="0"/>
        <w:jc w:val="left"/>
      </w:pPr>
      <w:r>
        <w:rPr>
          <w:rFonts w:ascii="Times New Roman"/>
          <w:b/>
          <w:i w:val="false"/>
          <w:color w:val="000000"/>
        </w:rPr>
        <w:t xml:space="preserve"> 
2. Задачи и функции организации стационарного типа</w:t>
      </w:r>
    </w:p>
    <w:bookmarkEnd w:id="5"/>
    <w:bookmarkStart w:name="z77" w:id="6"/>
    <w:p>
      <w:pPr>
        <w:spacing w:after="0"/>
        <w:ind w:left="0"/>
        <w:jc w:val="both"/>
      </w:pPr>
      <w:r>
        <w:rPr>
          <w:rFonts w:ascii="Times New Roman"/>
          <w:b w:val="false"/>
          <w:i w:val="false"/>
          <w:color w:val="000000"/>
          <w:sz w:val="28"/>
        </w:rPr>
        <w:t>
      9. Основными задачами организации стационарного типа являются:</w:t>
      </w:r>
      <w:r>
        <w:br/>
      </w:r>
      <w:r>
        <w:rPr>
          <w:rFonts w:ascii="Times New Roman"/>
          <w:b w:val="false"/>
          <w:i w:val="false"/>
          <w:color w:val="000000"/>
          <w:sz w:val="28"/>
        </w:rPr>
        <w:t>
</w:t>
      </w:r>
      <w:r>
        <w:rPr>
          <w:rFonts w:ascii="Times New Roman"/>
          <w:b w:val="false"/>
          <w:i w:val="false"/>
          <w:color w:val="000000"/>
          <w:sz w:val="28"/>
        </w:rPr>
        <w:t xml:space="preserve">
      1) создание для получателей услуг, наиболее адекватных возрасту и состоянию здоровья условий жизнедеятельности, приближенных к домашним; </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в условиях стационара в соответствии с установленными настоящим стандартом объемами;</w:t>
      </w:r>
      <w:r>
        <w:br/>
      </w:r>
      <w:r>
        <w:rPr>
          <w:rFonts w:ascii="Times New Roman"/>
          <w:b w:val="false"/>
          <w:i w:val="false"/>
          <w:color w:val="000000"/>
          <w:sz w:val="28"/>
        </w:rPr>
        <w:t>
</w:t>
      </w:r>
      <w:r>
        <w:rPr>
          <w:rFonts w:ascii="Times New Roman"/>
          <w:b w:val="false"/>
          <w:i w:val="false"/>
          <w:color w:val="000000"/>
          <w:sz w:val="28"/>
        </w:rPr>
        <w:t>
      3) оказание специальных социальных услуг с учетом индивидуальных потребностей получателей услуг, ориентированных на повышение уровня их личностного развития, социализации и интеграции;</w:t>
      </w:r>
      <w:r>
        <w:br/>
      </w:r>
      <w:r>
        <w:rPr>
          <w:rFonts w:ascii="Times New Roman"/>
          <w:b w:val="false"/>
          <w:i w:val="false"/>
          <w:color w:val="000000"/>
          <w:sz w:val="28"/>
        </w:rPr>
        <w:t>
</w:t>
      </w:r>
      <w:r>
        <w:rPr>
          <w:rFonts w:ascii="Times New Roman"/>
          <w:b w:val="false"/>
          <w:i w:val="false"/>
          <w:color w:val="000000"/>
          <w:sz w:val="28"/>
        </w:rPr>
        <w:t>
      4) повышение качества и эффективности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 защита от всех форм дискриминации, физического или психического насилия, оскорбления, грубого обращения.</w:t>
      </w:r>
      <w:r>
        <w:br/>
      </w:r>
      <w:r>
        <w:rPr>
          <w:rFonts w:ascii="Times New Roman"/>
          <w:b w:val="false"/>
          <w:i w:val="false"/>
          <w:color w:val="000000"/>
          <w:sz w:val="28"/>
        </w:rPr>
        <w:t>
</w:t>
      </w:r>
      <w:r>
        <w:rPr>
          <w:rFonts w:ascii="Times New Roman"/>
          <w:b w:val="false"/>
          <w:i w:val="false"/>
          <w:color w:val="000000"/>
          <w:sz w:val="28"/>
        </w:rPr>
        <w:t>
      10. Основными функциями организации стационарного типа являются:</w:t>
      </w:r>
      <w:r>
        <w:br/>
      </w:r>
      <w:r>
        <w:rPr>
          <w:rFonts w:ascii="Times New Roman"/>
          <w:b w:val="false"/>
          <w:i w:val="false"/>
          <w:color w:val="000000"/>
          <w:sz w:val="28"/>
        </w:rPr>
        <w:t>
</w:t>
      </w:r>
      <w:r>
        <w:rPr>
          <w:rFonts w:ascii="Times New Roman"/>
          <w:b w:val="false"/>
          <w:i w:val="false"/>
          <w:color w:val="000000"/>
          <w:sz w:val="28"/>
        </w:rPr>
        <w:t>
      1) прием и размещение получателей услуг с учетом их заболевания, тяжести состояния, возраста, проведение мероприятий по их адаптации к новой обстановке;</w:t>
      </w:r>
      <w:r>
        <w:br/>
      </w:r>
      <w:r>
        <w:rPr>
          <w:rFonts w:ascii="Times New Roman"/>
          <w:b w:val="false"/>
          <w:i w:val="false"/>
          <w:color w:val="000000"/>
          <w:sz w:val="28"/>
        </w:rPr>
        <w:t>
</w:t>
      </w:r>
      <w:r>
        <w:rPr>
          <w:rFonts w:ascii="Times New Roman"/>
          <w:b w:val="false"/>
          <w:i w:val="false"/>
          <w:color w:val="000000"/>
          <w:sz w:val="28"/>
        </w:rPr>
        <w:t>
      2) обеспечение неприкосновенности личности и безопасности получателей услуг;</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 в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4)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r>
        <w:br/>
      </w:r>
      <w:r>
        <w:rPr>
          <w:rFonts w:ascii="Times New Roman"/>
          <w:b w:val="false"/>
          <w:i w:val="false"/>
          <w:color w:val="000000"/>
          <w:sz w:val="28"/>
        </w:rPr>
        <w:t>
</w:t>
      </w:r>
      <w:r>
        <w:rPr>
          <w:rFonts w:ascii="Times New Roman"/>
          <w:b w:val="false"/>
          <w:i w:val="false"/>
          <w:color w:val="000000"/>
          <w:sz w:val="28"/>
        </w:rPr>
        <w:t>
      5) улучшение условий проживания получателей услуг, обеспечение условий для приема посетителей;</w:t>
      </w:r>
      <w:r>
        <w:br/>
      </w:r>
      <w:r>
        <w:rPr>
          <w:rFonts w:ascii="Times New Roman"/>
          <w:b w:val="false"/>
          <w:i w:val="false"/>
          <w:color w:val="000000"/>
          <w:sz w:val="28"/>
        </w:rPr>
        <w:t>
</w:t>
      </w:r>
      <w:r>
        <w:rPr>
          <w:rFonts w:ascii="Times New Roman"/>
          <w:b w:val="false"/>
          <w:i w:val="false"/>
          <w:color w:val="000000"/>
          <w:sz w:val="28"/>
        </w:rPr>
        <w:t>
      6) обеспечение сохранности личных вещей и ценностей получателей услуг;</w:t>
      </w:r>
      <w:r>
        <w:br/>
      </w:r>
      <w:r>
        <w:rPr>
          <w:rFonts w:ascii="Times New Roman"/>
          <w:b w:val="false"/>
          <w:i w:val="false"/>
          <w:color w:val="000000"/>
          <w:sz w:val="28"/>
        </w:rPr>
        <w:t>
</w:t>
      </w:r>
      <w:r>
        <w:rPr>
          <w:rFonts w:ascii="Times New Roman"/>
          <w:b w:val="false"/>
          <w:i w:val="false"/>
          <w:color w:val="000000"/>
          <w:sz w:val="28"/>
        </w:rPr>
        <w:t>
      7) информирование получателей услуг и членов их семей об объемах и видах специальных социальных услуг, правилах внутреннего распорядка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8)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9) исполнение возложенных на администрацию организации стационарного типа функций опекунов и попечителей в отношении получателей услуг, нуждающихся в опеке или попечительстве,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декабря 1998 года "О браке и семье";</w:t>
      </w:r>
      <w:r>
        <w:br/>
      </w:r>
      <w:r>
        <w:rPr>
          <w:rFonts w:ascii="Times New Roman"/>
          <w:b w:val="false"/>
          <w:i w:val="false"/>
          <w:color w:val="000000"/>
          <w:sz w:val="28"/>
        </w:rPr>
        <w:t>
</w:t>
      </w:r>
      <w:r>
        <w:rPr>
          <w:rFonts w:ascii="Times New Roman"/>
          <w:b w:val="false"/>
          <w:i w:val="false"/>
          <w:color w:val="000000"/>
          <w:sz w:val="28"/>
        </w:rPr>
        <w:t>
      10) осуществление финансово-хозяйственной деятельности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11) иные функции в соответствии с учредительными документами организации стационарного типа.</w:t>
      </w:r>
    </w:p>
    <w:bookmarkEnd w:id="6"/>
    <w:bookmarkStart w:name="z95" w:id="7"/>
    <w:p>
      <w:pPr>
        <w:spacing w:after="0"/>
        <w:ind w:left="0"/>
        <w:jc w:val="left"/>
      </w:pPr>
      <w:r>
        <w:rPr>
          <w:rFonts w:ascii="Times New Roman"/>
          <w:b/>
          <w:i w:val="false"/>
          <w:color w:val="000000"/>
        </w:rPr>
        <w:t xml:space="preserve"> 
3. Условия приема в организацию стационарного типа</w:t>
      </w:r>
    </w:p>
    <w:bookmarkEnd w:id="7"/>
    <w:bookmarkStart w:name="z96" w:id="8"/>
    <w:p>
      <w:pPr>
        <w:spacing w:after="0"/>
        <w:ind w:left="0"/>
        <w:jc w:val="both"/>
      </w:pPr>
      <w:r>
        <w:rPr>
          <w:rFonts w:ascii="Times New Roman"/>
          <w:b w:val="false"/>
          <w:i w:val="false"/>
          <w:color w:val="000000"/>
          <w:sz w:val="28"/>
        </w:rPr>
        <w:t>
      11. Направление получателей услуг в организацию стационарного типа для предоставления им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 через районные (городские) уполномоченные органы занятости и социальных программ по месту жительства получателя услуг.</w:t>
      </w:r>
      <w:r>
        <w:br/>
      </w:r>
      <w:r>
        <w:rPr>
          <w:rFonts w:ascii="Times New Roman"/>
          <w:b w:val="false"/>
          <w:i w:val="false"/>
          <w:color w:val="000000"/>
          <w:sz w:val="28"/>
        </w:rPr>
        <w:t>
</w:t>
      </w:r>
      <w:r>
        <w:rPr>
          <w:rFonts w:ascii="Times New Roman"/>
          <w:b w:val="false"/>
          <w:i w:val="false"/>
          <w:color w:val="000000"/>
          <w:sz w:val="28"/>
        </w:rPr>
        <w:t>
      12. Организация стационарного типа негосударственной формы собственности осуществляет прием получателей услуг на договорной основе.</w:t>
      </w:r>
      <w:r>
        <w:br/>
      </w:r>
      <w:r>
        <w:rPr>
          <w:rFonts w:ascii="Times New Roman"/>
          <w:b w:val="false"/>
          <w:i w:val="false"/>
          <w:color w:val="000000"/>
          <w:sz w:val="28"/>
        </w:rPr>
        <w:t>
</w:t>
      </w:r>
      <w:r>
        <w:rPr>
          <w:rFonts w:ascii="Times New Roman"/>
          <w:b w:val="false"/>
          <w:i w:val="false"/>
          <w:color w:val="000000"/>
          <w:sz w:val="28"/>
        </w:rPr>
        <w:t>
      13. Прием получателей услуг в организацию стационарного типа, предоставляющую специальные социальные услуги за счет бюджетных средств, осуществляется на основании следующих документов, предоставляемых уполномоченным органом в организацию стационарного типа:</w:t>
      </w:r>
      <w:r>
        <w:br/>
      </w:r>
      <w:r>
        <w:rPr>
          <w:rFonts w:ascii="Times New Roman"/>
          <w:b w:val="false"/>
          <w:i w:val="false"/>
          <w:color w:val="000000"/>
          <w:sz w:val="28"/>
        </w:rPr>
        <w:t>
</w:t>
      </w:r>
      <w:r>
        <w:rPr>
          <w:rFonts w:ascii="Times New Roman"/>
          <w:b w:val="false"/>
          <w:i w:val="false"/>
          <w:color w:val="000000"/>
          <w:sz w:val="28"/>
        </w:rPr>
        <w:t>
      1) письменное заявление получателя услуг, а для несовершеннолетних и недееспособных лиц - письменное заявление законного представителя (один из родителей, опекун, попечитель) (</w:t>
      </w:r>
      <w:r>
        <w:rPr>
          <w:rFonts w:ascii="Times New Roman"/>
          <w:b w:val="false"/>
          <w:i w:val="false"/>
          <w:color w:val="000000"/>
          <w:sz w:val="28"/>
        </w:rPr>
        <w:t>приложение 1</w:t>
      </w:r>
      <w:r>
        <w:rPr>
          <w:rFonts w:ascii="Times New Roman"/>
          <w:b w:val="false"/>
          <w:i w:val="false"/>
          <w:color w:val="000000"/>
          <w:sz w:val="28"/>
        </w:rPr>
        <w:t xml:space="preserve"> к настоящему стандарту) или ходатайство медицинской организации;</w:t>
      </w:r>
      <w:r>
        <w:br/>
      </w:r>
      <w:r>
        <w:rPr>
          <w:rFonts w:ascii="Times New Roman"/>
          <w:b w:val="false"/>
          <w:i w:val="false"/>
          <w:color w:val="000000"/>
          <w:sz w:val="28"/>
        </w:rPr>
        <w:t>
</w:t>
      </w:r>
      <w:r>
        <w:rPr>
          <w:rFonts w:ascii="Times New Roman"/>
          <w:b w:val="false"/>
          <w:i w:val="false"/>
          <w:color w:val="000000"/>
          <w:sz w:val="28"/>
        </w:rPr>
        <w:t xml:space="preserve">
      2) решение местного исполнительного органа о предоставлении специальных социальных услуг; </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свидетельство</w:t>
      </w:r>
      <w:r>
        <w:rPr>
          <w:rFonts w:ascii="Times New Roman"/>
          <w:b w:val="false"/>
          <w:i w:val="false"/>
          <w:color w:val="000000"/>
          <w:sz w:val="28"/>
        </w:rPr>
        <w:t xml:space="preserve"> о рождении ребенка или удостоверение личности с наличием индивидуального идентификационного номера (ИИН).</w:t>
      </w:r>
      <w:r>
        <w:br/>
      </w:r>
      <w:r>
        <w:rPr>
          <w:rFonts w:ascii="Times New Roman"/>
          <w:b w:val="false"/>
          <w:i w:val="false"/>
          <w:color w:val="000000"/>
          <w:sz w:val="28"/>
        </w:rPr>
        <w:t>
</w:t>
      </w:r>
      <w:r>
        <w:rPr>
          <w:rFonts w:ascii="Times New Roman"/>
          <w:b w:val="false"/>
          <w:i w:val="false"/>
          <w:color w:val="000000"/>
          <w:sz w:val="28"/>
        </w:rPr>
        <w:t>
      5) копия справки об инвалидности;</w:t>
      </w:r>
      <w:r>
        <w:br/>
      </w:r>
      <w:r>
        <w:rPr>
          <w:rFonts w:ascii="Times New Roman"/>
          <w:b w:val="false"/>
          <w:i w:val="false"/>
          <w:color w:val="000000"/>
          <w:sz w:val="28"/>
        </w:rPr>
        <w:t>
</w:t>
      </w:r>
      <w:r>
        <w:rPr>
          <w:rFonts w:ascii="Times New Roman"/>
          <w:b w:val="false"/>
          <w:i w:val="false"/>
          <w:color w:val="000000"/>
          <w:sz w:val="28"/>
        </w:rPr>
        <w:t>
      6) медицинская карта (</w:t>
      </w:r>
      <w:r>
        <w:rPr>
          <w:rFonts w:ascii="Times New Roman"/>
          <w:b w:val="false"/>
          <w:i w:val="false"/>
          <w:color w:val="000000"/>
          <w:sz w:val="28"/>
        </w:rPr>
        <w:t>приложение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инвалида;</w:t>
      </w:r>
      <w:r>
        <w:br/>
      </w:r>
      <w:r>
        <w:rPr>
          <w:rFonts w:ascii="Times New Roman"/>
          <w:b w:val="false"/>
          <w:i w:val="false"/>
          <w:color w:val="000000"/>
          <w:sz w:val="28"/>
        </w:rPr>
        <w:t>
</w:t>
      </w:r>
      <w:r>
        <w:rPr>
          <w:rFonts w:ascii="Times New Roman"/>
          <w:b w:val="false"/>
          <w:i w:val="false"/>
          <w:color w:val="000000"/>
          <w:sz w:val="28"/>
        </w:rPr>
        <w:t>
      8) для лиц старше восемнадцати лет - решение суда о признании лица недееспособным (при наличии);</w:t>
      </w:r>
      <w:r>
        <w:br/>
      </w:r>
      <w:r>
        <w:rPr>
          <w:rFonts w:ascii="Times New Roman"/>
          <w:b w:val="false"/>
          <w:i w:val="false"/>
          <w:color w:val="000000"/>
          <w:sz w:val="28"/>
        </w:rPr>
        <w:t>
</w:t>
      </w:r>
      <w:r>
        <w:rPr>
          <w:rFonts w:ascii="Times New Roman"/>
          <w:b w:val="false"/>
          <w:i w:val="false"/>
          <w:color w:val="000000"/>
          <w:sz w:val="28"/>
        </w:rPr>
        <w:t>
      9) для лиц пенсионного возраста - пенсионное удостоверение;</w:t>
      </w:r>
      <w:r>
        <w:br/>
      </w:r>
      <w:r>
        <w:rPr>
          <w:rFonts w:ascii="Times New Roman"/>
          <w:b w:val="false"/>
          <w:i w:val="false"/>
          <w:color w:val="000000"/>
          <w:sz w:val="28"/>
        </w:rPr>
        <w:t>
</w:t>
      </w:r>
      <w:r>
        <w:rPr>
          <w:rFonts w:ascii="Times New Roman"/>
          <w:b w:val="false"/>
          <w:i w:val="false"/>
          <w:color w:val="000000"/>
          <w:sz w:val="28"/>
        </w:rPr>
        <w:t>
      10) для участников и инвалидов Великой Отечественной войны и лиц, приравненных к ним - </w:t>
      </w:r>
      <w:r>
        <w:rPr>
          <w:rFonts w:ascii="Times New Roman"/>
          <w:b w:val="false"/>
          <w:i w:val="false"/>
          <w:color w:val="000000"/>
          <w:sz w:val="28"/>
        </w:rPr>
        <w:t>удостоверение</w:t>
      </w:r>
      <w:r>
        <w:rPr>
          <w:rFonts w:ascii="Times New Roman"/>
          <w:b w:val="false"/>
          <w:i w:val="false"/>
          <w:color w:val="000000"/>
          <w:sz w:val="28"/>
        </w:rPr>
        <w:t>, подтверждающее статус участника и инвалида Великой Отечественной войны и лица, приравненного к ним.</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04.04.2014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Копии документов предоставляются вместе с оригиналами, которые после сверки возвращаются заявителю.</w:t>
      </w:r>
    </w:p>
    <w:bookmarkEnd w:id="8"/>
    <w:bookmarkStart w:name="z111" w:id="9"/>
    <w:p>
      <w:pPr>
        <w:spacing w:after="0"/>
        <w:ind w:left="0"/>
        <w:jc w:val="left"/>
      </w:pPr>
      <w:r>
        <w:rPr>
          <w:rFonts w:ascii="Times New Roman"/>
          <w:b/>
          <w:i w:val="false"/>
          <w:color w:val="000000"/>
        </w:rPr>
        <w:t xml:space="preserve"> 
4. Условия проживания в организации стационарного типа</w:t>
      </w:r>
    </w:p>
    <w:bookmarkEnd w:id="9"/>
    <w:bookmarkStart w:name="z112" w:id="10"/>
    <w:p>
      <w:pPr>
        <w:spacing w:after="0"/>
        <w:ind w:left="0"/>
        <w:jc w:val="both"/>
      </w:pPr>
      <w:r>
        <w:rPr>
          <w:rFonts w:ascii="Times New Roman"/>
          <w:b w:val="false"/>
          <w:i w:val="false"/>
          <w:color w:val="000000"/>
          <w:sz w:val="28"/>
        </w:rPr>
        <w:t>
      15. Условия проживания в организации стационарного типа соответствуют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16. Учредитель обеспечивает современное техническое оснащение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17. Здание организации стационарного типа оборудуется специальными приспособлениями с целью удобства проживания, обеспечения беспрепятственного доступа к нему, передвижения внутри помещения и на прилегающей к зданию территории в соответствии со строительными нормами и правилами.</w:t>
      </w:r>
      <w:r>
        <w:br/>
      </w:r>
      <w:r>
        <w:rPr>
          <w:rFonts w:ascii="Times New Roman"/>
          <w:b w:val="false"/>
          <w:i w:val="false"/>
          <w:color w:val="000000"/>
          <w:sz w:val="28"/>
        </w:rPr>
        <w:t>
</w:t>
      </w:r>
      <w:r>
        <w:rPr>
          <w:rFonts w:ascii="Times New Roman"/>
          <w:b w:val="false"/>
          <w:i w:val="false"/>
          <w:color w:val="000000"/>
          <w:sz w:val="28"/>
        </w:rPr>
        <w:t>
      18. Получатели услуг размещаются по комнатам с учетом состояния их здоровья, возраста, пола и психологической совместимости. Супругам из числа проживающих в организации стационарного типа выделяется изолированное жилое помещение для совместного проживания.</w:t>
      </w:r>
      <w:r>
        <w:br/>
      </w:r>
      <w:r>
        <w:rPr>
          <w:rFonts w:ascii="Times New Roman"/>
          <w:b w:val="false"/>
          <w:i w:val="false"/>
          <w:color w:val="000000"/>
          <w:sz w:val="28"/>
        </w:rPr>
        <w:t>
</w:t>
      </w:r>
      <w:r>
        <w:rPr>
          <w:rFonts w:ascii="Times New Roman"/>
          <w:b w:val="false"/>
          <w:i w:val="false"/>
          <w:color w:val="000000"/>
          <w:sz w:val="28"/>
        </w:rPr>
        <w:t>
      19. Порядок проживания в организации стационарного типа определяется правилами внутреннего распорядка, утверждаемыми руководителем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20. Проживание получателей услуг в организации стационарного типа в условиях временного пребывания оформляется договором, заключаемым руководителем организации стационарного типа с получателем услуги, либо его законным представителем, в котором определяются сроки временного пребывания, объемы и виды услуг.</w:t>
      </w:r>
    </w:p>
    <w:bookmarkEnd w:id="10"/>
    <w:bookmarkStart w:name="z118" w:id="11"/>
    <w:p>
      <w:pPr>
        <w:spacing w:after="0"/>
        <w:ind w:left="0"/>
        <w:jc w:val="left"/>
      </w:pPr>
      <w:r>
        <w:rPr>
          <w:rFonts w:ascii="Times New Roman"/>
          <w:b/>
          <w:i w:val="false"/>
          <w:color w:val="000000"/>
        </w:rPr>
        <w:t xml:space="preserve"> 
5. Определение потребности получателей услуг в специальных</w:t>
      </w:r>
      <w:r>
        <w:br/>
      </w:r>
      <w:r>
        <w:rPr>
          <w:rFonts w:ascii="Times New Roman"/>
          <w:b/>
          <w:i w:val="false"/>
          <w:color w:val="000000"/>
        </w:rPr>
        <w:t>
социальных услугах и разработка индивидуального плана работы</w:t>
      </w:r>
    </w:p>
    <w:bookmarkEnd w:id="11"/>
    <w:bookmarkStart w:name="z119" w:id="12"/>
    <w:p>
      <w:pPr>
        <w:spacing w:after="0"/>
        <w:ind w:left="0"/>
        <w:jc w:val="both"/>
      </w:pPr>
      <w:r>
        <w:rPr>
          <w:rFonts w:ascii="Times New Roman"/>
          <w:b w:val="false"/>
          <w:i w:val="false"/>
          <w:color w:val="000000"/>
          <w:sz w:val="28"/>
        </w:rPr>
        <w:t>
      21. Потребности (виды и объемы) в специальных социальных услугах определяются социальными работниками, врачами, педагогами и другими специалистами организации стационарного типа (далее - специалисты организации стационарного типа) (</w:t>
      </w:r>
      <w:r>
        <w:rPr>
          <w:rFonts w:ascii="Times New Roman"/>
          <w:b w:val="false"/>
          <w:i w:val="false"/>
          <w:color w:val="000000"/>
          <w:sz w:val="28"/>
        </w:rPr>
        <w:t>приложение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На основе оценки потребностей получателей услуг, с учетом индивидуальной программы реабилитации инвалида, специалистами организации стационарного типа разрабатывается индивидуальный план работы на каждого получателя услуг (далее - индивидуальный план) сроком на один год (</w:t>
      </w:r>
      <w:r>
        <w:rPr>
          <w:rFonts w:ascii="Times New Roman"/>
          <w:b w:val="false"/>
          <w:i w:val="false"/>
          <w:color w:val="000000"/>
          <w:sz w:val="28"/>
        </w:rPr>
        <w:t>приложение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Индивидуальные планы разрабатываются после наблюдения специалистами организации стационарного типа за получателями услуг в течение четырнадцати календарных дней со дня поступления в организацию стационарного типа или окончания срока действия предыдущего индивидуального плана, заполняются в течение последующих пяти рабочих дней и утверждаются руководителем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24. Реабилитационные мероприятия, отраженные в индивидуальном плане, проводятся специалистами организации стационарного типа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25. Изменения в состоянии получателей услуг подлежат ежеквартальному (при необходимости ежемесячному) рассмотрению специалистами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26. Проведенные мероприятия и итоги ежеквартального мониторинга специалисты организации стационарного типа отражают в журнале/электронной картотеке по выполнению (мониторингу) индивидуального плана (далее - журнал/электронная картотека), который ведется отдельно на каждого получателя услуг (</w:t>
      </w:r>
      <w:r>
        <w:rPr>
          <w:rFonts w:ascii="Times New Roman"/>
          <w:b w:val="false"/>
          <w:i w:val="false"/>
          <w:color w:val="000000"/>
          <w:sz w:val="28"/>
        </w:rPr>
        <w:t>приложение 5</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27. Специалисты организации стационарного типа по итогам мониторинга при необходимости корректируют индивидуальные планы получателей услуг.</w:t>
      </w:r>
      <w:r>
        <w:br/>
      </w:r>
      <w:r>
        <w:rPr>
          <w:rFonts w:ascii="Times New Roman"/>
          <w:b w:val="false"/>
          <w:i w:val="false"/>
          <w:color w:val="000000"/>
          <w:sz w:val="28"/>
        </w:rPr>
        <w:t>
</w:t>
      </w:r>
      <w:r>
        <w:rPr>
          <w:rFonts w:ascii="Times New Roman"/>
          <w:b w:val="false"/>
          <w:i w:val="false"/>
          <w:color w:val="000000"/>
          <w:sz w:val="28"/>
        </w:rPr>
        <w:t>
      28. Специалист по социальной работе координирует работу по разработке индивидуального плана и журнала/электронной картотеки, осуществляет контроль за их качественным заполнением и исполнением.</w:t>
      </w:r>
      <w:r>
        <w:br/>
      </w:r>
      <w:r>
        <w:rPr>
          <w:rFonts w:ascii="Times New Roman"/>
          <w:b w:val="false"/>
          <w:i w:val="false"/>
          <w:color w:val="000000"/>
          <w:sz w:val="28"/>
        </w:rPr>
        <w:t>
</w:t>
      </w:r>
      <w:r>
        <w:rPr>
          <w:rFonts w:ascii="Times New Roman"/>
          <w:b w:val="false"/>
          <w:i w:val="false"/>
          <w:color w:val="000000"/>
          <w:sz w:val="28"/>
        </w:rPr>
        <w:t>
      29. Качество работы специалистов организации стационарного типа оценивается руководителем организации стационарного типа или уполномоченным органом по увеличению, в сравнении с предыдущим годом, количества получателей услуг:</w:t>
      </w:r>
      <w:r>
        <w:br/>
      </w:r>
      <w:r>
        <w:rPr>
          <w:rFonts w:ascii="Times New Roman"/>
          <w:b w:val="false"/>
          <w:i w:val="false"/>
          <w:color w:val="000000"/>
          <w:sz w:val="28"/>
        </w:rPr>
        <w:t>
</w:t>
      </w:r>
      <w:r>
        <w:rPr>
          <w:rFonts w:ascii="Times New Roman"/>
          <w:b w:val="false"/>
          <w:i w:val="false"/>
          <w:color w:val="000000"/>
          <w:sz w:val="28"/>
        </w:rPr>
        <w:t>
      1) возвращенных (переданных) в семьи и (или) получающих специальные социальные услуги в условиях полустационаров и оказания услуг на дому;</w:t>
      </w:r>
      <w:r>
        <w:br/>
      </w:r>
      <w:r>
        <w:rPr>
          <w:rFonts w:ascii="Times New Roman"/>
          <w:b w:val="false"/>
          <w:i w:val="false"/>
          <w:color w:val="000000"/>
          <w:sz w:val="28"/>
        </w:rPr>
        <w:t>
</w:t>
      </w:r>
      <w:r>
        <w:rPr>
          <w:rFonts w:ascii="Times New Roman"/>
          <w:b w:val="false"/>
          <w:i w:val="false"/>
          <w:color w:val="000000"/>
          <w:sz w:val="28"/>
        </w:rPr>
        <w:t>
      2) вовлеченных в бытовую и трудовую деятельность.</w:t>
      </w:r>
      <w:r>
        <w:br/>
      </w:r>
      <w:r>
        <w:rPr>
          <w:rFonts w:ascii="Times New Roman"/>
          <w:b w:val="false"/>
          <w:i w:val="false"/>
          <w:color w:val="000000"/>
          <w:sz w:val="28"/>
        </w:rPr>
        <w:t>
</w:t>
      </w:r>
      <w:r>
        <w:rPr>
          <w:rFonts w:ascii="Times New Roman"/>
          <w:b w:val="false"/>
          <w:i w:val="false"/>
          <w:color w:val="000000"/>
          <w:sz w:val="28"/>
        </w:rPr>
        <w:t>
      30. В случае отсутствия необходимых специалистов в организации стационарного типа допускается привлечение специалистов из других организаций на договорной основе для разработки индивидуального плана, оценки результативности реабилитационных мероприятий или консультаций.</w:t>
      </w:r>
      <w:r>
        <w:br/>
      </w:r>
      <w:r>
        <w:rPr>
          <w:rFonts w:ascii="Times New Roman"/>
          <w:b w:val="false"/>
          <w:i w:val="false"/>
          <w:color w:val="000000"/>
          <w:sz w:val="28"/>
        </w:rPr>
        <w:t>
</w:t>
      </w:r>
      <w:r>
        <w:rPr>
          <w:rFonts w:ascii="Times New Roman"/>
          <w:b w:val="false"/>
          <w:i w:val="false"/>
          <w:color w:val="000000"/>
          <w:sz w:val="28"/>
        </w:rPr>
        <w:t>
      31. Каждый специалист организации стационарного типа участвует в оказании специальных социальных услуг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Результаты реабилитационных мероприятий ежеквартально фиксируются в журнале/электронной картотеки.</w:t>
      </w:r>
      <w:r>
        <w:br/>
      </w:r>
      <w:r>
        <w:rPr>
          <w:rFonts w:ascii="Times New Roman"/>
          <w:b w:val="false"/>
          <w:i w:val="false"/>
          <w:color w:val="000000"/>
          <w:sz w:val="28"/>
        </w:rPr>
        <w:t>
</w:t>
      </w:r>
      <w:r>
        <w:rPr>
          <w:rFonts w:ascii="Times New Roman"/>
          <w:b w:val="false"/>
          <w:i w:val="false"/>
          <w:color w:val="000000"/>
          <w:sz w:val="28"/>
        </w:rPr>
        <w:t>
      32. Специалистом по социальной работе организации стационарного типа проводится ежемесячный мониторинг выявления неизлечимо больных, находящихся в терминальной (конечной) стадии заболевания, которым требуются услуги паллиативной помощи и сестринского ухода.</w:t>
      </w:r>
      <w:r>
        <w:br/>
      </w:r>
      <w:r>
        <w:rPr>
          <w:rFonts w:ascii="Times New Roman"/>
          <w:b w:val="false"/>
          <w:i w:val="false"/>
          <w:color w:val="000000"/>
          <w:sz w:val="28"/>
        </w:rPr>
        <w:t>
</w:t>
      </w:r>
      <w:r>
        <w:rPr>
          <w:rFonts w:ascii="Times New Roman"/>
          <w:b w:val="false"/>
          <w:i w:val="false"/>
          <w:color w:val="000000"/>
          <w:sz w:val="28"/>
        </w:rPr>
        <w:t>
      33. За качественным выполнением служебных обязанностей в отношении всех специалистов организации стационарного типа осуществляется регулярный контроль администрацией организации стационарного типа.</w:t>
      </w:r>
    </w:p>
    <w:bookmarkEnd w:id="12"/>
    <w:bookmarkStart w:name="z135" w:id="13"/>
    <w:p>
      <w:pPr>
        <w:spacing w:after="0"/>
        <w:ind w:left="0"/>
        <w:jc w:val="left"/>
      </w:pPr>
      <w:r>
        <w:rPr>
          <w:rFonts w:ascii="Times New Roman"/>
          <w:b/>
          <w:i w:val="false"/>
          <w:color w:val="000000"/>
        </w:rPr>
        <w:t xml:space="preserve"> 
6. Условия предоставления</w:t>
      </w:r>
      <w:r>
        <w:br/>
      </w:r>
      <w:r>
        <w:rPr>
          <w:rFonts w:ascii="Times New Roman"/>
          <w:b/>
          <w:i w:val="false"/>
          <w:color w:val="000000"/>
        </w:rPr>
        <w:t>
специальных социальных услуг</w:t>
      </w:r>
    </w:p>
    <w:bookmarkEnd w:id="13"/>
    <w:bookmarkStart w:name="z137" w:id="14"/>
    <w:p>
      <w:pPr>
        <w:spacing w:after="0"/>
        <w:ind w:left="0"/>
        <w:jc w:val="both"/>
      </w:pPr>
      <w:r>
        <w:rPr>
          <w:rFonts w:ascii="Times New Roman"/>
          <w:b w:val="false"/>
          <w:i w:val="false"/>
          <w:color w:val="000000"/>
          <w:sz w:val="28"/>
        </w:rPr>
        <w:t>
      34. К социально-бытовым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оказание социально-бытовых услуг индивидуального обслуживающего и гигиенического характера получателям услуг, неспособным по состоянию здоровья выполнять обычные житейские процедуры, в том числе такие действия, как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стричь ногти, мужчинам - брить бороду и усы;</w:t>
      </w:r>
      <w:r>
        <w:br/>
      </w:r>
      <w:r>
        <w:rPr>
          <w:rFonts w:ascii="Times New Roman"/>
          <w:b w:val="false"/>
          <w:i w:val="false"/>
          <w:color w:val="000000"/>
          <w:sz w:val="28"/>
        </w:rPr>
        <w:t>
</w:t>
      </w:r>
      <w:r>
        <w:rPr>
          <w:rFonts w:ascii="Times New Roman"/>
          <w:b w:val="false"/>
          <w:i w:val="false"/>
          <w:color w:val="000000"/>
          <w:sz w:val="28"/>
        </w:rPr>
        <w:t>
      2) предоставление жилой площади, в том числе для спальных комнат не менее четырех квадратных метров на ребенка, ребенка с нарушениями ОДА и не менее пяти квадратных метров на лицо старше восемнадцати лет, инвалида, престарелого;</w:t>
      </w:r>
      <w:r>
        <w:br/>
      </w:r>
      <w:r>
        <w:rPr>
          <w:rFonts w:ascii="Times New Roman"/>
          <w:b w:val="false"/>
          <w:i w:val="false"/>
          <w:color w:val="000000"/>
          <w:sz w:val="28"/>
        </w:rPr>
        <w:t>
</w:t>
      </w:r>
      <w:r>
        <w:rPr>
          <w:rFonts w:ascii="Times New Roman"/>
          <w:b w:val="false"/>
          <w:i w:val="false"/>
          <w:color w:val="000000"/>
          <w:sz w:val="28"/>
        </w:rPr>
        <w:t>
      3) предоставление помещений, оснащенных мебелью и (или) специализированным оборудованием, для реабилитационных, лечебных, образовательных, культурных мероприятий, отправления религиозных обрядов, организации лечебно-трудовой деятельности, обучения навыкам самообслуживания, основам бытовой ориентации;</w:t>
      </w:r>
      <w:r>
        <w:br/>
      </w:r>
      <w:r>
        <w:rPr>
          <w:rFonts w:ascii="Times New Roman"/>
          <w:b w:val="false"/>
          <w:i w:val="false"/>
          <w:color w:val="000000"/>
          <w:sz w:val="28"/>
        </w:rPr>
        <w:t>
</w:t>
      </w:r>
      <w:r>
        <w:rPr>
          <w:rFonts w:ascii="Times New Roman"/>
          <w:b w:val="false"/>
          <w:i w:val="false"/>
          <w:color w:val="000000"/>
          <w:sz w:val="28"/>
        </w:rPr>
        <w:t>
      4) создание условий для организации рабочих мест для инвалидов и лиц старше восемнадцати лет, которым работа не противопоказана по состоянию здоровья;</w:t>
      </w:r>
      <w:r>
        <w:br/>
      </w:r>
      <w:r>
        <w:rPr>
          <w:rFonts w:ascii="Times New Roman"/>
          <w:b w:val="false"/>
          <w:i w:val="false"/>
          <w:color w:val="000000"/>
          <w:sz w:val="28"/>
        </w:rPr>
        <w:t>
</w:t>
      </w:r>
      <w:r>
        <w:rPr>
          <w:rFonts w:ascii="Times New Roman"/>
          <w:b w:val="false"/>
          <w:i w:val="false"/>
          <w:color w:val="000000"/>
          <w:sz w:val="28"/>
        </w:rPr>
        <w:t>
      5) предоставление адаптированных помещений и приспособлений, обеспечивающих осуществление бытовых нужд без обращения к посторонней помощи;</w:t>
      </w:r>
      <w:r>
        <w:br/>
      </w:r>
      <w:r>
        <w:rPr>
          <w:rFonts w:ascii="Times New Roman"/>
          <w:b w:val="false"/>
          <w:i w:val="false"/>
          <w:color w:val="000000"/>
          <w:sz w:val="28"/>
        </w:rPr>
        <w:t>
</w:t>
      </w:r>
      <w:r>
        <w:rPr>
          <w:rFonts w:ascii="Times New Roman"/>
          <w:b w:val="false"/>
          <w:i w:val="false"/>
          <w:color w:val="000000"/>
          <w:sz w:val="28"/>
        </w:rPr>
        <w:t>
      6) предоставление помещений для создания кризисных палат, палат (отделений) паллиативной помощи, оснащенных мебелью для проведения интенсивного ухода и терапии;</w:t>
      </w:r>
      <w:r>
        <w:br/>
      </w:r>
      <w:r>
        <w:rPr>
          <w:rFonts w:ascii="Times New Roman"/>
          <w:b w:val="false"/>
          <w:i w:val="false"/>
          <w:color w:val="000000"/>
          <w:sz w:val="28"/>
        </w:rPr>
        <w:t>
</w:t>
      </w:r>
      <w:r>
        <w:rPr>
          <w:rFonts w:ascii="Times New Roman"/>
          <w:b w:val="false"/>
          <w:i w:val="false"/>
          <w:color w:val="000000"/>
          <w:sz w:val="28"/>
        </w:rPr>
        <w:t>
      7) предоставление помещений для временного пребывания (до шести месяцев) получателей услуг, проживающих в семьях, и нуждающихся во временном предоставлении им специальных социальных услуг в условиях стационара на платной договорной основе, в порядке, утверждаемом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8) оказание услуг по поддержанию условий проживания в соответствии с санитарно-гигиеническими требованиями;</w:t>
      </w:r>
      <w:r>
        <w:br/>
      </w:r>
      <w:r>
        <w:rPr>
          <w:rFonts w:ascii="Times New Roman"/>
          <w:b w:val="false"/>
          <w:i w:val="false"/>
          <w:color w:val="000000"/>
          <w:sz w:val="28"/>
        </w:rPr>
        <w:t>
</w:t>
      </w:r>
      <w:r>
        <w:rPr>
          <w:rFonts w:ascii="Times New Roman"/>
          <w:b w:val="false"/>
          <w:i w:val="false"/>
          <w:color w:val="000000"/>
          <w:sz w:val="28"/>
        </w:rPr>
        <w:t>
      9) предоставление питания, включая диетическое питание, в соответствии с натуральными </w:t>
      </w:r>
      <w:r>
        <w:rPr>
          <w:rFonts w:ascii="Times New Roman"/>
          <w:b w:val="false"/>
          <w:i w:val="false"/>
          <w:color w:val="000000"/>
          <w:sz w:val="28"/>
        </w:rPr>
        <w:t>нормами питания</w:t>
      </w:r>
      <w:r>
        <w:rPr>
          <w:rFonts w:ascii="Times New Roman"/>
          <w:b w:val="false"/>
          <w:i w:val="false"/>
          <w:color w:val="000000"/>
          <w:sz w:val="28"/>
        </w:rPr>
        <w:t xml:space="preserve"> для лиц, обслуживающихся в домах-интернатах, реабилитационных центрах, учебных заведениях для детей-инвалидов, территориальных центрах социального обслуживания, центрах социальной адаптации, утвержденными постановлением Правительства Республики Казахстан от 31 декабря 2008 года № 1354;</w:t>
      </w:r>
      <w:r>
        <w:br/>
      </w:r>
      <w:r>
        <w:rPr>
          <w:rFonts w:ascii="Times New Roman"/>
          <w:b w:val="false"/>
          <w:i w:val="false"/>
          <w:color w:val="000000"/>
          <w:sz w:val="28"/>
        </w:rPr>
        <w:t>
</w:t>
      </w:r>
      <w:r>
        <w:rPr>
          <w:rFonts w:ascii="Times New Roman"/>
          <w:b w:val="false"/>
          <w:i w:val="false"/>
          <w:color w:val="000000"/>
          <w:sz w:val="28"/>
        </w:rPr>
        <w:t>
      10) предоставление мягкого инвентаря в объеме не менее предусмотренного </w:t>
      </w:r>
      <w:r>
        <w:rPr>
          <w:rFonts w:ascii="Times New Roman"/>
          <w:b w:val="false"/>
          <w:i w:val="false"/>
          <w:color w:val="000000"/>
          <w:sz w:val="28"/>
        </w:rPr>
        <w:t>приложением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11) обеспечение бытовым обслуживанием (стирка, сушка, глаженье, дезинфекция нательного белья, одежды, постельных принадлежностей);</w:t>
      </w:r>
      <w:r>
        <w:br/>
      </w:r>
      <w:r>
        <w:rPr>
          <w:rFonts w:ascii="Times New Roman"/>
          <w:b w:val="false"/>
          <w:i w:val="false"/>
          <w:color w:val="000000"/>
          <w:sz w:val="28"/>
        </w:rPr>
        <w:t>
</w:t>
      </w:r>
      <w:r>
        <w:rPr>
          <w:rFonts w:ascii="Times New Roman"/>
          <w:b w:val="false"/>
          <w:i w:val="false"/>
          <w:color w:val="000000"/>
          <w:sz w:val="28"/>
        </w:rPr>
        <w:t>
      12) предоставление услуг городской телефонной связи;</w:t>
      </w:r>
      <w:r>
        <w:br/>
      </w:r>
      <w:r>
        <w:rPr>
          <w:rFonts w:ascii="Times New Roman"/>
          <w:b w:val="false"/>
          <w:i w:val="false"/>
          <w:color w:val="000000"/>
          <w:sz w:val="28"/>
        </w:rPr>
        <w:t>
</w:t>
      </w:r>
      <w:r>
        <w:rPr>
          <w:rFonts w:ascii="Times New Roman"/>
          <w:b w:val="false"/>
          <w:i w:val="false"/>
          <w:color w:val="000000"/>
          <w:sz w:val="28"/>
        </w:rPr>
        <w:t>
      13) предоставление транспортных услуг перевоза получателей услуг для лечения, реабилитации, обучения, участия получателей услуг в культурных и досуговых мероприятиях;</w:t>
      </w:r>
      <w:r>
        <w:br/>
      </w:r>
      <w:r>
        <w:rPr>
          <w:rFonts w:ascii="Times New Roman"/>
          <w:b w:val="false"/>
          <w:i w:val="false"/>
          <w:color w:val="000000"/>
          <w:sz w:val="28"/>
        </w:rPr>
        <w:t>
</w:t>
      </w:r>
      <w:r>
        <w:rPr>
          <w:rFonts w:ascii="Times New Roman"/>
          <w:b w:val="false"/>
          <w:i w:val="false"/>
          <w:color w:val="000000"/>
          <w:sz w:val="28"/>
        </w:rPr>
        <w:t>
      14) оказание помощи в написании и прочтении писем;</w:t>
      </w:r>
      <w:r>
        <w:br/>
      </w:r>
      <w:r>
        <w:rPr>
          <w:rFonts w:ascii="Times New Roman"/>
          <w:b w:val="false"/>
          <w:i w:val="false"/>
          <w:color w:val="000000"/>
          <w:sz w:val="28"/>
        </w:rPr>
        <w:t>
</w:t>
      </w:r>
      <w:r>
        <w:rPr>
          <w:rFonts w:ascii="Times New Roman"/>
          <w:b w:val="false"/>
          <w:i w:val="false"/>
          <w:color w:val="000000"/>
          <w:sz w:val="28"/>
        </w:rPr>
        <w:t>
      15) оказание парикмахерских услуг для получателей услуг, обслуживание которых в обычных парикмахерских затруднено или невозможно;</w:t>
      </w:r>
      <w:r>
        <w:br/>
      </w:r>
      <w:r>
        <w:rPr>
          <w:rFonts w:ascii="Times New Roman"/>
          <w:b w:val="false"/>
          <w:i w:val="false"/>
          <w:color w:val="000000"/>
          <w:sz w:val="28"/>
        </w:rPr>
        <w:t>
</w:t>
      </w:r>
      <w:r>
        <w:rPr>
          <w:rFonts w:ascii="Times New Roman"/>
          <w:b w:val="false"/>
          <w:i w:val="false"/>
          <w:color w:val="000000"/>
          <w:sz w:val="28"/>
        </w:rPr>
        <w:t>
      16) организация ритуальных услуг (при отсутствии у умерших родственников (законных представителей) или их нежелании заняться погребением).</w:t>
      </w:r>
      <w:r>
        <w:br/>
      </w:r>
      <w:r>
        <w:rPr>
          <w:rFonts w:ascii="Times New Roman"/>
          <w:b w:val="false"/>
          <w:i w:val="false"/>
          <w:color w:val="000000"/>
          <w:sz w:val="28"/>
        </w:rPr>
        <w:t>
</w:t>
      </w:r>
      <w:r>
        <w:rPr>
          <w:rFonts w:ascii="Times New Roman"/>
          <w:b w:val="false"/>
          <w:i w:val="false"/>
          <w:color w:val="000000"/>
          <w:sz w:val="28"/>
        </w:rPr>
        <w:t>
      35. Требования к качеству предоставления социально-бытовых услуг:</w:t>
      </w:r>
      <w:r>
        <w:br/>
      </w:r>
      <w:r>
        <w:rPr>
          <w:rFonts w:ascii="Times New Roman"/>
          <w:b w:val="false"/>
          <w:i w:val="false"/>
          <w:color w:val="000000"/>
          <w:sz w:val="28"/>
        </w:rPr>
        <w:t>
</w:t>
      </w:r>
      <w:r>
        <w:rPr>
          <w:rFonts w:ascii="Times New Roman"/>
          <w:b w:val="false"/>
          <w:i w:val="false"/>
          <w:color w:val="000000"/>
          <w:sz w:val="28"/>
        </w:rPr>
        <w:t>
      1) предоставляемые жилые помещения по размерам и другим показателям (состояние зданий и помещений, их комфортность) соответствуют санитарно-гигиеническим нормам и требованиям и обеспечивают удобство проживания получателей услуг.</w:t>
      </w:r>
      <w:r>
        <w:br/>
      </w:r>
      <w:r>
        <w:rPr>
          <w:rFonts w:ascii="Times New Roman"/>
          <w:b w:val="false"/>
          <w:i w:val="false"/>
          <w:color w:val="000000"/>
          <w:sz w:val="28"/>
        </w:rPr>
        <w:t>
</w:t>
      </w:r>
      <w:r>
        <w:rPr>
          <w:rFonts w:ascii="Times New Roman"/>
          <w:b w:val="false"/>
          <w:i w:val="false"/>
          <w:color w:val="000000"/>
          <w:sz w:val="28"/>
        </w:rPr>
        <w:t>
      При размещении получателей услуг в жилых помещениях (комнатах) учитывается состояние их здоровья, возрастные особенности, физическое и психическое состояние, наклонности, психологическая совместимость, уровень личностного развития и социализации.</w:t>
      </w:r>
      <w:r>
        <w:br/>
      </w:r>
      <w:r>
        <w:rPr>
          <w:rFonts w:ascii="Times New Roman"/>
          <w:b w:val="false"/>
          <w:i w:val="false"/>
          <w:color w:val="000000"/>
          <w:sz w:val="28"/>
        </w:rPr>
        <w:t>
</w:t>
      </w:r>
      <w:r>
        <w:rPr>
          <w:rFonts w:ascii="Times New Roman"/>
          <w:b w:val="false"/>
          <w:i w:val="false"/>
          <w:color w:val="000000"/>
          <w:sz w:val="28"/>
        </w:rPr>
        <w:t>
      Все жилые, служебные и производственные помещения, отвечающие санитарным нормам и правилам, требованиям безопасности, противопожарным </w:t>
      </w:r>
      <w:r>
        <w:rPr>
          <w:rFonts w:ascii="Times New Roman"/>
          <w:b w:val="false"/>
          <w:i w:val="false"/>
          <w:color w:val="000000"/>
          <w:sz w:val="28"/>
        </w:rPr>
        <w:t>требованиям</w:t>
      </w:r>
      <w:r>
        <w:rPr>
          <w:rFonts w:ascii="Times New Roman"/>
          <w:b w:val="false"/>
          <w:i w:val="false"/>
          <w:color w:val="000000"/>
          <w:sz w:val="28"/>
        </w:rPr>
        <w:t>, оснащаются телефонной связью и обеспечиваются всеми средствами коммунально-бытового благоустройства и предоставляются получателям услуг по их требованию. Помещения защищаются от воздействия различных факторов (повышенных температуры воздуха, влажности воздуха, запыленности, вибрации и других неблагоприятных условий), отрицательно влияющих на здоровье персонала, получателей услуг и на качество предоставляемых услуг.</w:t>
      </w:r>
      <w:r>
        <w:br/>
      </w:r>
      <w:r>
        <w:rPr>
          <w:rFonts w:ascii="Times New Roman"/>
          <w:b w:val="false"/>
          <w:i w:val="false"/>
          <w:color w:val="000000"/>
          <w:sz w:val="28"/>
        </w:rPr>
        <w:t>
</w:t>
      </w:r>
      <w:r>
        <w:rPr>
          <w:rFonts w:ascii="Times New Roman"/>
          <w:b w:val="false"/>
          <w:i w:val="false"/>
          <w:color w:val="000000"/>
          <w:sz w:val="28"/>
        </w:rPr>
        <w:t>
      Помещения, предоставляемые для организации реабилитационных мероприятий, лечебно-трудовой и образовательной деятельности, культурного и бытового обслуживания, по размерам, расположению и конфигурации обеспечивают проведение в них всех упомянутых выше мероприятий с учетом специфики обслуживаемых получателей услуг;</w:t>
      </w:r>
      <w:r>
        <w:br/>
      </w:r>
      <w:r>
        <w:rPr>
          <w:rFonts w:ascii="Times New Roman"/>
          <w:b w:val="false"/>
          <w:i w:val="false"/>
          <w:color w:val="000000"/>
          <w:sz w:val="28"/>
        </w:rPr>
        <w:t>
</w:t>
      </w:r>
      <w:r>
        <w:rPr>
          <w:rFonts w:ascii="Times New Roman"/>
          <w:b w:val="false"/>
          <w:i w:val="false"/>
          <w:color w:val="000000"/>
          <w:sz w:val="28"/>
        </w:rPr>
        <w:t>
      2) кабинеты специалистов организации стационарного типа оснащаются необходимой мебелью и специализированным оборудованием.</w:t>
      </w:r>
      <w:r>
        <w:br/>
      </w:r>
      <w:r>
        <w:rPr>
          <w:rFonts w:ascii="Times New Roman"/>
          <w:b w:val="false"/>
          <w:i w:val="false"/>
          <w:color w:val="000000"/>
          <w:sz w:val="28"/>
        </w:rPr>
        <w:t>
</w:t>
      </w:r>
      <w:r>
        <w:rPr>
          <w:rFonts w:ascii="Times New Roman"/>
          <w:b w:val="false"/>
          <w:i w:val="false"/>
          <w:color w:val="000000"/>
          <w:sz w:val="28"/>
        </w:rPr>
        <w:t>
      на каждый специализированный кабинет заполняется паспорт, оформленный в произвольной форме;</w:t>
      </w:r>
      <w:r>
        <w:br/>
      </w:r>
      <w:r>
        <w:rPr>
          <w:rFonts w:ascii="Times New Roman"/>
          <w:b w:val="false"/>
          <w:i w:val="false"/>
          <w:color w:val="000000"/>
          <w:sz w:val="28"/>
        </w:rPr>
        <w:t>
</w:t>
      </w:r>
      <w:r>
        <w:rPr>
          <w:rFonts w:ascii="Times New Roman"/>
          <w:b w:val="false"/>
          <w:i w:val="false"/>
          <w:color w:val="000000"/>
          <w:sz w:val="28"/>
        </w:rPr>
        <w:t>
      3) предоставляемые в пользование получателям услуг мебель, оборудование, мягкий инвентарь соответствуют нормативным документам по стандартизации в области технического регулирования, действующим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предоставляемые в пользование получателям услуг мебель и постельные принадлежности, подобраны с учетом физического состояния и возраста получателей услуг, отвечают требованиям современного дизайна;</w:t>
      </w:r>
      <w:r>
        <w:br/>
      </w:r>
      <w:r>
        <w:rPr>
          <w:rFonts w:ascii="Times New Roman"/>
          <w:b w:val="false"/>
          <w:i w:val="false"/>
          <w:color w:val="000000"/>
          <w:sz w:val="28"/>
        </w:rPr>
        <w:t>
</w:t>
      </w:r>
      <w:r>
        <w:rPr>
          <w:rFonts w:ascii="Times New Roman"/>
          <w:b w:val="false"/>
          <w:i w:val="false"/>
          <w:color w:val="000000"/>
          <w:sz w:val="28"/>
        </w:rPr>
        <w:t xml:space="preserve">
      5) одежда, обувь, нательное белье и другие предметы первой необходимости, предоставляемые получателям услуг, удобны в носке, соответствуют полу, росту и размерам получателей услуг, отвечают по возможности, их запросам по фасону и расцветке, а также санитарно-гигиеническим нормам и требованиям; </w:t>
      </w:r>
      <w:r>
        <w:br/>
      </w:r>
      <w:r>
        <w:rPr>
          <w:rFonts w:ascii="Times New Roman"/>
          <w:b w:val="false"/>
          <w:i w:val="false"/>
          <w:color w:val="000000"/>
          <w:sz w:val="28"/>
        </w:rPr>
        <w:t>
</w:t>
      </w:r>
      <w:r>
        <w:rPr>
          <w:rFonts w:ascii="Times New Roman"/>
          <w:b w:val="false"/>
          <w:i w:val="false"/>
          <w:color w:val="000000"/>
          <w:sz w:val="28"/>
        </w:rPr>
        <w:t>
      6) горячее питание, в том числе диетическое, готовится из доброкачественных продуктов, отвечает требованиям сбалансированности и калорийности, соответствует санитарно-гигиеническим требованиям и предоставляется с учетом состояния здоровья получателей услуг.</w:t>
      </w:r>
      <w:r>
        <w:br/>
      </w:r>
      <w:r>
        <w:rPr>
          <w:rFonts w:ascii="Times New Roman"/>
          <w:b w:val="false"/>
          <w:i w:val="false"/>
          <w:color w:val="000000"/>
          <w:sz w:val="28"/>
        </w:rPr>
        <w:t>
</w:t>
      </w:r>
      <w:r>
        <w:rPr>
          <w:rFonts w:ascii="Times New Roman"/>
          <w:b w:val="false"/>
          <w:i w:val="false"/>
          <w:color w:val="000000"/>
          <w:sz w:val="28"/>
        </w:rPr>
        <w:t>
      Руководителем организации стационарного типа утверждается текущее недельное меню и перспективное меню на вторую неделю в зависимости от сезона (весна - лето, осень - зима);</w:t>
      </w:r>
      <w:r>
        <w:br/>
      </w:r>
      <w:r>
        <w:rPr>
          <w:rFonts w:ascii="Times New Roman"/>
          <w:b w:val="false"/>
          <w:i w:val="false"/>
          <w:color w:val="000000"/>
          <w:sz w:val="28"/>
        </w:rPr>
        <w:t>
</w:t>
      </w:r>
      <w:r>
        <w:rPr>
          <w:rFonts w:ascii="Times New Roman"/>
          <w:b w:val="false"/>
          <w:i w:val="false"/>
          <w:color w:val="000000"/>
          <w:sz w:val="28"/>
        </w:rPr>
        <w:t>
      7)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обеспечивает выполнение необходимых им процедур без причинения какого-либо вреда их здоровью, физических или моральных страданий и неудобств (при оказании этих услуг необходима особая корректность обслуживающего персонала по отношению к получателям услуг);</w:t>
      </w:r>
      <w:r>
        <w:br/>
      </w:r>
      <w:r>
        <w:rPr>
          <w:rFonts w:ascii="Times New Roman"/>
          <w:b w:val="false"/>
          <w:i w:val="false"/>
          <w:color w:val="000000"/>
          <w:sz w:val="28"/>
        </w:rPr>
        <w:t>
</w:t>
      </w:r>
      <w:r>
        <w:rPr>
          <w:rFonts w:ascii="Times New Roman"/>
          <w:b w:val="false"/>
          <w:i w:val="false"/>
          <w:color w:val="000000"/>
          <w:sz w:val="28"/>
        </w:rPr>
        <w:t>
      8) оказание парикмахерских услуг осуществляется в специально оборудованных кабинетах с соблюдением санитарно-гигиенических требований;</w:t>
      </w:r>
      <w:r>
        <w:br/>
      </w:r>
      <w:r>
        <w:rPr>
          <w:rFonts w:ascii="Times New Roman"/>
          <w:b w:val="false"/>
          <w:i w:val="false"/>
          <w:color w:val="000000"/>
          <w:sz w:val="28"/>
        </w:rPr>
        <w:t>
</w:t>
      </w:r>
      <w:r>
        <w:rPr>
          <w:rFonts w:ascii="Times New Roman"/>
          <w:b w:val="false"/>
          <w:i w:val="false"/>
          <w:color w:val="000000"/>
          <w:sz w:val="28"/>
        </w:rPr>
        <w:t>
      9) с целью непрерывности наблюдения за лицами старше восемнадцати лет, инвалидами, престарелыми, находящимися в состоянии хронических прогрессирующих заболеваний или в терминальной (конечной) стадии заболевания, создаются палаты (отделения) паллиативной помощи;</w:t>
      </w:r>
      <w:r>
        <w:br/>
      </w:r>
      <w:r>
        <w:rPr>
          <w:rFonts w:ascii="Times New Roman"/>
          <w:b w:val="false"/>
          <w:i w:val="false"/>
          <w:color w:val="000000"/>
          <w:sz w:val="28"/>
        </w:rPr>
        <w:t>
</w:t>
      </w:r>
      <w:r>
        <w:rPr>
          <w:rFonts w:ascii="Times New Roman"/>
          <w:b w:val="false"/>
          <w:i w:val="false"/>
          <w:color w:val="000000"/>
          <w:sz w:val="28"/>
        </w:rPr>
        <w:t>
     10) для детей и лиц старше восемнадцати лет, которые могут нанести физический вред себе и (или) представляют опасность для окружающих, и по этой причине нуждаются в дополнительном уходе, усиленном наблюдении и (или) экстренной неотложной медицинской помощи создаются кризисные палаты (отделения);</w:t>
      </w:r>
      <w:r>
        <w:br/>
      </w:r>
      <w:r>
        <w:rPr>
          <w:rFonts w:ascii="Times New Roman"/>
          <w:b w:val="false"/>
          <w:i w:val="false"/>
          <w:color w:val="000000"/>
          <w:sz w:val="28"/>
        </w:rPr>
        <w:t>
</w:t>
      </w:r>
      <w:r>
        <w:rPr>
          <w:rFonts w:ascii="Times New Roman"/>
          <w:b w:val="false"/>
          <w:i w:val="false"/>
          <w:color w:val="000000"/>
          <w:sz w:val="28"/>
        </w:rPr>
        <w:t>
      11) для формирования навыков ручной умелости и трудовых навыков, способствующих восстановлению личностного и социального статуса, а также организации рабочих мест создаются соответствующие условия с учетом характера заболевания и/или инвалидности, физического состояния получателей услуг и обеспечиваются необходимые для них удобства в процессе воспитания и обучения;</w:t>
      </w:r>
      <w:r>
        <w:br/>
      </w:r>
      <w:r>
        <w:rPr>
          <w:rFonts w:ascii="Times New Roman"/>
          <w:b w:val="false"/>
          <w:i w:val="false"/>
          <w:color w:val="000000"/>
          <w:sz w:val="28"/>
        </w:rPr>
        <w:t>
</w:t>
      </w:r>
      <w:r>
        <w:rPr>
          <w:rFonts w:ascii="Times New Roman"/>
          <w:b w:val="false"/>
          <w:i w:val="false"/>
          <w:color w:val="000000"/>
          <w:sz w:val="28"/>
        </w:rPr>
        <w:t>
      12) для обучения детей и лиц старше восемнадцати лет навыкам самообслуживания, основам бытовой ориентации (приготовление пищи, сервировка стола, мытье посуды, уход за комнатой/помещением и иные навыки) создаются кабинеты социально-бытовой ориентации, оснащенные необходимой бытовой техникой и мебелью;</w:t>
      </w:r>
      <w:r>
        <w:br/>
      </w:r>
      <w:r>
        <w:rPr>
          <w:rFonts w:ascii="Times New Roman"/>
          <w:b w:val="false"/>
          <w:i w:val="false"/>
          <w:color w:val="000000"/>
          <w:sz w:val="28"/>
        </w:rPr>
        <w:t>
</w:t>
      </w:r>
      <w:r>
        <w:rPr>
          <w:rFonts w:ascii="Times New Roman"/>
          <w:b w:val="false"/>
          <w:i w:val="false"/>
          <w:color w:val="000000"/>
          <w:sz w:val="28"/>
        </w:rPr>
        <w:t>
      13) при перевозке получателей услуг автомобильным транспортом для лечения, обучения, участия в культурных мероприятиях соблюдаются нормативы и </w:t>
      </w:r>
      <w:r>
        <w:rPr>
          <w:rFonts w:ascii="Times New Roman"/>
          <w:b w:val="false"/>
          <w:i w:val="false"/>
          <w:color w:val="000000"/>
          <w:sz w:val="28"/>
        </w:rPr>
        <w:t>правила</w:t>
      </w:r>
      <w:r>
        <w:rPr>
          <w:rFonts w:ascii="Times New Roman"/>
          <w:b w:val="false"/>
          <w:i w:val="false"/>
          <w:color w:val="000000"/>
          <w:sz w:val="28"/>
        </w:rPr>
        <w:t xml:space="preserve"> эксплуатации автотранспортных средств,  </w:t>
      </w:r>
      <w:r>
        <w:rPr>
          <w:rFonts w:ascii="Times New Roman"/>
          <w:b w:val="false"/>
          <w:i w:val="false"/>
          <w:color w:val="000000"/>
          <w:sz w:val="28"/>
        </w:rPr>
        <w:t>требования</w:t>
      </w:r>
      <w:r>
        <w:rPr>
          <w:rFonts w:ascii="Times New Roman"/>
          <w:b w:val="false"/>
          <w:i w:val="false"/>
          <w:color w:val="000000"/>
          <w:sz w:val="28"/>
        </w:rPr>
        <w:t xml:space="preserve">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14) обеспечение бытовым обслуживанием (стирка, сушка, глаженье, дезинфекция нательного белья, одежды, постельных принадлежностей) отвечает требованиям качества и его своевременности;</w:t>
      </w:r>
      <w:r>
        <w:br/>
      </w:r>
      <w:r>
        <w:rPr>
          <w:rFonts w:ascii="Times New Roman"/>
          <w:b w:val="false"/>
          <w:i w:val="false"/>
          <w:color w:val="000000"/>
          <w:sz w:val="28"/>
        </w:rPr>
        <w:t>
</w:t>
      </w:r>
      <w:r>
        <w:rPr>
          <w:rFonts w:ascii="Times New Roman"/>
          <w:b w:val="false"/>
          <w:i w:val="false"/>
          <w:color w:val="000000"/>
          <w:sz w:val="28"/>
        </w:rPr>
        <w:t>
      15) при создании условий для проведения религиозных обрядов учитываются вероисповедание, возраст, пол, физическое состояние получателей услуг, особенности религиозных обрядов, принятые в различных конфессиях;</w:t>
      </w:r>
      <w:r>
        <w:br/>
      </w:r>
      <w:r>
        <w:rPr>
          <w:rFonts w:ascii="Times New Roman"/>
          <w:b w:val="false"/>
          <w:i w:val="false"/>
          <w:color w:val="000000"/>
          <w:sz w:val="28"/>
        </w:rPr>
        <w:t>
</w:t>
      </w:r>
      <w:r>
        <w:rPr>
          <w:rFonts w:ascii="Times New Roman"/>
          <w:b w:val="false"/>
          <w:i w:val="false"/>
          <w:color w:val="000000"/>
          <w:sz w:val="28"/>
        </w:rPr>
        <w:t>
      16) организация ритуальных услуг осуществляется с учетом вероисповедания умершего получателя услуг.</w:t>
      </w:r>
      <w:r>
        <w:br/>
      </w:r>
      <w:r>
        <w:rPr>
          <w:rFonts w:ascii="Times New Roman"/>
          <w:b w:val="false"/>
          <w:i w:val="false"/>
          <w:color w:val="000000"/>
          <w:sz w:val="28"/>
        </w:rPr>
        <w:t>
</w:t>
      </w:r>
      <w:r>
        <w:rPr>
          <w:rFonts w:ascii="Times New Roman"/>
          <w:b w:val="false"/>
          <w:i w:val="false"/>
          <w:color w:val="000000"/>
          <w:sz w:val="28"/>
        </w:rPr>
        <w:t>
      36. К социально-медицинским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организация и проведение медико-социального обследования (при необходимости с привлечением специалистов организаций здравоохранения);</w:t>
      </w:r>
      <w:r>
        <w:br/>
      </w:r>
      <w:r>
        <w:rPr>
          <w:rFonts w:ascii="Times New Roman"/>
          <w:b w:val="false"/>
          <w:i w:val="false"/>
          <w:color w:val="000000"/>
          <w:sz w:val="28"/>
        </w:rPr>
        <w:t>
</w:t>
      </w:r>
      <w:r>
        <w:rPr>
          <w:rFonts w:ascii="Times New Roman"/>
          <w:b w:val="false"/>
          <w:i w:val="false"/>
          <w:color w:val="000000"/>
          <w:sz w:val="28"/>
        </w:rPr>
        <w:t>
      2) оказание доврачебной помощи;</w:t>
      </w:r>
      <w:r>
        <w:br/>
      </w:r>
      <w:r>
        <w:rPr>
          <w:rFonts w:ascii="Times New Roman"/>
          <w:b w:val="false"/>
          <w:i w:val="false"/>
          <w:color w:val="000000"/>
          <w:sz w:val="28"/>
        </w:rPr>
        <w:t>
</w:t>
      </w:r>
      <w:r>
        <w:rPr>
          <w:rFonts w:ascii="Times New Roman"/>
          <w:b w:val="false"/>
          <w:i w:val="false"/>
          <w:color w:val="000000"/>
          <w:sz w:val="28"/>
        </w:rPr>
        <w:t>
      3)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4) содействие в получении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w:t>
      </w:r>
      <w:r>
        <w:br/>
      </w:r>
      <w:r>
        <w:rPr>
          <w:rFonts w:ascii="Times New Roman"/>
          <w:b w:val="false"/>
          <w:i w:val="false"/>
          <w:color w:val="000000"/>
          <w:sz w:val="28"/>
        </w:rPr>
        <w:t>
</w:t>
      </w:r>
      <w:r>
        <w:rPr>
          <w:rFonts w:ascii="Times New Roman"/>
          <w:b w:val="false"/>
          <w:i w:val="false"/>
          <w:color w:val="000000"/>
          <w:sz w:val="28"/>
        </w:rPr>
        <w:t>
      5)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6)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7) обучение получателей услуг пользованию техническими вспомогательными (компенсаторными)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8) содействие в получении протезно-ортопедической и слухопротезной помощи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9) консультирование по социально-медицинским вопросам, в том числе по вопросам возрастной адаптации;</w:t>
      </w:r>
      <w:r>
        <w:br/>
      </w:r>
      <w:r>
        <w:rPr>
          <w:rFonts w:ascii="Times New Roman"/>
          <w:b w:val="false"/>
          <w:i w:val="false"/>
          <w:color w:val="000000"/>
          <w:sz w:val="28"/>
        </w:rPr>
        <w:t>
</w:t>
      </w:r>
      <w:r>
        <w:rPr>
          <w:rFonts w:ascii="Times New Roman"/>
          <w:b w:val="false"/>
          <w:i w:val="false"/>
          <w:color w:val="000000"/>
          <w:sz w:val="28"/>
        </w:rPr>
        <w:t>
      10) содействие в медицинском консультировании профильными специалистами, в том числе из организаций здравоохранения;</w:t>
      </w:r>
      <w:r>
        <w:br/>
      </w:r>
      <w:r>
        <w:rPr>
          <w:rFonts w:ascii="Times New Roman"/>
          <w:b w:val="false"/>
          <w:i w:val="false"/>
          <w:color w:val="000000"/>
          <w:sz w:val="28"/>
        </w:rPr>
        <w:t>
</w:t>
      </w:r>
      <w:r>
        <w:rPr>
          <w:rFonts w:ascii="Times New Roman"/>
          <w:b w:val="false"/>
          <w:i w:val="false"/>
          <w:color w:val="000000"/>
          <w:sz w:val="28"/>
        </w:rPr>
        <w:t>
      11) проведение процедур, связанных со здоровьем (прием лекарств, закапывание капель и другие процедуры);</w:t>
      </w:r>
      <w:r>
        <w:br/>
      </w:r>
      <w:r>
        <w:rPr>
          <w:rFonts w:ascii="Times New Roman"/>
          <w:b w:val="false"/>
          <w:i w:val="false"/>
          <w:color w:val="000000"/>
          <w:sz w:val="28"/>
        </w:rPr>
        <w:t>
</w:t>
      </w:r>
      <w:r>
        <w:rPr>
          <w:rFonts w:ascii="Times New Roman"/>
          <w:b w:val="false"/>
          <w:i w:val="false"/>
          <w:color w:val="000000"/>
          <w:sz w:val="28"/>
        </w:rPr>
        <w:t>
      12) оказание помощи в выполнении лечебно-физических упражнений;</w:t>
      </w:r>
      <w:r>
        <w:br/>
      </w:r>
      <w:r>
        <w:rPr>
          <w:rFonts w:ascii="Times New Roman"/>
          <w:b w:val="false"/>
          <w:i w:val="false"/>
          <w:color w:val="000000"/>
          <w:sz w:val="28"/>
        </w:rPr>
        <w:t>
</w:t>
      </w:r>
      <w:r>
        <w:rPr>
          <w:rFonts w:ascii="Times New Roman"/>
          <w:b w:val="false"/>
          <w:i w:val="false"/>
          <w:color w:val="000000"/>
          <w:sz w:val="28"/>
        </w:rPr>
        <w:t>
      13) проведение первичного медицинского осмотра и первичной санитарной обработки;</w:t>
      </w:r>
      <w:r>
        <w:br/>
      </w:r>
      <w:r>
        <w:rPr>
          <w:rFonts w:ascii="Times New Roman"/>
          <w:b w:val="false"/>
          <w:i w:val="false"/>
          <w:color w:val="000000"/>
          <w:sz w:val="28"/>
        </w:rPr>
        <w:t>
</w:t>
      </w:r>
      <w:r>
        <w:rPr>
          <w:rFonts w:ascii="Times New Roman"/>
          <w:b w:val="false"/>
          <w:i w:val="false"/>
          <w:color w:val="000000"/>
          <w:sz w:val="28"/>
        </w:rPr>
        <w:t>
      14) обеспечение ухода получателей услуг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15) оказание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xml:space="preserve">
      16) оказание санитарно-гигиенических услуг (обтирание, обмывание, гигиенические ванны); </w:t>
      </w:r>
      <w:r>
        <w:br/>
      </w:r>
      <w:r>
        <w:rPr>
          <w:rFonts w:ascii="Times New Roman"/>
          <w:b w:val="false"/>
          <w:i w:val="false"/>
          <w:color w:val="000000"/>
          <w:sz w:val="28"/>
        </w:rPr>
        <w:t>
</w:t>
      </w:r>
      <w:r>
        <w:rPr>
          <w:rFonts w:ascii="Times New Roman"/>
          <w:b w:val="false"/>
          <w:i w:val="false"/>
          <w:color w:val="000000"/>
          <w:sz w:val="28"/>
        </w:rPr>
        <w:t xml:space="preserve">
      17) содействие в госпитализации и сопровождении в организации здравоохранения; </w:t>
      </w:r>
      <w:r>
        <w:br/>
      </w:r>
      <w:r>
        <w:rPr>
          <w:rFonts w:ascii="Times New Roman"/>
          <w:b w:val="false"/>
          <w:i w:val="false"/>
          <w:color w:val="000000"/>
          <w:sz w:val="28"/>
        </w:rPr>
        <w:t>
</w:t>
      </w:r>
      <w:r>
        <w:rPr>
          <w:rFonts w:ascii="Times New Roman"/>
          <w:b w:val="false"/>
          <w:i w:val="false"/>
          <w:color w:val="000000"/>
          <w:sz w:val="28"/>
        </w:rPr>
        <w:t>
      18) организация лечебно-оздоровительных мероприятий, в том числе в учреждениях здравоохранения;</w:t>
      </w:r>
      <w:r>
        <w:br/>
      </w:r>
      <w:r>
        <w:rPr>
          <w:rFonts w:ascii="Times New Roman"/>
          <w:b w:val="false"/>
          <w:i w:val="false"/>
          <w:color w:val="000000"/>
          <w:sz w:val="28"/>
        </w:rPr>
        <w:t>
</w:t>
      </w:r>
      <w:r>
        <w:rPr>
          <w:rFonts w:ascii="Times New Roman"/>
          <w:b w:val="false"/>
          <w:i w:val="false"/>
          <w:color w:val="000000"/>
          <w:sz w:val="28"/>
        </w:rPr>
        <w:t>
      19) проведение реабилитационных мероприятий социально-медицинского характера, в том числе услуги немедикаментозной терапии;</w:t>
      </w:r>
      <w:r>
        <w:br/>
      </w:r>
      <w:r>
        <w:rPr>
          <w:rFonts w:ascii="Times New Roman"/>
          <w:b w:val="false"/>
          <w:i w:val="false"/>
          <w:color w:val="000000"/>
          <w:sz w:val="28"/>
        </w:rPr>
        <w:t>
</w:t>
      </w:r>
      <w:r>
        <w:rPr>
          <w:rFonts w:ascii="Times New Roman"/>
          <w:b w:val="false"/>
          <w:i w:val="false"/>
          <w:color w:val="000000"/>
          <w:sz w:val="28"/>
        </w:rPr>
        <w:t>
      20) организация прохождения диспансеризации;</w:t>
      </w:r>
      <w:r>
        <w:br/>
      </w:r>
      <w:r>
        <w:rPr>
          <w:rFonts w:ascii="Times New Roman"/>
          <w:b w:val="false"/>
          <w:i w:val="false"/>
          <w:color w:val="000000"/>
          <w:sz w:val="28"/>
        </w:rPr>
        <w:t>
</w:t>
      </w:r>
      <w:r>
        <w:rPr>
          <w:rFonts w:ascii="Times New Roman"/>
          <w:b w:val="false"/>
          <w:i w:val="false"/>
          <w:color w:val="000000"/>
          <w:sz w:val="28"/>
        </w:rPr>
        <w:t xml:space="preserve">
      21) проведение в соответствии с назначением лечащего врача медицинских процедур (подкожные и внутримышечные инъекции, наложение компрессов, перевязка, обработка пролежней, раневых поверхностей, выполнение очистительных клизм, забор материалов для проведения лабораторных исследований, оказание помощи в пользовании катетерами и другими медицинскими изделиями); </w:t>
      </w:r>
      <w:r>
        <w:br/>
      </w:r>
      <w:r>
        <w:rPr>
          <w:rFonts w:ascii="Times New Roman"/>
          <w:b w:val="false"/>
          <w:i w:val="false"/>
          <w:color w:val="000000"/>
          <w:sz w:val="28"/>
        </w:rPr>
        <w:t>
</w:t>
      </w:r>
      <w:r>
        <w:rPr>
          <w:rFonts w:ascii="Times New Roman"/>
          <w:b w:val="false"/>
          <w:i w:val="false"/>
          <w:color w:val="000000"/>
          <w:sz w:val="28"/>
        </w:rPr>
        <w:t>
      22) формирование и организация работы "групп здоровья" по медицинским показаниям и возрастным особенностям;</w:t>
      </w:r>
      <w:r>
        <w:br/>
      </w:r>
      <w:r>
        <w:rPr>
          <w:rFonts w:ascii="Times New Roman"/>
          <w:b w:val="false"/>
          <w:i w:val="false"/>
          <w:color w:val="000000"/>
          <w:sz w:val="28"/>
        </w:rPr>
        <w:t>
</w:t>
      </w:r>
      <w:r>
        <w:rPr>
          <w:rFonts w:ascii="Times New Roman"/>
          <w:b w:val="false"/>
          <w:i w:val="false"/>
          <w:color w:val="000000"/>
          <w:sz w:val="28"/>
        </w:rPr>
        <w:t>
      23) оказание услуг паллиативной помощи детям, лицам старше восемнадцати лет, престарелым и инвалидам;</w:t>
      </w:r>
      <w:r>
        <w:br/>
      </w:r>
      <w:r>
        <w:rPr>
          <w:rFonts w:ascii="Times New Roman"/>
          <w:b w:val="false"/>
          <w:i w:val="false"/>
          <w:color w:val="000000"/>
          <w:sz w:val="28"/>
        </w:rPr>
        <w:t>
</w:t>
      </w:r>
      <w:r>
        <w:rPr>
          <w:rFonts w:ascii="Times New Roman"/>
          <w:b w:val="false"/>
          <w:i w:val="false"/>
          <w:color w:val="000000"/>
          <w:sz w:val="28"/>
        </w:rPr>
        <w:t>
      24) оказание услуг психиатрической, психотерапевтической помощи детям и лицам старше восемнадцати лет.</w:t>
      </w:r>
      <w:r>
        <w:br/>
      </w:r>
      <w:r>
        <w:rPr>
          <w:rFonts w:ascii="Times New Roman"/>
          <w:b w:val="false"/>
          <w:i w:val="false"/>
          <w:color w:val="000000"/>
          <w:sz w:val="28"/>
        </w:rPr>
        <w:t>
</w:t>
      </w:r>
      <w:r>
        <w:rPr>
          <w:rFonts w:ascii="Times New Roman"/>
          <w:b w:val="false"/>
          <w:i w:val="false"/>
          <w:color w:val="000000"/>
          <w:sz w:val="28"/>
        </w:rPr>
        <w:t>
      37. Требования к качеству предоставления социально-медицинских услуг:</w:t>
      </w:r>
      <w:r>
        <w:br/>
      </w:r>
      <w:r>
        <w:rPr>
          <w:rFonts w:ascii="Times New Roman"/>
          <w:b w:val="false"/>
          <w:i w:val="false"/>
          <w:color w:val="000000"/>
          <w:sz w:val="28"/>
        </w:rPr>
        <w:t>
</w:t>
      </w:r>
      <w:r>
        <w:rPr>
          <w:rFonts w:ascii="Times New Roman"/>
          <w:b w:val="false"/>
          <w:i w:val="false"/>
          <w:color w:val="000000"/>
          <w:sz w:val="28"/>
        </w:rPr>
        <w:t>
      1) помощь получателям услуг в получении ими социально-медицинских услуг обеспечивает своевременное и в необходимом объеме предоставление услуг с учетом характера заболевания, медицинских показаний,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2) содействие в получении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обеспечивает полное, высококачественное и своевременное выполнение всех медицинских процедур и мероприятий,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обеспечение ухода в организации стационарного типа с учетом состояния здоровья получателей услуг включает в себя такие услуги, как ежедневное наблюдение за состоянием здоровья получателей услуг (измерение температуры тела, артериального давления и другие процедуры), выдача лекарств в соответствии с назначением лечащих врачей, оказание помощи в передвижении (при необходимости) и в других действиях получателя услуг;</w:t>
      </w:r>
      <w:r>
        <w:br/>
      </w:r>
      <w:r>
        <w:rPr>
          <w:rFonts w:ascii="Times New Roman"/>
          <w:b w:val="false"/>
          <w:i w:val="false"/>
          <w:color w:val="000000"/>
          <w:sz w:val="28"/>
        </w:rPr>
        <w:t>
</w:t>
      </w:r>
      <w:r>
        <w:rPr>
          <w:rFonts w:ascii="Times New Roman"/>
          <w:b w:val="false"/>
          <w:i w:val="false"/>
          <w:color w:val="000000"/>
          <w:sz w:val="28"/>
        </w:rPr>
        <w:t>
      4) проведение медицинских процедур (подкожные и внутримышечные инъекции, наложение компрессов, перевязка, обработка пролежней, раневых поверхностей, выполнение очистительных клизм, забор материалов для проведения лабораторных исследований, оказание помощи в пользовании катетерами и другими медицинскими изделиями), а также иных процедур, связанных со здоровьем (прием лекарств, закапывание капель и другие процедуры) осуществляются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5) организация доврачебной помощи предоставляется своевременно и обеспечивает определение предварительного диагноза, правильного выбора и получения лекарств, порядка их приема до прибытия вызванного врача;</w:t>
      </w:r>
      <w:r>
        <w:br/>
      </w:r>
      <w:r>
        <w:rPr>
          <w:rFonts w:ascii="Times New Roman"/>
          <w:b w:val="false"/>
          <w:i w:val="false"/>
          <w:color w:val="000000"/>
          <w:sz w:val="28"/>
        </w:rPr>
        <w:t>
</w:t>
      </w:r>
      <w:r>
        <w:rPr>
          <w:rFonts w:ascii="Times New Roman"/>
          <w:b w:val="false"/>
          <w:i w:val="false"/>
          <w:color w:val="000000"/>
          <w:sz w:val="28"/>
        </w:rPr>
        <w:t>
      6) психотерапевтическая помощь способствует эффективному решению получателями услуг таких лежащих в основе жизненных трудностей и личностных конфликтов проблем, как преодоление острой психотравмирующей или стрессовой ситуации, социальная адаптация к изменяющимся социально-экономическим условиям жизни и быта и других проблем;</w:t>
      </w:r>
      <w:r>
        <w:br/>
      </w:r>
      <w:r>
        <w:rPr>
          <w:rFonts w:ascii="Times New Roman"/>
          <w:b w:val="false"/>
          <w:i w:val="false"/>
          <w:color w:val="000000"/>
          <w:sz w:val="28"/>
        </w:rPr>
        <w:t>
</w:t>
      </w:r>
      <w:r>
        <w:rPr>
          <w:rFonts w:ascii="Times New Roman"/>
          <w:b w:val="false"/>
          <w:i w:val="false"/>
          <w:color w:val="000000"/>
          <w:sz w:val="28"/>
        </w:rPr>
        <w:t>
      7) организация лечебно-оздоровительных мероприятий проводится с учетом соматического состояния получателей услуг, их индивидуальных потребностей и возможностей;</w:t>
      </w:r>
      <w:r>
        <w:br/>
      </w:r>
      <w:r>
        <w:rPr>
          <w:rFonts w:ascii="Times New Roman"/>
          <w:b w:val="false"/>
          <w:i w:val="false"/>
          <w:color w:val="000000"/>
          <w:sz w:val="28"/>
        </w:rPr>
        <w:t>
</w:t>
      </w:r>
      <w:r>
        <w:rPr>
          <w:rFonts w:ascii="Times New Roman"/>
          <w:b w:val="false"/>
          <w:i w:val="false"/>
          <w:color w:val="000000"/>
          <w:sz w:val="28"/>
        </w:rPr>
        <w:t>
      8) госпитализация или содействие в госпитализации получателей услуг в организации здравоохранения, а также содействие детям, престарелым и инвалидам в их направлении в лечебно-профилактические учреждения или на санаторно-курортное лечение проводится оперативно, своевременно и осуществляется строго по медицинским показаниям;</w:t>
      </w:r>
      <w:r>
        <w:br/>
      </w:r>
      <w:r>
        <w:rPr>
          <w:rFonts w:ascii="Times New Roman"/>
          <w:b w:val="false"/>
          <w:i w:val="false"/>
          <w:color w:val="000000"/>
          <w:sz w:val="28"/>
        </w:rPr>
        <w:t>
</w:t>
      </w:r>
      <w:r>
        <w:rPr>
          <w:rFonts w:ascii="Times New Roman"/>
          <w:b w:val="false"/>
          <w:i w:val="false"/>
          <w:color w:val="000000"/>
          <w:sz w:val="28"/>
        </w:rPr>
        <w:t>
      9) содействие в госпитализации и сопровождение опекаемых лиц в организации здравоохранения осуществляется специалистом по социальной работе и (или) курирующим врачом;</w:t>
      </w:r>
      <w:r>
        <w:br/>
      </w:r>
      <w:r>
        <w:rPr>
          <w:rFonts w:ascii="Times New Roman"/>
          <w:b w:val="false"/>
          <w:i w:val="false"/>
          <w:color w:val="000000"/>
          <w:sz w:val="28"/>
        </w:rPr>
        <w:t>
</w:t>
      </w:r>
      <w:r>
        <w:rPr>
          <w:rFonts w:ascii="Times New Roman"/>
          <w:b w:val="false"/>
          <w:i w:val="false"/>
          <w:color w:val="000000"/>
          <w:sz w:val="28"/>
        </w:rPr>
        <w:t>
      10) консультирование по социально-медицинским вопросам обеспечивает оказание квалифицированной помощи получателям услуг в правильном понимании и решении стоящих перед ними социально-медицинских проблем (гигиена питания и жилища, избавление от избыточного веса, вредных привычек, профилактика различных заболеваний, психосексуальное консультирование, возрастная адаптация, возрастные изменения и другие проблемы).</w:t>
      </w:r>
      <w:r>
        <w:br/>
      </w:r>
      <w:r>
        <w:rPr>
          <w:rFonts w:ascii="Times New Roman"/>
          <w:b w:val="false"/>
          <w:i w:val="false"/>
          <w:color w:val="000000"/>
          <w:sz w:val="28"/>
        </w:rPr>
        <w:t>
</w:t>
      </w:r>
      <w:r>
        <w:rPr>
          <w:rFonts w:ascii="Times New Roman"/>
          <w:b w:val="false"/>
          <w:i w:val="false"/>
          <w:color w:val="000000"/>
          <w:sz w:val="28"/>
        </w:rPr>
        <w:t>
      Индивидуальная работа с получателями услуг по предупреждению вредных привычек и избавлению от них, подготовке инвалидов к созданию семьи и рождению детей направлена на разъяснение пагубности вредных привычек (употребление алкоголя, наркотиков, курение), негативных результатов, к которым они приводят, и сопровождается необходимыми рекомендациями по предупреждению или преодолению этих привычек в зависимости от конкретных обстоятельств;</w:t>
      </w:r>
      <w:r>
        <w:br/>
      </w:r>
      <w:r>
        <w:rPr>
          <w:rFonts w:ascii="Times New Roman"/>
          <w:b w:val="false"/>
          <w:i w:val="false"/>
          <w:color w:val="000000"/>
          <w:sz w:val="28"/>
        </w:rPr>
        <w:t>
</w:t>
      </w:r>
      <w:r>
        <w:rPr>
          <w:rFonts w:ascii="Times New Roman"/>
          <w:b w:val="false"/>
          <w:i w:val="false"/>
          <w:color w:val="000000"/>
          <w:sz w:val="28"/>
        </w:rPr>
        <w:t>
      11) услуги паллиативной помощи и сестринского ухода предоставляются с момента необходимости до последнего дня жизни.</w:t>
      </w:r>
      <w:r>
        <w:br/>
      </w:r>
      <w:r>
        <w:rPr>
          <w:rFonts w:ascii="Times New Roman"/>
          <w:b w:val="false"/>
          <w:i w:val="false"/>
          <w:color w:val="000000"/>
          <w:sz w:val="28"/>
        </w:rPr>
        <w:t>
</w:t>
      </w:r>
      <w:r>
        <w:rPr>
          <w:rFonts w:ascii="Times New Roman"/>
          <w:b w:val="false"/>
          <w:i w:val="false"/>
          <w:color w:val="000000"/>
          <w:sz w:val="28"/>
        </w:rPr>
        <w:t>
      В палатах (отделениях) паллиативной помощи по предписанию врача устанавливается круглосуточное наблюдение медицинским персоналом (медицинская сестра), назначаются социальные работники по уходу, определяется потребность в лекарственных препаратах, в инструментальном и техническом обеспечении, а также в медицинских изделиях и средствах реабилитации и ухода за тяжело больными получателями услуг.</w:t>
      </w:r>
      <w:r>
        <w:br/>
      </w:r>
      <w:r>
        <w:rPr>
          <w:rFonts w:ascii="Times New Roman"/>
          <w:b w:val="false"/>
          <w:i w:val="false"/>
          <w:color w:val="000000"/>
          <w:sz w:val="28"/>
        </w:rPr>
        <w:t>
</w:t>
      </w:r>
      <w:r>
        <w:rPr>
          <w:rFonts w:ascii="Times New Roman"/>
          <w:b w:val="false"/>
          <w:i w:val="false"/>
          <w:color w:val="000000"/>
          <w:sz w:val="28"/>
        </w:rPr>
        <w:t>
      Взаимодействие с организациями здравоохранения по вопросам оказания паллиативной помощи и сестринского ухода осуществляют специалист по социальной работе и курирующий врач;</w:t>
      </w:r>
      <w:r>
        <w:br/>
      </w:r>
      <w:r>
        <w:rPr>
          <w:rFonts w:ascii="Times New Roman"/>
          <w:b w:val="false"/>
          <w:i w:val="false"/>
          <w:color w:val="000000"/>
          <w:sz w:val="28"/>
        </w:rPr>
        <w:t>
</w:t>
      </w:r>
      <w:r>
        <w:rPr>
          <w:rFonts w:ascii="Times New Roman"/>
          <w:b w:val="false"/>
          <w:i w:val="false"/>
          <w:color w:val="000000"/>
          <w:sz w:val="28"/>
        </w:rPr>
        <w:t>
      12) содействие в проведении медико-социальной экспертизы,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 вызванных стойким расстройством функций организма,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750 "Об утверждении Правил проведения медико-социальной экспертизы";</w:t>
      </w:r>
      <w:r>
        <w:br/>
      </w:r>
      <w:r>
        <w:rPr>
          <w:rFonts w:ascii="Times New Roman"/>
          <w:b w:val="false"/>
          <w:i w:val="false"/>
          <w:color w:val="000000"/>
          <w:sz w:val="28"/>
        </w:rPr>
        <w:t>
</w:t>
      </w:r>
      <w:r>
        <w:rPr>
          <w:rFonts w:ascii="Times New Roman"/>
          <w:b w:val="false"/>
          <w:i w:val="false"/>
          <w:color w:val="000000"/>
          <w:sz w:val="28"/>
        </w:rPr>
        <w:t>
      13) проведение реабилитационных мероприятий осуществляется с учетом состояния здоровья получателя услуг, обеспечивает выполнение оптимального для него комплекса медицинских мероприятий, направленных на социально-средовую ориентацию и социально-бытовую адаптацию;</w:t>
      </w:r>
      <w:r>
        <w:br/>
      </w:r>
      <w:r>
        <w:rPr>
          <w:rFonts w:ascii="Times New Roman"/>
          <w:b w:val="false"/>
          <w:i w:val="false"/>
          <w:color w:val="000000"/>
          <w:sz w:val="28"/>
        </w:rPr>
        <w:t>
</w:t>
      </w:r>
      <w:r>
        <w:rPr>
          <w:rFonts w:ascii="Times New Roman"/>
          <w:b w:val="false"/>
          <w:i w:val="false"/>
          <w:color w:val="000000"/>
          <w:sz w:val="28"/>
        </w:rPr>
        <w:t>
      14) оказание помощи в выполнении лечебно-физических упражнений обеспечивает овладение получателями услуг доступного и безопасного для здоровья комплекса физических упражнений в целях систематического выполнения для укрепления здоровья;</w:t>
      </w:r>
      <w:r>
        <w:br/>
      </w:r>
      <w:r>
        <w:rPr>
          <w:rFonts w:ascii="Times New Roman"/>
          <w:b w:val="false"/>
          <w:i w:val="false"/>
          <w:color w:val="000000"/>
          <w:sz w:val="28"/>
        </w:rPr>
        <w:t>
</w:t>
      </w:r>
      <w:r>
        <w:rPr>
          <w:rFonts w:ascii="Times New Roman"/>
          <w:b w:val="false"/>
          <w:i w:val="false"/>
          <w:color w:val="000000"/>
          <w:sz w:val="28"/>
        </w:rPr>
        <w:t>
      15) организация прохождения диспансеризации обеспечивает посещение получателями услуг всех предписанных им врачей-специалистов для углубленного и всестороннего обследования состояния здоровья;</w:t>
      </w:r>
      <w:r>
        <w:br/>
      </w:r>
      <w:r>
        <w:rPr>
          <w:rFonts w:ascii="Times New Roman"/>
          <w:b w:val="false"/>
          <w:i w:val="false"/>
          <w:color w:val="000000"/>
          <w:sz w:val="28"/>
        </w:rPr>
        <w:t>
</w:t>
      </w:r>
      <w:r>
        <w:rPr>
          <w:rFonts w:ascii="Times New Roman"/>
          <w:b w:val="false"/>
          <w:i w:val="false"/>
          <w:color w:val="000000"/>
          <w:sz w:val="28"/>
        </w:rPr>
        <w:t>
      16) организация медико-социального обследования, оказания квалифицированного консультирования, проведения первичного медицинского осмотра и первичной санитарной обработки обеспечивают оказание первой доврачебной помощи,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17) содействие в получении протезно-ортопедической помощи, технических (вспомогательных) компенсаторных средств, а также средств ухода и реабилитации осуществляются в соответствии с практическими потребностями получателей услуг;</w:t>
      </w:r>
      <w:r>
        <w:br/>
      </w:r>
      <w:r>
        <w:rPr>
          <w:rFonts w:ascii="Times New Roman"/>
          <w:b w:val="false"/>
          <w:i w:val="false"/>
          <w:color w:val="000000"/>
          <w:sz w:val="28"/>
        </w:rPr>
        <w:t>
</w:t>
      </w:r>
      <w:r>
        <w:rPr>
          <w:rFonts w:ascii="Times New Roman"/>
          <w:b w:val="false"/>
          <w:i w:val="false"/>
          <w:color w:val="000000"/>
          <w:sz w:val="28"/>
        </w:rPr>
        <w:t>
      18) обучение пользованию техническими вспомогательными (компенсаторными) и обязательными гигиеническими средствами развивает у получателей услуг практические навыки умения самостоятельно пользоваться этими средствами;</w:t>
      </w:r>
      <w:r>
        <w:br/>
      </w:r>
      <w:r>
        <w:rPr>
          <w:rFonts w:ascii="Times New Roman"/>
          <w:b w:val="false"/>
          <w:i w:val="false"/>
          <w:color w:val="000000"/>
          <w:sz w:val="28"/>
        </w:rPr>
        <w:t>
</w:t>
      </w:r>
      <w:r>
        <w:rPr>
          <w:rFonts w:ascii="Times New Roman"/>
          <w:b w:val="false"/>
          <w:i w:val="false"/>
          <w:color w:val="000000"/>
          <w:sz w:val="28"/>
        </w:rPr>
        <w:t>
      19) оказание санитарно-гигиенических услуг способствует улучшению состояния здоровья получателей услуг и самочувствия, устраняет неприятные ощущения дискомфорта;</w:t>
      </w:r>
      <w:r>
        <w:br/>
      </w:r>
      <w:r>
        <w:rPr>
          <w:rFonts w:ascii="Times New Roman"/>
          <w:b w:val="false"/>
          <w:i w:val="false"/>
          <w:color w:val="000000"/>
          <w:sz w:val="28"/>
        </w:rPr>
        <w:t>
</w:t>
      </w:r>
      <w:r>
        <w:rPr>
          <w:rFonts w:ascii="Times New Roman"/>
          <w:b w:val="false"/>
          <w:i w:val="false"/>
          <w:color w:val="000000"/>
          <w:sz w:val="28"/>
        </w:rPr>
        <w:t>
      20) формирование и организация работы "групп здоровья" по медицинским показаниям и возрастным особенностям осуществляется исходя из индивидуальных потребностей получателей услуг и состояния их здоровья;</w:t>
      </w:r>
      <w:r>
        <w:br/>
      </w:r>
      <w:r>
        <w:rPr>
          <w:rFonts w:ascii="Times New Roman"/>
          <w:b w:val="false"/>
          <w:i w:val="false"/>
          <w:color w:val="000000"/>
          <w:sz w:val="28"/>
        </w:rPr>
        <w:t>
</w:t>
      </w:r>
      <w:r>
        <w:rPr>
          <w:rFonts w:ascii="Times New Roman"/>
          <w:b w:val="false"/>
          <w:i w:val="false"/>
          <w:color w:val="000000"/>
          <w:sz w:val="28"/>
        </w:rPr>
        <w:t>
      21)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устранению заболеваний получателей услуг;</w:t>
      </w:r>
      <w:r>
        <w:br/>
      </w:r>
      <w:r>
        <w:rPr>
          <w:rFonts w:ascii="Times New Roman"/>
          <w:b w:val="false"/>
          <w:i w:val="false"/>
          <w:color w:val="000000"/>
          <w:sz w:val="28"/>
        </w:rPr>
        <w:t>
</w:t>
      </w:r>
      <w:r>
        <w:rPr>
          <w:rFonts w:ascii="Times New Roman"/>
          <w:b w:val="false"/>
          <w:i w:val="false"/>
          <w:color w:val="000000"/>
          <w:sz w:val="28"/>
        </w:rPr>
        <w:t>
      22) содействие в медицинском консультировании профильными специалистами, в том числе из организаций здравоохранения помогает в обеспечении постановки предварительного диагноза у получателей услуг.</w:t>
      </w:r>
      <w:r>
        <w:br/>
      </w:r>
      <w:r>
        <w:rPr>
          <w:rFonts w:ascii="Times New Roman"/>
          <w:b w:val="false"/>
          <w:i w:val="false"/>
          <w:color w:val="000000"/>
          <w:sz w:val="28"/>
        </w:rPr>
        <w:t>
</w:t>
      </w:r>
      <w:r>
        <w:rPr>
          <w:rFonts w:ascii="Times New Roman"/>
          <w:b w:val="false"/>
          <w:i w:val="false"/>
          <w:color w:val="000000"/>
          <w:sz w:val="28"/>
        </w:rPr>
        <w:t>
      38. К социально-психологическим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психологическая диагностика и обследование личности;</w:t>
      </w:r>
      <w:r>
        <w:br/>
      </w:r>
      <w:r>
        <w:rPr>
          <w:rFonts w:ascii="Times New Roman"/>
          <w:b w:val="false"/>
          <w:i w:val="false"/>
          <w:color w:val="000000"/>
          <w:sz w:val="28"/>
        </w:rPr>
        <w:t>
</w:t>
      </w:r>
      <w:r>
        <w:rPr>
          <w:rFonts w:ascii="Times New Roman"/>
          <w:b w:val="false"/>
          <w:i w:val="false"/>
          <w:color w:val="000000"/>
          <w:sz w:val="28"/>
        </w:rPr>
        <w:t>
      2) социально-психологический патронаж (систематическое наблюдение);</w:t>
      </w:r>
      <w:r>
        <w:br/>
      </w:r>
      <w:r>
        <w:rPr>
          <w:rFonts w:ascii="Times New Roman"/>
          <w:b w:val="false"/>
          <w:i w:val="false"/>
          <w:color w:val="000000"/>
          <w:sz w:val="28"/>
        </w:rPr>
        <w:t>
</w:t>
      </w:r>
      <w:r>
        <w:rPr>
          <w:rFonts w:ascii="Times New Roman"/>
          <w:b w:val="false"/>
          <w:i w:val="false"/>
          <w:color w:val="000000"/>
          <w:sz w:val="28"/>
        </w:rPr>
        <w:t>
      3) психопрофилактическая работа с инвалидами и престарелыми;</w:t>
      </w:r>
      <w:r>
        <w:br/>
      </w:r>
      <w:r>
        <w:rPr>
          <w:rFonts w:ascii="Times New Roman"/>
          <w:b w:val="false"/>
          <w:i w:val="false"/>
          <w:color w:val="000000"/>
          <w:sz w:val="28"/>
        </w:rPr>
        <w:t>
</w:t>
      </w:r>
      <w:r>
        <w:rPr>
          <w:rFonts w:ascii="Times New Roman"/>
          <w:b w:val="false"/>
          <w:i w:val="false"/>
          <w:color w:val="000000"/>
          <w:sz w:val="28"/>
        </w:rPr>
        <w:t>
      4) психологическое консультирование;</w:t>
      </w:r>
      <w:r>
        <w:br/>
      </w:r>
      <w:r>
        <w:rPr>
          <w:rFonts w:ascii="Times New Roman"/>
          <w:b w:val="false"/>
          <w:i w:val="false"/>
          <w:color w:val="000000"/>
          <w:sz w:val="28"/>
        </w:rPr>
        <w:t>
</w:t>
      </w:r>
      <w:r>
        <w:rPr>
          <w:rFonts w:ascii="Times New Roman"/>
          <w:b w:val="false"/>
          <w:i w:val="false"/>
          <w:color w:val="000000"/>
          <w:sz w:val="28"/>
        </w:rPr>
        <w:t>
      5) экстренная психологическая (в том числе по телефону) помощь;</w:t>
      </w:r>
      <w:r>
        <w:br/>
      </w:r>
      <w:r>
        <w:rPr>
          <w:rFonts w:ascii="Times New Roman"/>
          <w:b w:val="false"/>
          <w:i w:val="false"/>
          <w:color w:val="000000"/>
          <w:sz w:val="28"/>
        </w:rPr>
        <w:t>
</w:t>
      </w:r>
      <w:r>
        <w:rPr>
          <w:rFonts w:ascii="Times New Roman"/>
          <w:b w:val="false"/>
          <w:i w:val="false"/>
          <w:color w:val="000000"/>
          <w:sz w:val="28"/>
        </w:rPr>
        <w:t>
      6) оказание психологической помощи получателям услуг, в том числе беседы, общение, выслушивание,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7) психологические тренинги;</w:t>
      </w:r>
      <w:r>
        <w:br/>
      </w:r>
      <w:r>
        <w:rPr>
          <w:rFonts w:ascii="Times New Roman"/>
          <w:b w:val="false"/>
          <w:i w:val="false"/>
          <w:color w:val="000000"/>
          <w:sz w:val="28"/>
        </w:rPr>
        <w:t>
</w:t>
      </w:r>
      <w:r>
        <w:rPr>
          <w:rFonts w:ascii="Times New Roman"/>
          <w:b w:val="false"/>
          <w:i w:val="false"/>
          <w:color w:val="000000"/>
          <w:sz w:val="28"/>
        </w:rPr>
        <w:t>
      8) психологическая коррекция получателей услуг;</w:t>
      </w:r>
      <w:r>
        <w:br/>
      </w:r>
      <w:r>
        <w:rPr>
          <w:rFonts w:ascii="Times New Roman"/>
          <w:b w:val="false"/>
          <w:i w:val="false"/>
          <w:color w:val="000000"/>
          <w:sz w:val="28"/>
        </w:rPr>
        <w:t>
</w:t>
      </w:r>
      <w:r>
        <w:rPr>
          <w:rFonts w:ascii="Times New Roman"/>
          <w:b w:val="false"/>
          <w:i w:val="false"/>
          <w:color w:val="000000"/>
          <w:sz w:val="28"/>
        </w:rPr>
        <w:t>
      9) проведение занятий в группах взаимоподдержки, клубах общения.</w:t>
      </w:r>
      <w:r>
        <w:br/>
      </w:r>
      <w:r>
        <w:rPr>
          <w:rFonts w:ascii="Times New Roman"/>
          <w:b w:val="false"/>
          <w:i w:val="false"/>
          <w:color w:val="000000"/>
          <w:sz w:val="28"/>
        </w:rPr>
        <w:t>
</w:t>
      </w:r>
      <w:r>
        <w:rPr>
          <w:rFonts w:ascii="Times New Roman"/>
          <w:b w:val="false"/>
          <w:i w:val="false"/>
          <w:color w:val="000000"/>
          <w:sz w:val="28"/>
        </w:rPr>
        <w:t>
      39. Требования к качеству предоставления социально-психологических услуг:</w:t>
      </w:r>
      <w:r>
        <w:br/>
      </w:r>
      <w:r>
        <w:rPr>
          <w:rFonts w:ascii="Times New Roman"/>
          <w:b w:val="false"/>
          <w:i w:val="false"/>
          <w:color w:val="000000"/>
          <w:sz w:val="28"/>
        </w:rPr>
        <w:t>
</w:t>
      </w:r>
      <w:r>
        <w:rPr>
          <w:rFonts w:ascii="Times New Roman"/>
          <w:b w:val="false"/>
          <w:i w:val="false"/>
          <w:color w:val="000000"/>
          <w:sz w:val="28"/>
        </w:rPr>
        <w:t>
      1)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 на основе полученной от получателя услуг информации и обсуждения с ним возникших социально-психологических проблем помогает раскрыть и мобилизовать внутренние ресурсы и решить эти проблемы;</w:t>
      </w:r>
      <w:r>
        <w:br/>
      </w:r>
      <w:r>
        <w:rPr>
          <w:rFonts w:ascii="Times New Roman"/>
          <w:b w:val="false"/>
          <w:i w:val="false"/>
          <w:color w:val="000000"/>
          <w:sz w:val="28"/>
        </w:rPr>
        <w:t>
</w:t>
      </w:r>
      <w:r>
        <w:rPr>
          <w:rFonts w:ascii="Times New Roman"/>
          <w:b w:val="false"/>
          <w:i w:val="false"/>
          <w:color w:val="000000"/>
          <w:sz w:val="28"/>
        </w:rPr>
        <w:t>
      2) психологическая диагностика получателей услуг осуществляется на основе психодиагностического пакета, утверждаемого руководителем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w:t>
      </w:r>
      <w:r>
        <w:br/>
      </w:r>
      <w:r>
        <w:rPr>
          <w:rFonts w:ascii="Times New Roman"/>
          <w:b w:val="false"/>
          <w:i w:val="false"/>
          <w:color w:val="000000"/>
          <w:sz w:val="28"/>
        </w:rPr>
        <w:t>
</w:t>
      </w:r>
      <w:r>
        <w:rPr>
          <w:rFonts w:ascii="Times New Roman"/>
          <w:b w:val="false"/>
          <w:i w:val="false"/>
          <w:color w:val="000000"/>
          <w:sz w:val="28"/>
        </w:rPr>
        <w:t>
      3) психологическая коррекция как активное психологическое воздействие обеспечивает преодоление или ослабление отклонений в поведении, эмоциональном состоянии получателей услуг (неблагоприятных форм эмоционального реагирования и стереотипов поведения отдельных лиц, конфликтных отношений и других отклонений в поведении), что позволяет привести эти показатели в соответствие с возрастными нормами и требованиями социальной среды;</w:t>
      </w:r>
      <w:r>
        <w:br/>
      </w:r>
      <w:r>
        <w:rPr>
          <w:rFonts w:ascii="Times New Roman"/>
          <w:b w:val="false"/>
          <w:i w:val="false"/>
          <w:color w:val="000000"/>
          <w:sz w:val="28"/>
        </w:rPr>
        <w:t>
</w:t>
      </w:r>
      <w:r>
        <w:rPr>
          <w:rFonts w:ascii="Times New Roman"/>
          <w:b w:val="false"/>
          <w:i w:val="false"/>
          <w:color w:val="000000"/>
          <w:sz w:val="28"/>
        </w:rPr>
        <w:t>
      4) психологические тренинги, как активное психологическое воздействие оцениваются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r>
        <w:br/>
      </w:r>
      <w:r>
        <w:rPr>
          <w:rFonts w:ascii="Times New Roman"/>
          <w:b w:val="false"/>
          <w:i w:val="false"/>
          <w:color w:val="000000"/>
          <w:sz w:val="28"/>
        </w:rPr>
        <w:t>
</w:t>
      </w:r>
      <w:r>
        <w:rPr>
          <w:rFonts w:ascii="Times New Roman"/>
          <w:b w:val="false"/>
          <w:i w:val="false"/>
          <w:color w:val="000000"/>
          <w:sz w:val="28"/>
        </w:rPr>
        <w:t>
      5) социально-психологический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 личностного (внутриличностного) или межличностного конфликта и других ситуаций, способных усугубить трудную жизненную ситуацию получателей услуг и оказание им необходимой в данный момент социально-психологической помощи;</w:t>
      </w:r>
      <w:r>
        <w:br/>
      </w:r>
      <w:r>
        <w:rPr>
          <w:rFonts w:ascii="Times New Roman"/>
          <w:b w:val="false"/>
          <w:i w:val="false"/>
          <w:color w:val="000000"/>
          <w:sz w:val="28"/>
        </w:rPr>
        <w:t>
</w:t>
      </w:r>
      <w:r>
        <w:rPr>
          <w:rFonts w:ascii="Times New Roman"/>
          <w:b w:val="false"/>
          <w:i w:val="false"/>
          <w:color w:val="000000"/>
          <w:sz w:val="28"/>
        </w:rPr>
        <w:t>
      6) привлечение получателей услуг к проведению занятий в группах взаимоподдержки, клубах общения обеспечивает оказание помощи получателям услуг в выходе из состояния дискомфорта, поддержании и укреплении психического здоровья, повышении стрессоустойчивости, уровня психологической культуры, в первую очередь в сфере межличностных отношений и общения;</w:t>
      </w:r>
      <w:r>
        <w:br/>
      </w:r>
      <w:r>
        <w:rPr>
          <w:rFonts w:ascii="Times New Roman"/>
          <w:b w:val="false"/>
          <w:i w:val="false"/>
          <w:color w:val="000000"/>
          <w:sz w:val="28"/>
        </w:rPr>
        <w:t>
</w:t>
      </w:r>
      <w:r>
        <w:rPr>
          <w:rFonts w:ascii="Times New Roman"/>
          <w:b w:val="false"/>
          <w:i w:val="false"/>
          <w:color w:val="000000"/>
          <w:sz w:val="28"/>
        </w:rPr>
        <w:t>
      7) экстренная психологическая помощь обеспечивает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w:t>
      </w:r>
      <w:r>
        <w:br/>
      </w:r>
      <w:r>
        <w:rPr>
          <w:rFonts w:ascii="Times New Roman"/>
          <w:b w:val="false"/>
          <w:i w:val="false"/>
          <w:color w:val="000000"/>
          <w:sz w:val="28"/>
        </w:rPr>
        <w:t>
</w:t>
      </w:r>
      <w:r>
        <w:rPr>
          <w:rFonts w:ascii="Times New Roman"/>
          <w:b w:val="false"/>
          <w:i w:val="false"/>
          <w:color w:val="000000"/>
          <w:sz w:val="28"/>
        </w:rPr>
        <w:t>
      8) психопрофилактическая работа способствует формированию у инвалидов и престарелых потребности в психологических знаниях и желании использовать их для работы над собой и своими проблемами, создает условия для полноценного психического развития личности на каждом возрастном этапе, своевременного предупреждения возможных нарушений в становлении и развитии личности;</w:t>
      </w:r>
      <w:r>
        <w:br/>
      </w:r>
      <w:r>
        <w:rPr>
          <w:rFonts w:ascii="Times New Roman"/>
          <w:b w:val="false"/>
          <w:i w:val="false"/>
          <w:color w:val="000000"/>
          <w:sz w:val="28"/>
        </w:rPr>
        <w:t>
</w:t>
      </w:r>
      <w:r>
        <w:rPr>
          <w:rFonts w:ascii="Times New Roman"/>
          <w:b w:val="false"/>
          <w:i w:val="false"/>
          <w:color w:val="000000"/>
          <w:sz w:val="28"/>
        </w:rPr>
        <w:t>
      9) беседы, общение, выслушивание, подбадривание, мотивация к активности, психологическая поддержка жизненного тонуса обеспечивают укрепление психического здоровья получателей услуг, повышение их стрессоустойчивости и психической защищенности.</w:t>
      </w:r>
      <w:r>
        <w:br/>
      </w:r>
      <w:r>
        <w:rPr>
          <w:rFonts w:ascii="Times New Roman"/>
          <w:b w:val="false"/>
          <w:i w:val="false"/>
          <w:color w:val="000000"/>
          <w:sz w:val="28"/>
        </w:rPr>
        <w:t>
</w:t>
      </w:r>
      <w:r>
        <w:rPr>
          <w:rFonts w:ascii="Times New Roman"/>
          <w:b w:val="false"/>
          <w:i w:val="false"/>
          <w:color w:val="000000"/>
          <w:sz w:val="28"/>
        </w:rPr>
        <w:t>
      40. К социально-педагогическим услугам, предоставляемым детям, детям с нарушениями ОДА, лицам старше восемнадцати лет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w:t>
      </w:r>
      <w:r>
        <w:br/>
      </w:r>
      <w:r>
        <w:rPr>
          <w:rFonts w:ascii="Times New Roman"/>
          <w:b w:val="false"/>
          <w:i w:val="false"/>
          <w:color w:val="000000"/>
          <w:sz w:val="28"/>
        </w:rPr>
        <w:t>
</w:t>
      </w:r>
      <w:r>
        <w:rPr>
          <w:rFonts w:ascii="Times New Roman"/>
          <w:b w:val="false"/>
          <w:i w:val="false"/>
          <w:color w:val="000000"/>
          <w:sz w:val="28"/>
        </w:rPr>
        <w:t>
      2) содействие в получении образования детьми по специальным учебным программам в соответствии с их физическими и умственными способностями;</w:t>
      </w:r>
      <w:r>
        <w:br/>
      </w:r>
      <w:r>
        <w:rPr>
          <w:rFonts w:ascii="Times New Roman"/>
          <w:b w:val="false"/>
          <w:i w:val="false"/>
          <w:color w:val="000000"/>
          <w:sz w:val="28"/>
        </w:rPr>
        <w:t>
</w:t>
      </w:r>
      <w:r>
        <w:rPr>
          <w:rFonts w:ascii="Times New Roman"/>
          <w:b w:val="false"/>
          <w:i w:val="false"/>
          <w:color w:val="000000"/>
          <w:sz w:val="28"/>
        </w:rPr>
        <w:t>
      3) содействие в получении образования детьми с нарушениями ОДА в общеобразовательных школах;</w:t>
      </w:r>
      <w:r>
        <w:br/>
      </w:r>
      <w:r>
        <w:rPr>
          <w:rFonts w:ascii="Times New Roman"/>
          <w:b w:val="false"/>
          <w:i w:val="false"/>
          <w:color w:val="000000"/>
          <w:sz w:val="28"/>
        </w:rPr>
        <w:t>
</w:t>
      </w:r>
      <w:r>
        <w:rPr>
          <w:rFonts w:ascii="Times New Roman"/>
          <w:b w:val="false"/>
          <w:i w:val="false"/>
          <w:color w:val="000000"/>
          <w:sz w:val="28"/>
        </w:rPr>
        <w:t>
      4) обучение детей и лиц старше восемнадцати лет основам бытовой ориентации и ручной умелости;</w:t>
      </w:r>
      <w:r>
        <w:br/>
      </w:r>
      <w:r>
        <w:rPr>
          <w:rFonts w:ascii="Times New Roman"/>
          <w:b w:val="false"/>
          <w:i w:val="false"/>
          <w:color w:val="000000"/>
          <w:sz w:val="28"/>
        </w:rPr>
        <w:t>
</w:t>
      </w:r>
      <w:r>
        <w:rPr>
          <w:rFonts w:ascii="Times New Roman"/>
          <w:b w:val="false"/>
          <w:i w:val="false"/>
          <w:color w:val="000000"/>
          <w:sz w:val="28"/>
        </w:rPr>
        <w:t>
      5) услуги по формированию навыков самообслуживания, личной гигиены, поведения в быту и в общественных местах, самоконтролю, навыкам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6) проведение педагогической диагностики и обследования личности, уровня развития ребенка, в том числе с нарушениями ОДА, и лиц старше восемнадцати лет;</w:t>
      </w:r>
      <w:r>
        <w:br/>
      </w:r>
      <w:r>
        <w:rPr>
          <w:rFonts w:ascii="Times New Roman"/>
          <w:b w:val="false"/>
          <w:i w:val="false"/>
          <w:color w:val="000000"/>
          <w:sz w:val="28"/>
        </w:rPr>
        <w:t>
</w:t>
      </w:r>
      <w:r>
        <w:rPr>
          <w:rFonts w:ascii="Times New Roman"/>
          <w:b w:val="false"/>
          <w:i w:val="false"/>
          <w:color w:val="000000"/>
          <w:sz w:val="28"/>
        </w:rPr>
        <w:t>
      7) педагогическая коррекция детей, в том числе с нарушениями ОДА;</w:t>
      </w:r>
      <w:r>
        <w:br/>
      </w:r>
      <w:r>
        <w:rPr>
          <w:rFonts w:ascii="Times New Roman"/>
          <w:b w:val="false"/>
          <w:i w:val="false"/>
          <w:color w:val="000000"/>
          <w:sz w:val="28"/>
        </w:rPr>
        <w:t>
</w:t>
      </w:r>
      <w:r>
        <w:rPr>
          <w:rFonts w:ascii="Times New Roman"/>
          <w:b w:val="false"/>
          <w:i w:val="false"/>
          <w:color w:val="000000"/>
          <w:sz w:val="28"/>
        </w:rPr>
        <w:t>
      8) организация обучения детей по специальным учебным программам с учетом их физических возможностей и умственных способностей;</w:t>
      </w:r>
      <w:r>
        <w:br/>
      </w:r>
      <w:r>
        <w:rPr>
          <w:rFonts w:ascii="Times New Roman"/>
          <w:b w:val="false"/>
          <w:i w:val="false"/>
          <w:color w:val="000000"/>
          <w:sz w:val="28"/>
        </w:rPr>
        <w:t>
</w:t>
      </w:r>
      <w:r>
        <w:rPr>
          <w:rFonts w:ascii="Times New Roman"/>
          <w:b w:val="false"/>
          <w:i w:val="false"/>
          <w:color w:val="000000"/>
          <w:sz w:val="28"/>
        </w:rPr>
        <w:t>
      9) содействие в освоении детьми и инвалидами с нарушениями слуха, а также их родителями и другими заинтересованными лицами языка жестов;</w:t>
      </w:r>
      <w:r>
        <w:br/>
      </w:r>
      <w:r>
        <w:rPr>
          <w:rFonts w:ascii="Times New Roman"/>
          <w:b w:val="false"/>
          <w:i w:val="false"/>
          <w:color w:val="000000"/>
          <w:sz w:val="28"/>
        </w:rPr>
        <w:t>
</w:t>
      </w:r>
      <w:r>
        <w:rPr>
          <w:rFonts w:ascii="Times New Roman"/>
          <w:b w:val="false"/>
          <w:i w:val="false"/>
          <w:color w:val="000000"/>
          <w:sz w:val="28"/>
        </w:rPr>
        <w:t>
      10) услуги по переводу на язык жестов.</w:t>
      </w:r>
      <w:r>
        <w:br/>
      </w:r>
      <w:r>
        <w:rPr>
          <w:rFonts w:ascii="Times New Roman"/>
          <w:b w:val="false"/>
          <w:i w:val="false"/>
          <w:color w:val="000000"/>
          <w:sz w:val="28"/>
        </w:rPr>
        <w:t>
</w:t>
      </w:r>
      <w:r>
        <w:rPr>
          <w:rFonts w:ascii="Times New Roman"/>
          <w:b w:val="false"/>
          <w:i w:val="false"/>
          <w:color w:val="000000"/>
          <w:sz w:val="28"/>
        </w:rPr>
        <w:t>
      41. Требования к качеству предоставления социально-педагогических услуг:</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социально-педагогических проблем;</w:t>
      </w:r>
      <w:r>
        <w:br/>
      </w:r>
      <w:r>
        <w:rPr>
          <w:rFonts w:ascii="Times New Roman"/>
          <w:b w:val="false"/>
          <w:i w:val="false"/>
          <w:color w:val="000000"/>
          <w:sz w:val="28"/>
        </w:rPr>
        <w:t>
</w:t>
      </w:r>
      <w:r>
        <w:rPr>
          <w:rFonts w:ascii="Times New Roman"/>
          <w:b w:val="false"/>
          <w:i w:val="false"/>
          <w:color w:val="000000"/>
          <w:sz w:val="28"/>
        </w:rPr>
        <w:t xml:space="preserve">
      2) педагогическая диагностика и обследование личности проводятся с использованием современных приборов, аппаратуры, тестов и дают на основании всестороннего изучения личности детей, детей с нарушениями ОДА, лиц старше восемнадцати лет объективную оценку ее состояния для оказания в соответствии с установленным диагнозом эффективной педагогический помощи получателю услуг, попавшему в кризисную или конфликтную ситуацию, определения интеллектуального развития детей, детей с нарушениями ОДА, лиц старше восемнадцати лет, изучения их склонностей; </w:t>
      </w:r>
      <w:r>
        <w:br/>
      </w:r>
      <w:r>
        <w:rPr>
          <w:rFonts w:ascii="Times New Roman"/>
          <w:b w:val="false"/>
          <w:i w:val="false"/>
          <w:color w:val="000000"/>
          <w:sz w:val="28"/>
        </w:rPr>
        <w:t>
</w:t>
      </w:r>
      <w:r>
        <w:rPr>
          <w:rFonts w:ascii="Times New Roman"/>
          <w:b w:val="false"/>
          <w:i w:val="false"/>
          <w:color w:val="000000"/>
          <w:sz w:val="28"/>
        </w:rPr>
        <w:t>
      3) организация обучения детей и лиц старше восемнадцати лет осуществляется по специальным учебным программам, утвержденным уполномоченным органом в области образования.</w:t>
      </w:r>
      <w:r>
        <w:br/>
      </w:r>
      <w:r>
        <w:rPr>
          <w:rFonts w:ascii="Times New Roman"/>
          <w:b w:val="false"/>
          <w:i w:val="false"/>
          <w:color w:val="000000"/>
          <w:sz w:val="28"/>
        </w:rPr>
        <w:t>
</w:t>
      </w:r>
      <w:r>
        <w:rPr>
          <w:rFonts w:ascii="Times New Roman"/>
          <w:b w:val="false"/>
          <w:i w:val="false"/>
          <w:color w:val="000000"/>
          <w:sz w:val="28"/>
        </w:rPr>
        <w:t>
      Также допускается деятельность по формированию у получателей услуг навыков самообслуживания, личной гигиены, двигательных, сенсорных и когнитивных навыков по авторским программам (моделям), разрабатываемым на основе индивидуальных потребностей.</w:t>
      </w:r>
      <w:r>
        <w:br/>
      </w:r>
      <w:r>
        <w:rPr>
          <w:rFonts w:ascii="Times New Roman"/>
          <w:b w:val="false"/>
          <w:i w:val="false"/>
          <w:color w:val="000000"/>
          <w:sz w:val="28"/>
        </w:rPr>
        <w:t>
</w:t>
      </w:r>
      <w:r>
        <w:rPr>
          <w:rFonts w:ascii="Times New Roman"/>
          <w:b w:val="false"/>
          <w:i w:val="false"/>
          <w:color w:val="000000"/>
          <w:sz w:val="28"/>
        </w:rPr>
        <w:t>
      Авторские программы (модели) составляются с учетом способности того или иного получателя услуг к восприятию и усвоению навыков воспитания или учебного материала;</w:t>
      </w:r>
      <w:r>
        <w:br/>
      </w:r>
      <w:r>
        <w:rPr>
          <w:rFonts w:ascii="Times New Roman"/>
          <w:b w:val="false"/>
          <w:i w:val="false"/>
          <w:color w:val="000000"/>
          <w:sz w:val="28"/>
        </w:rPr>
        <w:t>
</w:t>
      </w:r>
      <w:r>
        <w:rPr>
          <w:rFonts w:ascii="Times New Roman"/>
          <w:b w:val="false"/>
          <w:i w:val="false"/>
          <w:color w:val="000000"/>
          <w:sz w:val="28"/>
        </w:rPr>
        <w:t>
      4) для формирования социальных навыков и проведения коррекционно-развивающего обучения проводится распределение детей, детей с нарушениями ОДА и лиц старше восемнадцати лет по группам с учетом их возрастных особенностей, социальных навыков и когнитивного развития (от трех до пяти лет, от шести до восьми лет, от девяти до тринадцати лет, от четырнадцати до восемнадцати лет, от восемнадцати до двадцати трех лет и старше при необходимости) с наполняемостью:</w:t>
      </w:r>
      <w:r>
        <w:br/>
      </w:r>
      <w:r>
        <w:rPr>
          <w:rFonts w:ascii="Times New Roman"/>
          <w:b w:val="false"/>
          <w:i w:val="false"/>
          <w:color w:val="000000"/>
          <w:sz w:val="28"/>
        </w:rPr>
        <w:t>
</w:t>
      </w:r>
      <w:r>
        <w:rPr>
          <w:rFonts w:ascii="Times New Roman"/>
          <w:b w:val="false"/>
          <w:i w:val="false"/>
          <w:color w:val="000000"/>
          <w:sz w:val="28"/>
        </w:rPr>
        <w:t>
      не более шести человек - при условии отсутствия элементарных навыков самообслуживания и личной гигиены (не могут самостоятельно передвигаться и питаться), нуждаются в постоянном постороннем уходе;</w:t>
      </w:r>
      <w:r>
        <w:br/>
      </w:r>
      <w:r>
        <w:rPr>
          <w:rFonts w:ascii="Times New Roman"/>
          <w:b w:val="false"/>
          <w:i w:val="false"/>
          <w:color w:val="000000"/>
          <w:sz w:val="28"/>
        </w:rPr>
        <w:t>
</w:t>
      </w:r>
      <w:r>
        <w:rPr>
          <w:rFonts w:ascii="Times New Roman"/>
          <w:b w:val="false"/>
          <w:i w:val="false"/>
          <w:color w:val="000000"/>
          <w:sz w:val="28"/>
        </w:rPr>
        <w:t>
      не более восьми человек - при условии сформированных (частично сформированных) навыков самообслуживания и личной гигиены, нуждаются в постоянном постороннем наблюдении;</w:t>
      </w:r>
      <w:r>
        <w:br/>
      </w:r>
      <w:r>
        <w:rPr>
          <w:rFonts w:ascii="Times New Roman"/>
          <w:b w:val="false"/>
          <w:i w:val="false"/>
          <w:color w:val="000000"/>
          <w:sz w:val="28"/>
        </w:rPr>
        <w:t>
</w:t>
      </w:r>
      <w:r>
        <w:rPr>
          <w:rFonts w:ascii="Times New Roman"/>
          <w:b w:val="false"/>
          <w:i w:val="false"/>
          <w:color w:val="000000"/>
          <w:sz w:val="28"/>
        </w:rPr>
        <w:t>
      не более десяти человек - при условии сформированных (частично сформированных) бытовых навыков;</w:t>
      </w:r>
      <w:r>
        <w:br/>
      </w:r>
      <w:r>
        <w:rPr>
          <w:rFonts w:ascii="Times New Roman"/>
          <w:b w:val="false"/>
          <w:i w:val="false"/>
          <w:color w:val="000000"/>
          <w:sz w:val="28"/>
        </w:rPr>
        <w:t>
</w:t>
      </w:r>
      <w:r>
        <w:rPr>
          <w:rFonts w:ascii="Times New Roman"/>
          <w:b w:val="false"/>
          <w:i w:val="false"/>
          <w:color w:val="000000"/>
          <w:sz w:val="28"/>
        </w:rPr>
        <w:t>
      не более двенадцати человек - при условии сформированных навыков ручной умелости (для реализации программ трудовой ориентации группа делится на подгруппы из шести человек).</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по специальным учебным программам включает определение форм обучения детей, детей с нарушениями ОДА и лиц старше восемнадцати лет и оказание им практической помощи в организации обучения, при этом учитываются степень их социально-педагогической дезадаптации, уровень знаний, физическое и психическое состояние;</w:t>
      </w:r>
      <w:r>
        <w:br/>
      </w:r>
      <w:r>
        <w:rPr>
          <w:rFonts w:ascii="Times New Roman"/>
          <w:b w:val="false"/>
          <w:i w:val="false"/>
          <w:color w:val="000000"/>
          <w:sz w:val="28"/>
        </w:rPr>
        <w:t>
</w:t>
      </w:r>
      <w:r>
        <w:rPr>
          <w:rFonts w:ascii="Times New Roman"/>
          <w:b w:val="false"/>
          <w:i w:val="false"/>
          <w:color w:val="000000"/>
          <w:sz w:val="28"/>
        </w:rPr>
        <w:t>
      5) обучение основам бытовой ориентации является наглядным и эффективным, по результатам которого получатели услуг в полном объеме осваивают такие бытовые процедуры, как приготовление пищи, мелкий ремонт одежды, уход за жилым помещением, уборка и благоустройство территории и так далее;</w:t>
      </w:r>
      <w:r>
        <w:br/>
      </w:r>
      <w:r>
        <w:rPr>
          <w:rFonts w:ascii="Times New Roman"/>
          <w:b w:val="false"/>
          <w:i w:val="false"/>
          <w:color w:val="000000"/>
          <w:sz w:val="28"/>
        </w:rPr>
        <w:t>
</w:t>
      </w:r>
      <w:r>
        <w:rPr>
          <w:rFonts w:ascii="Times New Roman"/>
          <w:b w:val="false"/>
          <w:i w:val="false"/>
          <w:color w:val="000000"/>
          <w:sz w:val="28"/>
        </w:rPr>
        <w:t>
      6) содействие в освоении языка жестов и услуги по переводу на язык жестов способствует установлению взаимосвязи получателей услуг со специалистами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42. К социально-трудовым услугам, предоставляемым лицам старше восемнадцати лет, инвалидам и престарелым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проведение мероприятий по обследованию имеющихся трудовых навыков у получателей услуг;</w:t>
      </w:r>
      <w:r>
        <w:br/>
      </w:r>
      <w:r>
        <w:rPr>
          <w:rFonts w:ascii="Times New Roman"/>
          <w:b w:val="false"/>
          <w:i w:val="false"/>
          <w:color w:val="000000"/>
          <w:sz w:val="28"/>
        </w:rPr>
        <w:t>
</w:t>
      </w:r>
      <w:r>
        <w:rPr>
          <w:rFonts w:ascii="Times New Roman"/>
          <w:b w:val="false"/>
          <w:i w:val="false"/>
          <w:color w:val="000000"/>
          <w:sz w:val="28"/>
        </w:rPr>
        <w:t>
      2) проведение лечебно-трудовой деятельности;</w:t>
      </w:r>
      <w:r>
        <w:br/>
      </w:r>
      <w:r>
        <w:rPr>
          <w:rFonts w:ascii="Times New Roman"/>
          <w:b w:val="false"/>
          <w:i w:val="false"/>
          <w:color w:val="000000"/>
          <w:sz w:val="28"/>
        </w:rPr>
        <w:t>
</w:t>
      </w:r>
      <w:r>
        <w:rPr>
          <w:rFonts w:ascii="Times New Roman"/>
          <w:b w:val="false"/>
          <w:i w:val="false"/>
          <w:color w:val="000000"/>
          <w:sz w:val="28"/>
        </w:rPr>
        <w:t>
      3) профессиональная ориентация детей с нарушениями ОДА, инвалидов;</w:t>
      </w:r>
      <w:r>
        <w:br/>
      </w:r>
      <w:r>
        <w:rPr>
          <w:rFonts w:ascii="Times New Roman"/>
          <w:b w:val="false"/>
          <w:i w:val="false"/>
          <w:color w:val="000000"/>
          <w:sz w:val="28"/>
        </w:rPr>
        <w:t>
</w:t>
      </w:r>
      <w:r>
        <w:rPr>
          <w:rFonts w:ascii="Times New Roman"/>
          <w:b w:val="false"/>
          <w:i w:val="false"/>
          <w:color w:val="000000"/>
          <w:sz w:val="28"/>
        </w:rPr>
        <w:t>
      4) профессиональная реабилитация инвалидов;</w:t>
      </w:r>
      <w:r>
        <w:br/>
      </w:r>
      <w:r>
        <w:rPr>
          <w:rFonts w:ascii="Times New Roman"/>
          <w:b w:val="false"/>
          <w:i w:val="false"/>
          <w:color w:val="000000"/>
          <w:sz w:val="28"/>
        </w:rPr>
        <w:t>
</w:t>
      </w:r>
      <w:r>
        <w:rPr>
          <w:rFonts w:ascii="Times New Roman"/>
          <w:b w:val="false"/>
          <w:i w:val="false"/>
          <w:color w:val="000000"/>
          <w:sz w:val="28"/>
        </w:rPr>
        <w:t xml:space="preserve">
      5) формирование трудовых навыков по профилю; </w:t>
      </w:r>
      <w:r>
        <w:br/>
      </w:r>
      <w:r>
        <w:rPr>
          <w:rFonts w:ascii="Times New Roman"/>
          <w:b w:val="false"/>
          <w:i w:val="false"/>
          <w:color w:val="000000"/>
          <w:sz w:val="28"/>
        </w:rPr>
        <w:t>
</w:t>
      </w:r>
      <w:r>
        <w:rPr>
          <w:rFonts w:ascii="Times New Roman"/>
          <w:b w:val="false"/>
          <w:i w:val="false"/>
          <w:color w:val="000000"/>
          <w:sz w:val="28"/>
        </w:rPr>
        <w:t>
      6) проведение мероприятий по обучению получателей услуг доступным профессиональным навыкам;</w:t>
      </w:r>
      <w:r>
        <w:br/>
      </w:r>
      <w:r>
        <w:rPr>
          <w:rFonts w:ascii="Times New Roman"/>
          <w:b w:val="false"/>
          <w:i w:val="false"/>
          <w:color w:val="000000"/>
          <w:sz w:val="28"/>
        </w:rPr>
        <w:t>
</w:t>
      </w:r>
      <w:r>
        <w:rPr>
          <w:rFonts w:ascii="Times New Roman"/>
          <w:b w:val="false"/>
          <w:i w:val="false"/>
          <w:color w:val="000000"/>
          <w:sz w:val="28"/>
        </w:rPr>
        <w:t>
      7) услуги по восстановлению утерянных бытовых навыков у престарелых и лиц старше восемнадцати лет.</w:t>
      </w:r>
      <w:r>
        <w:br/>
      </w:r>
      <w:r>
        <w:rPr>
          <w:rFonts w:ascii="Times New Roman"/>
          <w:b w:val="false"/>
          <w:i w:val="false"/>
          <w:color w:val="000000"/>
          <w:sz w:val="28"/>
        </w:rPr>
        <w:t>
</w:t>
      </w:r>
      <w:r>
        <w:rPr>
          <w:rFonts w:ascii="Times New Roman"/>
          <w:b w:val="false"/>
          <w:i w:val="false"/>
          <w:color w:val="000000"/>
          <w:sz w:val="28"/>
        </w:rPr>
        <w:t>
      43. Требования к качеству предоставления социально-трудовых услуг:</w:t>
      </w:r>
      <w:r>
        <w:br/>
      </w:r>
      <w:r>
        <w:rPr>
          <w:rFonts w:ascii="Times New Roman"/>
          <w:b w:val="false"/>
          <w:i w:val="false"/>
          <w:color w:val="000000"/>
          <w:sz w:val="28"/>
        </w:rPr>
        <w:t>
</w:t>
      </w:r>
      <w:r>
        <w:rPr>
          <w:rFonts w:ascii="Times New Roman"/>
          <w:b w:val="false"/>
          <w:i w:val="false"/>
          <w:color w:val="000000"/>
          <w:sz w:val="28"/>
        </w:rPr>
        <w:t>
      1) с целью формирования трудовых навыков, знаний и умений, лицам старше восемнадцати лет, инвалидам и престарелым, исходя из их индивидуальных потребностей, назначаются виды трудовой деятельности, обеспечивающие активное участие получателей услуг в мероприятиях по обучению доступным профессиональным навыкам, способствующим восстановлению их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2) проведение лечебно-трудовой деятельности осуществляется в специально организованных кабинетах (мастерских) и обеспечивает создание в организациях стационарного типа таких условий, которые позволят вовлечь получателей услуг в различные формы жизнедеятельности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3) для формирования посильных трудовых навыков у лиц старше восемнадцати лет и инвалидов, а также по восстановлению утерянных бытовых навыков у престарелых и лиц старше восемнадцати лет организовываются фронтальные или индивидуальные занятия;</w:t>
      </w:r>
      <w:r>
        <w:br/>
      </w:r>
      <w:r>
        <w:rPr>
          <w:rFonts w:ascii="Times New Roman"/>
          <w:b w:val="false"/>
          <w:i w:val="false"/>
          <w:color w:val="000000"/>
          <w:sz w:val="28"/>
        </w:rPr>
        <w:t>
</w:t>
      </w:r>
      <w:r>
        <w:rPr>
          <w:rFonts w:ascii="Times New Roman"/>
          <w:b w:val="false"/>
          <w:i w:val="false"/>
          <w:color w:val="000000"/>
          <w:sz w:val="28"/>
        </w:rPr>
        <w:t>
      4) мероприятия по обучению доступным профессиональным навыкам, восстановлению личностного и социального статуса проводятся в специально оборудованных кабинетах;</w:t>
      </w:r>
      <w:r>
        <w:br/>
      </w:r>
      <w:r>
        <w:rPr>
          <w:rFonts w:ascii="Times New Roman"/>
          <w:b w:val="false"/>
          <w:i w:val="false"/>
          <w:color w:val="000000"/>
          <w:sz w:val="28"/>
        </w:rPr>
        <w:t>
</w:t>
      </w:r>
      <w:r>
        <w:rPr>
          <w:rFonts w:ascii="Times New Roman"/>
          <w:b w:val="false"/>
          <w:i w:val="false"/>
          <w:color w:val="000000"/>
          <w:sz w:val="28"/>
        </w:rPr>
        <w:t>
      5) профессиональная реабилитация инвалидов способствует максимально возможному восстановлению их профессиональных навыков и овладению новыми профессиями;</w:t>
      </w:r>
      <w:r>
        <w:br/>
      </w:r>
      <w:r>
        <w:rPr>
          <w:rFonts w:ascii="Times New Roman"/>
          <w:b w:val="false"/>
          <w:i w:val="false"/>
          <w:color w:val="000000"/>
          <w:sz w:val="28"/>
        </w:rPr>
        <w:t>
</w:t>
      </w:r>
      <w:r>
        <w:rPr>
          <w:rFonts w:ascii="Times New Roman"/>
          <w:b w:val="false"/>
          <w:i w:val="false"/>
          <w:color w:val="000000"/>
          <w:sz w:val="28"/>
        </w:rPr>
        <w:t>
      6) профессиональная ориентация детей с нарушениями ОДА, инвалидов сопровождается мероприятиями, способными помочь им в выборе профессии;</w:t>
      </w:r>
      <w:r>
        <w:br/>
      </w:r>
      <w:r>
        <w:rPr>
          <w:rFonts w:ascii="Times New Roman"/>
          <w:b w:val="false"/>
          <w:i w:val="false"/>
          <w:color w:val="000000"/>
          <w:sz w:val="28"/>
        </w:rPr>
        <w:t>
</w:t>
      </w:r>
      <w:r>
        <w:rPr>
          <w:rFonts w:ascii="Times New Roman"/>
          <w:b w:val="false"/>
          <w:i w:val="false"/>
          <w:color w:val="000000"/>
          <w:sz w:val="28"/>
        </w:rPr>
        <w:t>
      7) мероприятия по обследованию имеющихся трудовых навыков у получателей услуг проводятся с учетом их индивидуальных особенностей, степени ограничения возможностей,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44. К социально-культурным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организация праздников и досуговых мероприятий;</w:t>
      </w:r>
      <w:r>
        <w:br/>
      </w:r>
      <w:r>
        <w:rPr>
          <w:rFonts w:ascii="Times New Roman"/>
          <w:b w:val="false"/>
          <w:i w:val="false"/>
          <w:color w:val="000000"/>
          <w:sz w:val="28"/>
        </w:rPr>
        <w:t>
</w:t>
      </w:r>
      <w:r>
        <w:rPr>
          <w:rFonts w:ascii="Times New Roman"/>
          <w:b w:val="false"/>
          <w:i w:val="false"/>
          <w:color w:val="000000"/>
          <w:sz w:val="28"/>
        </w:rPr>
        <w:t>
      2) организация и проведение клубной и кружковой работы;</w:t>
      </w:r>
      <w:r>
        <w:br/>
      </w:r>
      <w:r>
        <w:rPr>
          <w:rFonts w:ascii="Times New Roman"/>
          <w:b w:val="false"/>
          <w:i w:val="false"/>
          <w:color w:val="000000"/>
          <w:sz w:val="28"/>
        </w:rPr>
        <w:t>
</w:t>
      </w:r>
      <w:r>
        <w:rPr>
          <w:rFonts w:ascii="Times New Roman"/>
          <w:b w:val="false"/>
          <w:i w:val="false"/>
          <w:color w:val="000000"/>
          <w:sz w:val="28"/>
        </w:rPr>
        <w:t>
      3) вовлечение получателей услуг в досуговые мероприятия, к участию в культурных мероприятиях (организация экскурсий, посещение театров, выставок, концертов и других мероприятий).</w:t>
      </w:r>
      <w:r>
        <w:br/>
      </w:r>
      <w:r>
        <w:rPr>
          <w:rFonts w:ascii="Times New Roman"/>
          <w:b w:val="false"/>
          <w:i w:val="false"/>
          <w:color w:val="000000"/>
          <w:sz w:val="28"/>
        </w:rPr>
        <w:t>
</w:t>
      </w:r>
      <w:r>
        <w:rPr>
          <w:rFonts w:ascii="Times New Roman"/>
          <w:b w:val="false"/>
          <w:i w:val="false"/>
          <w:color w:val="000000"/>
          <w:sz w:val="28"/>
        </w:rPr>
        <w:t>
      45. Требования к качеству предоставления социально-культурных услуг:</w:t>
      </w:r>
      <w:r>
        <w:br/>
      </w:r>
      <w:r>
        <w:rPr>
          <w:rFonts w:ascii="Times New Roman"/>
          <w:b w:val="false"/>
          <w:i w:val="false"/>
          <w:color w:val="000000"/>
          <w:sz w:val="28"/>
        </w:rPr>
        <w:t>
</w:t>
      </w:r>
      <w:r>
        <w:rPr>
          <w:rFonts w:ascii="Times New Roman"/>
          <w:b w:val="false"/>
          <w:i w:val="false"/>
          <w:color w:val="000000"/>
          <w:sz w:val="28"/>
        </w:rPr>
        <w:t>
      1) проведение праздников, юбилеев, дней рождений, экскурсий, посещения театров, кинотеатров, выставок, концертов и других культурных и досуговых мероприятий осуществляется по утвержденному руководителем организации стационарного типа квартальному плану;</w:t>
      </w:r>
      <w:r>
        <w:br/>
      </w:r>
      <w:r>
        <w:rPr>
          <w:rFonts w:ascii="Times New Roman"/>
          <w:b w:val="false"/>
          <w:i w:val="false"/>
          <w:color w:val="000000"/>
          <w:sz w:val="28"/>
        </w:rPr>
        <w:t>
</w:t>
      </w:r>
      <w:r>
        <w:rPr>
          <w:rFonts w:ascii="Times New Roman"/>
          <w:b w:val="false"/>
          <w:i w:val="false"/>
          <w:color w:val="000000"/>
          <w:sz w:val="28"/>
        </w:rPr>
        <w:t>
      2) организация кружков художественной самодеятельности направлена на удовлетворение социокультурных и духовных потребностей получателей услуг, расширение сферы общения;</w:t>
      </w:r>
      <w:r>
        <w:br/>
      </w:r>
      <w:r>
        <w:rPr>
          <w:rFonts w:ascii="Times New Roman"/>
          <w:b w:val="false"/>
          <w:i w:val="false"/>
          <w:color w:val="000000"/>
          <w:sz w:val="28"/>
        </w:rPr>
        <w:t>
</w:t>
      </w:r>
      <w:r>
        <w:rPr>
          <w:rFonts w:ascii="Times New Roman"/>
          <w:b w:val="false"/>
          <w:i w:val="false"/>
          <w:color w:val="000000"/>
          <w:sz w:val="28"/>
        </w:rPr>
        <w:t>
      3)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 повышению творческой активности получателей услуг;</w:t>
      </w:r>
      <w:r>
        <w:br/>
      </w:r>
      <w:r>
        <w:rPr>
          <w:rFonts w:ascii="Times New Roman"/>
          <w:b w:val="false"/>
          <w:i w:val="false"/>
          <w:color w:val="000000"/>
          <w:sz w:val="28"/>
        </w:rPr>
        <w:t>
</w:t>
      </w:r>
      <w:r>
        <w:rPr>
          <w:rFonts w:ascii="Times New Roman"/>
          <w:b w:val="false"/>
          <w:i w:val="false"/>
          <w:color w:val="000000"/>
          <w:sz w:val="28"/>
        </w:rPr>
        <w:t>
      4)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 коллектива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46. К социально-экономическим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содействие в получении полагающихся льгот, пособий, компенсаций, алиментов и других выплат, улучшении жилищных условий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5 апреля 1999 года "</w:t>
      </w:r>
      <w:r>
        <w:rPr>
          <w:rFonts w:ascii="Times New Roman"/>
          <w:b w:val="false"/>
          <w:i w:val="false"/>
          <w:color w:val="000000"/>
          <w:sz w:val="28"/>
        </w:rPr>
        <w:t>О специальном государственном пособии</w:t>
      </w:r>
      <w:r>
        <w:rPr>
          <w:rFonts w:ascii="Times New Roman"/>
          <w:b w:val="false"/>
          <w:i w:val="false"/>
          <w:color w:val="000000"/>
          <w:sz w:val="28"/>
        </w:rPr>
        <w:t xml:space="preserve"> в Республике Казахстан",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28 июня 2005 года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47. Требования к качеству предоставления социально-экономических услуг:</w:t>
      </w:r>
      <w:r>
        <w:br/>
      </w:r>
      <w:r>
        <w:rPr>
          <w:rFonts w:ascii="Times New Roman"/>
          <w:b w:val="false"/>
          <w:i w:val="false"/>
          <w:color w:val="000000"/>
          <w:sz w:val="28"/>
        </w:rPr>
        <w:t>
</w:t>
      </w:r>
      <w:r>
        <w:rPr>
          <w:rFonts w:ascii="Times New Roman"/>
          <w:b w:val="false"/>
          <w:i w:val="false"/>
          <w:color w:val="000000"/>
          <w:sz w:val="28"/>
        </w:rPr>
        <w:t>
      содействие получателям услуг в получении льгот, пособий, компенсаций и других выплат обеспечивает своевременное, полное, квалифицированное и эффективное оказание помощи в решении вопросов, представляющих для получателей услуг интерес.</w:t>
      </w:r>
      <w:r>
        <w:br/>
      </w:r>
      <w:r>
        <w:rPr>
          <w:rFonts w:ascii="Times New Roman"/>
          <w:b w:val="false"/>
          <w:i w:val="false"/>
          <w:color w:val="000000"/>
          <w:sz w:val="28"/>
        </w:rPr>
        <w:t>
</w:t>
      </w:r>
      <w:r>
        <w:rPr>
          <w:rFonts w:ascii="Times New Roman"/>
          <w:b w:val="false"/>
          <w:i w:val="false"/>
          <w:color w:val="000000"/>
          <w:sz w:val="28"/>
        </w:rPr>
        <w:t>
      48. К социально-правовым услугам, предоставляемым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помощь в оформлении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и содействие в получении </w:t>
      </w:r>
      <w:r>
        <w:rPr>
          <w:rFonts w:ascii="Times New Roman"/>
          <w:b w:val="false"/>
          <w:i w:val="false"/>
          <w:color w:val="000000"/>
          <w:sz w:val="28"/>
        </w:rPr>
        <w:t>установленных</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льгот</w:t>
      </w:r>
      <w:r>
        <w:rPr>
          <w:rFonts w:ascii="Times New Roman"/>
          <w:b w:val="false"/>
          <w:i w:val="false"/>
          <w:color w:val="000000"/>
          <w:sz w:val="28"/>
        </w:rPr>
        <w:t xml:space="preserve"> и </w:t>
      </w:r>
      <w:r>
        <w:rPr>
          <w:rFonts w:ascii="Times New Roman"/>
          <w:b w:val="false"/>
          <w:i w:val="false"/>
          <w:color w:val="000000"/>
          <w:sz w:val="28"/>
        </w:rPr>
        <w:t>преимуществ</w:t>
      </w:r>
      <w:r>
        <w:rPr>
          <w:rFonts w:ascii="Times New Roman"/>
          <w:b w:val="false"/>
          <w:i w:val="false"/>
          <w:color w:val="000000"/>
          <w:sz w:val="28"/>
        </w:rPr>
        <w:t>, </w:t>
      </w:r>
      <w:r>
        <w:rPr>
          <w:rFonts w:ascii="Times New Roman"/>
          <w:b w:val="false"/>
          <w:i w:val="false"/>
          <w:color w:val="000000"/>
          <w:sz w:val="28"/>
        </w:rPr>
        <w:t>социальных</w:t>
      </w:r>
      <w:r>
        <w:rPr>
          <w:rFonts w:ascii="Times New Roman"/>
          <w:b w:val="false"/>
          <w:i w:val="false"/>
          <w:color w:val="000000"/>
          <w:sz w:val="28"/>
        </w:rPr>
        <w:t> </w:t>
      </w:r>
      <w:r>
        <w:rPr>
          <w:rFonts w:ascii="Times New Roman"/>
          <w:b w:val="false"/>
          <w:i w:val="false"/>
          <w:color w:val="000000"/>
          <w:sz w:val="28"/>
        </w:rPr>
        <w:t>выплат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получение по доверенности пособий, других социальных выплат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 обеспечение представительства в суде для защиты прав и интересов;</w:t>
      </w:r>
      <w:r>
        <w:br/>
      </w:r>
      <w:r>
        <w:rPr>
          <w:rFonts w:ascii="Times New Roman"/>
          <w:b w:val="false"/>
          <w:i w:val="false"/>
          <w:color w:val="000000"/>
          <w:sz w:val="28"/>
        </w:rPr>
        <w:t>
</w:t>
      </w:r>
      <w:r>
        <w:rPr>
          <w:rFonts w:ascii="Times New Roman"/>
          <w:b w:val="false"/>
          <w:i w:val="false"/>
          <w:color w:val="000000"/>
          <w:sz w:val="28"/>
        </w:rPr>
        <w:t>
      7) юридическое консультирование по вопросам усыновления, опеки и попечительства детей-сирот и детей, оставшихся без попечения родителей, включая помощь в оформлении документов.</w:t>
      </w:r>
      <w:r>
        <w:br/>
      </w:r>
      <w:r>
        <w:rPr>
          <w:rFonts w:ascii="Times New Roman"/>
          <w:b w:val="false"/>
          <w:i w:val="false"/>
          <w:color w:val="000000"/>
          <w:sz w:val="28"/>
        </w:rPr>
        <w:t>
</w:t>
      </w:r>
      <w:r>
        <w:rPr>
          <w:rFonts w:ascii="Times New Roman"/>
          <w:b w:val="false"/>
          <w:i w:val="false"/>
          <w:color w:val="000000"/>
          <w:sz w:val="28"/>
        </w:rPr>
        <w:t>
      49. Требования к качеству предоставления социально-правовых услуг:</w:t>
      </w:r>
      <w:r>
        <w:br/>
      </w:r>
      <w:r>
        <w:rPr>
          <w:rFonts w:ascii="Times New Roman"/>
          <w:b w:val="false"/>
          <w:i w:val="false"/>
          <w:color w:val="000000"/>
          <w:sz w:val="28"/>
        </w:rPr>
        <w:t>
</w:t>
      </w:r>
      <w:r>
        <w:rPr>
          <w:rFonts w:ascii="Times New Roman"/>
          <w:b w:val="false"/>
          <w:i w:val="false"/>
          <w:color w:val="000000"/>
          <w:sz w:val="28"/>
        </w:rPr>
        <w:t>
      1) консультирование получателей услуг по вопросам,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по социально-правовым вопросам (гражданское, жилищное, семейное, трудовое, пенсионное, уголовное законодательство и по другим вопросам) дает им полное представление об интересующих их законодательных актах и правах в затрагиваемых вопросах, оказывать необходимую помощь в подготовке и направлении соответствующим адресатам документов (заявлений, жалоб, справок и других документов), необходимых для практического решения этих вопросов;</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жалоб на действие или бездействие должностных лиц государственных органов и организаций, нарушающие или ущемляющие законные права получателей услуг заключается в том, чтобы помочь им юридически грамотно изложить в жалобах суть обжалуемых действий, требования устранить допущенные нарушения и отправить жалобу адресату;</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в оформлении документов (удостоверяющих личность, на получение положенных по законодательству льгот, пособий и других социальных выплат, на усыновление и другие формы семейного воспитания детей, детей с нарушениями ОДА, для трудоустройства инвалидов) обеспечивает разъяснение получателям услуг содержание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r>
        <w:br/>
      </w:r>
      <w:r>
        <w:rPr>
          <w:rFonts w:ascii="Times New Roman"/>
          <w:b w:val="false"/>
          <w:i w:val="false"/>
          <w:color w:val="000000"/>
          <w:sz w:val="28"/>
        </w:rPr>
        <w:t>
</w:t>
      </w:r>
      <w:r>
        <w:rPr>
          <w:rFonts w:ascii="Times New Roman"/>
          <w:b w:val="false"/>
          <w:i w:val="false"/>
          <w:color w:val="000000"/>
          <w:sz w:val="28"/>
        </w:rPr>
        <w:t>
      5) содействие органам опеки и попечительства в устройстве детей, в том числе с нарушениями ОДА, на усыновление, попечение, патронат, под опеку обеспечивает подготовку и оформление документов в личное дело на каждого несовершеннолетнего, необходимых для дальнейшего устройства несовершеннолетнего.</w:t>
      </w:r>
    </w:p>
    <w:bookmarkEnd w:id="14"/>
    <w:bookmarkStart w:name="z317" w:id="15"/>
    <w:p>
      <w:pPr>
        <w:spacing w:after="0"/>
        <w:ind w:left="0"/>
        <w:jc w:val="left"/>
      </w:pPr>
      <w:r>
        <w:rPr>
          <w:rFonts w:ascii="Times New Roman"/>
          <w:b/>
          <w:i w:val="false"/>
          <w:color w:val="000000"/>
        </w:rPr>
        <w:t xml:space="preserve"> 
7. Условия выписки, отчисления, временного выбытия и перевода получателей услуг из организации стационарного типа</w:t>
      </w:r>
    </w:p>
    <w:bookmarkEnd w:id="15"/>
    <w:bookmarkStart w:name="z318" w:id="16"/>
    <w:p>
      <w:pPr>
        <w:spacing w:after="0"/>
        <w:ind w:left="0"/>
        <w:jc w:val="both"/>
      </w:pPr>
      <w:r>
        <w:rPr>
          <w:rFonts w:ascii="Times New Roman"/>
          <w:b w:val="false"/>
          <w:i w:val="false"/>
          <w:color w:val="000000"/>
          <w:sz w:val="28"/>
        </w:rPr>
        <w:t>
      50. Выписка получателей услуг из организации стационарного типа осуществляется:</w:t>
      </w:r>
      <w:r>
        <w:br/>
      </w:r>
      <w:r>
        <w:rPr>
          <w:rFonts w:ascii="Times New Roman"/>
          <w:b w:val="false"/>
          <w:i w:val="false"/>
          <w:color w:val="000000"/>
          <w:sz w:val="28"/>
        </w:rPr>
        <w:t>
</w:t>
      </w:r>
      <w:r>
        <w:rPr>
          <w:rFonts w:ascii="Times New Roman"/>
          <w:b w:val="false"/>
          <w:i w:val="false"/>
          <w:color w:val="000000"/>
          <w:sz w:val="28"/>
        </w:rPr>
        <w:t xml:space="preserve">
      1) по письменному заявлению получателей услуг, а для несовершеннолетних и недееспособных - по письменному заявлению законного представителя (одного из родителей, опекуна, попечителя) получателей услуг; </w:t>
      </w:r>
      <w:r>
        <w:br/>
      </w:r>
      <w:r>
        <w:rPr>
          <w:rFonts w:ascii="Times New Roman"/>
          <w:b w:val="false"/>
          <w:i w:val="false"/>
          <w:color w:val="000000"/>
          <w:sz w:val="28"/>
        </w:rPr>
        <w:t>
</w:t>
      </w:r>
      <w:r>
        <w:rPr>
          <w:rFonts w:ascii="Times New Roman"/>
          <w:b w:val="false"/>
          <w:i w:val="false"/>
          <w:color w:val="000000"/>
          <w:sz w:val="28"/>
        </w:rPr>
        <w:t>
      2) в случае снятия инвалидности, установления третьей группы инвалидности (лицам старше восемнадцати лет и инвалидам), при наличии у получателей услуг жилой площади и средств к существованию;</w:t>
      </w:r>
      <w:r>
        <w:br/>
      </w:r>
      <w:r>
        <w:rPr>
          <w:rFonts w:ascii="Times New Roman"/>
          <w:b w:val="false"/>
          <w:i w:val="false"/>
          <w:color w:val="000000"/>
          <w:sz w:val="28"/>
        </w:rPr>
        <w:t>
</w:t>
      </w:r>
      <w:r>
        <w:rPr>
          <w:rFonts w:ascii="Times New Roman"/>
          <w:b w:val="false"/>
          <w:i w:val="false"/>
          <w:color w:val="000000"/>
          <w:sz w:val="28"/>
        </w:rPr>
        <w:t>
      3) по достижении совершеннолетия детей и детей с нарушениями ОДА;</w:t>
      </w:r>
      <w:r>
        <w:br/>
      </w:r>
      <w:r>
        <w:rPr>
          <w:rFonts w:ascii="Times New Roman"/>
          <w:b w:val="false"/>
          <w:i w:val="false"/>
          <w:color w:val="000000"/>
          <w:sz w:val="28"/>
        </w:rPr>
        <w:t>
</w:t>
      </w:r>
      <w:r>
        <w:rPr>
          <w:rFonts w:ascii="Times New Roman"/>
          <w:b w:val="false"/>
          <w:i w:val="false"/>
          <w:color w:val="000000"/>
          <w:sz w:val="28"/>
        </w:rPr>
        <w:t>
      4) в случае расторжения договора о предоставлении платных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51. Временное выбытие (сроком до трех месяцев) получателей услуг по личным мотивам допускается с учетом заключения врача организации стационарного типа на основании письменного уведомления инвалидами и престарелыми администрации организации стационарного типа, а для детей и лиц старше восемнадцати лет - по письменному заявлению законных представителей (одного из родителей, опекуна, попечителя), близкого родственника.</w:t>
      </w:r>
      <w:r>
        <w:br/>
      </w:r>
      <w:r>
        <w:rPr>
          <w:rFonts w:ascii="Times New Roman"/>
          <w:b w:val="false"/>
          <w:i w:val="false"/>
          <w:color w:val="000000"/>
          <w:sz w:val="28"/>
        </w:rPr>
        <w:t>
</w:t>
      </w:r>
      <w:r>
        <w:rPr>
          <w:rFonts w:ascii="Times New Roman"/>
          <w:b w:val="false"/>
          <w:i w:val="false"/>
          <w:color w:val="000000"/>
          <w:sz w:val="28"/>
        </w:rPr>
        <w:t>
      52. На время отсутствия получателей услуг, специальные социальные услуги которым оказываются за счет бюджетных средств, они снимаются с довольствия соответствующим приказом руководителя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53. Решение о направлении получателей услуг сроком до одного года для дальнейшей реабилитации в иную организацию принимается администрацией организации стационарного типа с учетом заключения междисциплинарной комиссии организации стационарного типа и при наличии письменного обязательства принимающей стороны о содержании получателей услуг и обеспечении необходимого ухода за ними.</w:t>
      </w:r>
      <w:r>
        <w:br/>
      </w:r>
      <w:r>
        <w:rPr>
          <w:rFonts w:ascii="Times New Roman"/>
          <w:b w:val="false"/>
          <w:i w:val="false"/>
          <w:color w:val="000000"/>
          <w:sz w:val="28"/>
        </w:rPr>
        <w:t>
</w:t>
      </w:r>
      <w:r>
        <w:rPr>
          <w:rFonts w:ascii="Times New Roman"/>
          <w:b w:val="false"/>
          <w:i w:val="false"/>
          <w:color w:val="000000"/>
          <w:sz w:val="28"/>
        </w:rPr>
        <w:t>
      54. Дети, в том числе с нарушениями ОДА, достигшие восемнадцатилетнего возраста, в соответствии с заключениями медицинской организации и медико-социальной экспертной комиссии переводятся в медико-социальные организации для престарелых и инвалидов общего типа, психоневрологические медико-социальные организации, либо выписываются домой.</w:t>
      </w:r>
      <w:r>
        <w:br/>
      </w:r>
      <w:r>
        <w:rPr>
          <w:rFonts w:ascii="Times New Roman"/>
          <w:b w:val="false"/>
          <w:i w:val="false"/>
          <w:color w:val="000000"/>
          <w:sz w:val="28"/>
        </w:rPr>
        <w:t>
</w:t>
      </w:r>
      <w:r>
        <w:rPr>
          <w:rFonts w:ascii="Times New Roman"/>
          <w:b w:val="false"/>
          <w:i w:val="false"/>
          <w:color w:val="000000"/>
          <w:sz w:val="28"/>
        </w:rPr>
        <w:t>
      55. При наличии медицинских противопоказаний к проживанию в организации стационарного типа получатели услуг переводятся на стационарное лечение в специализированную медицинскую организацию.</w:t>
      </w:r>
      <w:r>
        <w:br/>
      </w:r>
      <w:r>
        <w:rPr>
          <w:rFonts w:ascii="Times New Roman"/>
          <w:b w:val="false"/>
          <w:i w:val="false"/>
          <w:color w:val="000000"/>
          <w:sz w:val="28"/>
        </w:rPr>
        <w:t>
</w:t>
      </w:r>
      <w:r>
        <w:rPr>
          <w:rFonts w:ascii="Times New Roman"/>
          <w:b w:val="false"/>
          <w:i w:val="false"/>
          <w:color w:val="000000"/>
          <w:sz w:val="28"/>
        </w:rPr>
        <w:t>
      56. Перевод получателей услуг, содержащихся за счет бюджетных средств, из организации стационарного типа, расположенной в одном регионе, в организацию стационарного типа, расположенную в другом регионе, осуществляется по согласованию с уполномоченными органами соответствующих регионов.</w:t>
      </w:r>
      <w:r>
        <w:br/>
      </w:r>
      <w:r>
        <w:rPr>
          <w:rFonts w:ascii="Times New Roman"/>
          <w:b w:val="false"/>
          <w:i w:val="false"/>
          <w:color w:val="000000"/>
          <w:sz w:val="28"/>
        </w:rPr>
        <w:t>
</w:t>
      </w:r>
      <w:r>
        <w:rPr>
          <w:rFonts w:ascii="Times New Roman"/>
          <w:b w:val="false"/>
          <w:i w:val="false"/>
          <w:color w:val="000000"/>
          <w:sz w:val="28"/>
        </w:rPr>
        <w:t>
      57. При достижении ребенком шестнадцати лет администрация организации стационарного типа обеспечивает оформление удостоверения личности.</w:t>
      </w:r>
      <w:r>
        <w:br/>
      </w:r>
      <w:r>
        <w:rPr>
          <w:rFonts w:ascii="Times New Roman"/>
          <w:b w:val="false"/>
          <w:i w:val="false"/>
          <w:color w:val="000000"/>
          <w:sz w:val="28"/>
        </w:rPr>
        <w:t>
</w:t>
      </w:r>
      <w:r>
        <w:rPr>
          <w:rFonts w:ascii="Times New Roman"/>
          <w:b w:val="false"/>
          <w:i w:val="false"/>
          <w:color w:val="000000"/>
          <w:sz w:val="28"/>
        </w:rPr>
        <w:t>
      58. Престарелые и инвалиды подлежат отчислению в следующих случаях:</w:t>
      </w:r>
      <w:r>
        <w:br/>
      </w:r>
      <w:r>
        <w:rPr>
          <w:rFonts w:ascii="Times New Roman"/>
          <w:b w:val="false"/>
          <w:i w:val="false"/>
          <w:color w:val="000000"/>
          <w:sz w:val="28"/>
        </w:rPr>
        <w:t>
</w:t>
      </w:r>
      <w:r>
        <w:rPr>
          <w:rFonts w:ascii="Times New Roman"/>
          <w:b w:val="false"/>
          <w:i w:val="false"/>
          <w:color w:val="000000"/>
          <w:sz w:val="28"/>
        </w:rPr>
        <w:t>
      1) при систематическом (более трех раз) нарушении Правил внутреннего распорядка, в том числе проносе и употреблении наркотических веществ, спиртных напитков, порчу товарно-материальных ценностей и иного имущества, совершении противоправных действий;</w:t>
      </w:r>
      <w:r>
        <w:br/>
      </w:r>
      <w:r>
        <w:rPr>
          <w:rFonts w:ascii="Times New Roman"/>
          <w:b w:val="false"/>
          <w:i w:val="false"/>
          <w:color w:val="000000"/>
          <w:sz w:val="28"/>
        </w:rPr>
        <w:t>
</w:t>
      </w:r>
      <w:r>
        <w:rPr>
          <w:rFonts w:ascii="Times New Roman"/>
          <w:b w:val="false"/>
          <w:i w:val="false"/>
          <w:color w:val="000000"/>
          <w:sz w:val="28"/>
        </w:rPr>
        <w:t>
      2) при признании инвалидов и престарелых ограниченно дееспособным по решению суда вследствие злоупотребления спиртными напитками или наркотическими веществами.</w:t>
      </w:r>
      <w:r>
        <w:br/>
      </w:r>
      <w:r>
        <w:rPr>
          <w:rFonts w:ascii="Times New Roman"/>
          <w:b w:val="false"/>
          <w:i w:val="false"/>
          <w:color w:val="000000"/>
          <w:sz w:val="28"/>
        </w:rPr>
        <w:t>
</w:t>
      </w:r>
      <w:r>
        <w:rPr>
          <w:rFonts w:ascii="Times New Roman"/>
          <w:b w:val="false"/>
          <w:i w:val="false"/>
          <w:color w:val="000000"/>
          <w:sz w:val="28"/>
        </w:rPr>
        <w:t>
      В случае отмены ограничения дееспособности по решению суда лицо вновь принимается на общих основаниях;</w:t>
      </w:r>
      <w:r>
        <w:br/>
      </w:r>
      <w:r>
        <w:rPr>
          <w:rFonts w:ascii="Times New Roman"/>
          <w:b w:val="false"/>
          <w:i w:val="false"/>
          <w:color w:val="000000"/>
          <w:sz w:val="28"/>
        </w:rPr>
        <w:t>
</w:t>
      </w:r>
      <w:r>
        <w:rPr>
          <w:rFonts w:ascii="Times New Roman"/>
          <w:b w:val="false"/>
          <w:i w:val="false"/>
          <w:color w:val="000000"/>
          <w:sz w:val="28"/>
        </w:rPr>
        <w:t>
      3) при самовольном оставлении подопечным территории организации стационарного типа и отсутствии более двух суток.</w:t>
      </w:r>
      <w:r>
        <w:br/>
      </w:r>
      <w:r>
        <w:rPr>
          <w:rFonts w:ascii="Times New Roman"/>
          <w:b w:val="false"/>
          <w:i w:val="false"/>
          <w:color w:val="000000"/>
          <w:sz w:val="28"/>
        </w:rPr>
        <w:t>
</w:t>
      </w:r>
      <w:r>
        <w:rPr>
          <w:rFonts w:ascii="Times New Roman"/>
          <w:b w:val="false"/>
          <w:i w:val="false"/>
          <w:color w:val="000000"/>
          <w:sz w:val="28"/>
        </w:rPr>
        <w:t>
      Лицо, покинувшее территорию организации стационарного типа, восстанавливается на общих основаниях согласно </w:t>
      </w:r>
      <w:r>
        <w:rPr>
          <w:rFonts w:ascii="Times New Roman"/>
          <w:b w:val="false"/>
          <w:i w:val="false"/>
          <w:color w:val="000000"/>
          <w:sz w:val="28"/>
        </w:rPr>
        <w:t>разделу 3</w:t>
      </w:r>
      <w:r>
        <w:rPr>
          <w:rFonts w:ascii="Times New Roman"/>
          <w:b w:val="false"/>
          <w:i w:val="false"/>
          <w:color w:val="000000"/>
          <w:sz w:val="28"/>
        </w:rPr>
        <w:t xml:space="preserve"> настоящего стандарта, а не имевшее возможности сообщить об этом по уважительным причинам, - подлежит восстановлению немедленно.</w:t>
      </w:r>
      <w:r>
        <w:br/>
      </w:r>
      <w:r>
        <w:rPr>
          <w:rFonts w:ascii="Times New Roman"/>
          <w:b w:val="false"/>
          <w:i w:val="false"/>
          <w:color w:val="000000"/>
          <w:sz w:val="28"/>
        </w:rPr>
        <w:t>
</w:t>
      </w:r>
      <w:r>
        <w:rPr>
          <w:rFonts w:ascii="Times New Roman"/>
          <w:b w:val="false"/>
          <w:i w:val="false"/>
          <w:color w:val="000000"/>
          <w:sz w:val="28"/>
        </w:rPr>
        <w:t>
      59. Получатели услуг, отчисленные из организации стационарного типа по основаниям, предусмотренным подпунктами 1) и 2) пункта 58, принимаются в организации стационарного типа в порядке, предусмотренном </w:t>
      </w:r>
      <w:r>
        <w:rPr>
          <w:rFonts w:ascii="Times New Roman"/>
          <w:b w:val="false"/>
          <w:i w:val="false"/>
          <w:color w:val="000000"/>
          <w:sz w:val="28"/>
        </w:rPr>
        <w:t>разделом 3</w:t>
      </w:r>
      <w:r>
        <w:rPr>
          <w:rFonts w:ascii="Times New Roman"/>
          <w:b w:val="false"/>
          <w:i w:val="false"/>
          <w:color w:val="000000"/>
          <w:sz w:val="28"/>
        </w:rPr>
        <w:t xml:space="preserve"> настоящего стандарта, но не ранее чем через один календарный год после их отчисления.</w:t>
      </w:r>
      <w:r>
        <w:br/>
      </w:r>
      <w:r>
        <w:rPr>
          <w:rFonts w:ascii="Times New Roman"/>
          <w:b w:val="false"/>
          <w:i w:val="false"/>
          <w:color w:val="000000"/>
          <w:sz w:val="28"/>
        </w:rPr>
        <w:t>
</w:t>
      </w:r>
      <w:r>
        <w:rPr>
          <w:rFonts w:ascii="Times New Roman"/>
          <w:b w:val="false"/>
          <w:i w:val="false"/>
          <w:color w:val="000000"/>
          <w:sz w:val="28"/>
        </w:rPr>
        <w:t>
      60. Выписка (отчисление), временное выбытие или перевод получателей услуг в другую организацию стационарного типа осуществляются на основании приказа руководителя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При этом обязательно оформляются выписные или переводные эпикризы, рекомендации специалистов организации стационарного типа, которые передаются на руки инвалидам и престарелым, либо стороне, принимающей получателей услуг.</w:t>
      </w:r>
      <w:r>
        <w:br/>
      </w:r>
      <w:r>
        <w:rPr>
          <w:rFonts w:ascii="Times New Roman"/>
          <w:b w:val="false"/>
          <w:i w:val="false"/>
          <w:color w:val="000000"/>
          <w:sz w:val="28"/>
        </w:rPr>
        <w:t>
</w:t>
      </w:r>
      <w:r>
        <w:rPr>
          <w:rFonts w:ascii="Times New Roman"/>
          <w:b w:val="false"/>
          <w:i w:val="false"/>
          <w:color w:val="000000"/>
          <w:sz w:val="28"/>
        </w:rPr>
        <w:t xml:space="preserve">
      61. При выписке, временном выбытии или переводе в другую организацию стационарного типа получателям услуг выдается личная и закрепленная одежда и обувь по сезону, их ценности (документы), хранящиеся в организации стационарного типа. </w:t>
      </w:r>
    </w:p>
    <w:bookmarkEnd w:id="16"/>
    <w:bookmarkStart w:name="z339" w:id="17"/>
    <w:p>
      <w:pPr>
        <w:spacing w:after="0"/>
        <w:ind w:left="0"/>
        <w:jc w:val="left"/>
      </w:pPr>
      <w:r>
        <w:rPr>
          <w:rFonts w:ascii="Times New Roman"/>
          <w:b/>
          <w:i w:val="false"/>
          <w:color w:val="000000"/>
        </w:rPr>
        <w:t xml:space="preserve"> 
8. Управление организацией стационарного типа</w:t>
      </w:r>
    </w:p>
    <w:bookmarkEnd w:id="17"/>
    <w:bookmarkStart w:name="z340" w:id="18"/>
    <w:p>
      <w:pPr>
        <w:spacing w:after="0"/>
        <w:ind w:left="0"/>
        <w:jc w:val="both"/>
      </w:pPr>
      <w:r>
        <w:rPr>
          <w:rFonts w:ascii="Times New Roman"/>
          <w:b w:val="false"/>
          <w:i w:val="false"/>
          <w:color w:val="000000"/>
          <w:sz w:val="28"/>
        </w:rPr>
        <w:t>
      62. Организацию стационарного типа возглавляет руководитель, который назначается и освобождается от должности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63. Штатные нормативы персонала организации стационарного типа утверждаются уполномоченным органом или учредителем с учетом потребностей и возможностей бюджета в объеме, не менее предусмотренного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64. Из числа престарелых и инвалидов в организации стационарного типа создается культурно-бытовая комиссия (КБК), возглавляемая ее председателем, действующая на основании Положения о культурно-бытовой комиссии, утверждаемого руководителем организации стационарного типа.</w:t>
      </w:r>
      <w:r>
        <w:br/>
      </w:r>
      <w:r>
        <w:rPr>
          <w:rFonts w:ascii="Times New Roman"/>
          <w:b w:val="false"/>
          <w:i w:val="false"/>
          <w:color w:val="000000"/>
          <w:sz w:val="28"/>
        </w:rPr>
        <w:t>
</w:t>
      </w:r>
      <w:r>
        <w:rPr>
          <w:rFonts w:ascii="Times New Roman"/>
          <w:b w:val="false"/>
          <w:i w:val="false"/>
          <w:color w:val="000000"/>
          <w:sz w:val="28"/>
        </w:rPr>
        <w:t>
      65. В организации стационарного типа оформляется книга жалоб и предложений, которая хранится у руководителя организации стационарного типа и предъявляется по первому требованию получателей услуг и посетителей.</w:t>
      </w:r>
      <w:r>
        <w:br/>
      </w:r>
      <w:r>
        <w:rPr>
          <w:rFonts w:ascii="Times New Roman"/>
          <w:b w:val="false"/>
          <w:i w:val="false"/>
          <w:color w:val="000000"/>
          <w:sz w:val="28"/>
        </w:rPr>
        <w:t>
</w:t>
      </w:r>
      <w:r>
        <w:rPr>
          <w:rFonts w:ascii="Times New Roman"/>
          <w:b w:val="false"/>
          <w:i w:val="false"/>
          <w:color w:val="000000"/>
          <w:sz w:val="28"/>
        </w:rPr>
        <w:t>
      66. Книга жалоб и предложений рассматривается руководителем организации стационарного типа еженедельно, а уполномоченным органом - ежемесячно.</w:t>
      </w:r>
      <w:r>
        <w:br/>
      </w:r>
      <w:r>
        <w:rPr>
          <w:rFonts w:ascii="Times New Roman"/>
          <w:b w:val="false"/>
          <w:i w:val="false"/>
          <w:color w:val="000000"/>
          <w:sz w:val="28"/>
        </w:rPr>
        <w:t>
</w:t>
      </w:r>
      <w:r>
        <w:rPr>
          <w:rFonts w:ascii="Times New Roman"/>
          <w:b w:val="false"/>
          <w:i w:val="false"/>
          <w:color w:val="000000"/>
          <w:sz w:val="28"/>
        </w:rPr>
        <w:t>
      67. Организация стационарного типа имеет спонсорские, благотворительные и иные счета для перечисления средств от юридических и физических лиц, в порядке, установленном законодательством Республики Казахстан.</w:t>
      </w:r>
    </w:p>
    <w:bookmarkEnd w:id="18"/>
    <w:bookmarkStart w:name="z346"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стационара     </w:t>
      </w:r>
    </w:p>
    <w:bookmarkEnd w:id="19"/>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04.04.2014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 w:id="20"/>
    <w:p>
      <w:pPr>
        <w:spacing w:after="0"/>
        <w:ind w:left="0"/>
        <w:jc w:val="both"/>
      </w:pPr>
      <w:r>
        <w:rPr>
          <w:rFonts w:ascii="Times New Roman"/>
          <w:b w:val="false"/>
          <w:i w:val="false"/>
          <w:color w:val="000000"/>
          <w:sz w:val="28"/>
        </w:rPr>
        <w:t>
Форма</w:t>
      </w:r>
    </w:p>
    <w:bookmarkEnd w:id="20"/>
    <w:p>
      <w:pPr>
        <w:spacing w:after="0"/>
        <w:ind w:left="0"/>
        <w:jc w:val="both"/>
      </w:pPr>
      <w:r>
        <w:rPr>
          <w:rFonts w:ascii="Times New Roman"/>
          <w:b w:val="false"/>
          <w:i w:val="false"/>
          <w:color w:val="000000"/>
          <w:sz w:val="28"/>
        </w:rPr>
        <w:t>Руководителю местного исполнительного органа или уполномоченной</w:t>
      </w:r>
      <w:r>
        <w:br/>
      </w:r>
      <w:r>
        <w:rPr>
          <w:rFonts w:ascii="Times New Roman"/>
          <w:b w:val="false"/>
          <w:i w:val="false"/>
          <w:color w:val="000000"/>
          <w:sz w:val="28"/>
        </w:rPr>
        <w:t>
местным исполнительным органом государственной организации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руководителя местного исполнительного органа или</w:t>
      </w:r>
      <w:r>
        <w:br/>
      </w:r>
      <w:r>
        <w:rPr>
          <w:rFonts w:ascii="Times New Roman"/>
          <w:b w:val="false"/>
          <w:i w:val="false"/>
          <w:color w:val="000000"/>
          <w:sz w:val="28"/>
        </w:rPr>
        <w:t>
  уполномоченной местным исполнительным органом государственной</w:t>
      </w:r>
      <w:r>
        <w:br/>
      </w: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Документ, удостоверяющий личность № __ выдан ___ ________ года</w:t>
      </w:r>
      <w:r>
        <w:br/>
      </w:r>
      <w:r>
        <w:rPr>
          <w:rFonts w:ascii="Times New Roman"/>
          <w:b w:val="false"/>
          <w:i w:val="false"/>
          <w:color w:val="000000"/>
          <w:sz w:val="28"/>
        </w:rPr>
        <w:t>
      Место прописки ________________________________________________</w:t>
      </w:r>
      <w:r>
        <w:br/>
      </w:r>
      <w:r>
        <w:rPr>
          <w:rFonts w:ascii="Times New Roman"/>
          <w:b w:val="false"/>
          <w:i w:val="false"/>
          <w:color w:val="000000"/>
          <w:sz w:val="28"/>
        </w:rPr>
        <w:t>
      Место проживания ______________________________________________</w:t>
      </w:r>
      <w:r>
        <w:br/>
      </w:r>
      <w:r>
        <w:rPr>
          <w:rFonts w:ascii="Times New Roman"/>
          <w:b w:val="false"/>
          <w:i w:val="false"/>
          <w:color w:val="000000"/>
          <w:sz w:val="28"/>
        </w:rPr>
        <w:t>
      Место рождения ________________________________________________</w:t>
      </w:r>
      <w:r>
        <w:br/>
      </w:r>
      <w:r>
        <w:rPr>
          <w:rFonts w:ascii="Times New Roman"/>
          <w:b w:val="false"/>
          <w:i w:val="false"/>
          <w:color w:val="000000"/>
          <w:sz w:val="28"/>
        </w:rPr>
        <w:t>
      Дата рождения "__" _________ _____ год</w:t>
      </w:r>
      <w:r>
        <w:br/>
      </w:r>
      <w:r>
        <w:rPr>
          <w:rFonts w:ascii="Times New Roman"/>
          <w:b w:val="false"/>
          <w:i w:val="false"/>
          <w:color w:val="000000"/>
          <w:sz w:val="28"/>
        </w:rPr>
        <w:t>
      Вид и размер пособия __________________________________________</w:t>
      </w:r>
      <w:r>
        <w:br/>
      </w:r>
      <w:r>
        <w:rPr>
          <w:rFonts w:ascii="Times New Roman"/>
          <w:b w:val="false"/>
          <w:i w:val="false"/>
          <w:color w:val="000000"/>
          <w:sz w:val="28"/>
        </w:rPr>
        <w:t>
      Категория инвалидности ________________________________________</w:t>
      </w:r>
      <w:r>
        <w:br/>
      </w:r>
      <w:r>
        <w:rPr>
          <w:rFonts w:ascii="Times New Roman"/>
          <w:b w:val="false"/>
          <w:i w:val="false"/>
          <w:color w:val="000000"/>
          <w:sz w:val="28"/>
        </w:rPr>
        <w:t>
      Наличие родственников (законных представителей)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(родственные отношения, возраст, социальный статус,</w:t>
      </w:r>
      <w:r>
        <w:br/>
      </w:r>
      <w:r>
        <w:rPr>
          <w:rFonts w:ascii="Times New Roman"/>
          <w:b w:val="false"/>
          <w:i w:val="false"/>
          <w:color w:val="000000"/>
          <w:sz w:val="28"/>
        </w:rPr>
        <w:t>
            адрес проживания, контактный телефон)</w:t>
      </w:r>
    </w:p>
    <w:bookmarkStart w:name="z348" w:id="2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21"/>
    <w:p>
      <w:pPr>
        <w:spacing w:after="0"/>
        <w:ind w:left="0"/>
        <w:jc w:val="both"/>
      </w:pPr>
      <w:r>
        <w:rPr>
          <w:rFonts w:ascii="Times New Roman"/>
          <w:b w:val="false"/>
          <w:i w:val="false"/>
          <w:color w:val="000000"/>
          <w:sz w:val="28"/>
        </w:rPr>
        <w:t>      Прошу принять _________________________________________________</w:t>
      </w:r>
      <w:r>
        <w:br/>
      </w:r>
      <w:r>
        <w:rPr>
          <w:rFonts w:ascii="Times New Roman"/>
          <w:b w:val="false"/>
          <w:i w:val="false"/>
          <w:color w:val="000000"/>
          <w:sz w:val="28"/>
        </w:rPr>
        <w:t>
                             (Ф.И.О. получателя услуг)</w:t>
      </w:r>
      <w:r>
        <w:br/>
      </w:r>
      <w:r>
        <w:rPr>
          <w:rFonts w:ascii="Times New Roman"/>
          <w:b w:val="false"/>
          <w:i w:val="false"/>
          <w:color w:val="000000"/>
          <w:sz w:val="28"/>
        </w:rPr>
        <w:t>
на круглосуточное постоянное/временное (нужное подчеркнуть)</w:t>
      </w:r>
      <w:r>
        <w:br/>
      </w:r>
      <w:r>
        <w:rPr>
          <w:rFonts w:ascii="Times New Roman"/>
          <w:b w:val="false"/>
          <w:i w:val="false"/>
          <w:color w:val="000000"/>
          <w:sz w:val="28"/>
        </w:rPr>
        <w:t>
проживание в ______________________________________ медико-социальное</w:t>
      </w:r>
      <w:r>
        <w:br/>
      </w:r>
      <w:r>
        <w:rPr>
          <w:rFonts w:ascii="Times New Roman"/>
          <w:b w:val="false"/>
          <w:i w:val="false"/>
          <w:color w:val="000000"/>
          <w:sz w:val="28"/>
        </w:rPr>
        <w:t>
учреждение, так как нуждаюсь (нуждается) в оказании специальных</w:t>
      </w:r>
      <w:r>
        <w:br/>
      </w:r>
      <w:r>
        <w:rPr>
          <w:rFonts w:ascii="Times New Roman"/>
          <w:b w:val="false"/>
          <w:i w:val="false"/>
          <w:color w:val="000000"/>
          <w:sz w:val="28"/>
        </w:rPr>
        <w:t>
социальных услуг в условиях стационара.</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    2) _____________________________</w:t>
      </w:r>
      <w:r>
        <w:br/>
      </w:r>
      <w:r>
        <w:rPr>
          <w:rFonts w:ascii="Times New Roman"/>
          <w:b w:val="false"/>
          <w:i w:val="false"/>
          <w:color w:val="000000"/>
          <w:sz w:val="28"/>
        </w:rPr>
        <w:t>
      3) ________________________    4) _____________________________</w:t>
      </w:r>
      <w:r>
        <w:br/>
      </w:r>
      <w:r>
        <w:rPr>
          <w:rFonts w:ascii="Times New Roman"/>
          <w:b w:val="false"/>
          <w:i w:val="false"/>
          <w:color w:val="000000"/>
          <w:sz w:val="28"/>
        </w:rPr>
        <w:t>
      5) ________________________    6) _____________________________</w:t>
      </w:r>
      <w:r>
        <w:br/>
      </w:r>
      <w:r>
        <w:rPr>
          <w:rFonts w:ascii="Times New Roman"/>
          <w:b w:val="false"/>
          <w:i w:val="false"/>
          <w:color w:val="000000"/>
          <w:sz w:val="28"/>
        </w:rPr>
        <w:t>
      7) ________________________    8) _____________________________</w:t>
      </w:r>
      <w:r>
        <w:br/>
      </w:r>
      <w:r>
        <w:rPr>
          <w:rFonts w:ascii="Times New Roman"/>
          <w:b w:val="false"/>
          <w:i w:val="false"/>
          <w:color w:val="000000"/>
          <w:sz w:val="28"/>
        </w:rPr>
        <w:t>
      9) ________________________    10) 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оформления документов на оказание специальных социальных услуг в медико-социальных учреждениях (организациях) в условиях стационара.</w:t>
      </w:r>
      <w:r>
        <w:br/>
      </w:r>
      <w:r>
        <w:rPr>
          <w:rFonts w:ascii="Times New Roman"/>
          <w:b w:val="false"/>
          <w:i w:val="false"/>
          <w:color w:val="000000"/>
          <w:sz w:val="28"/>
        </w:rPr>
        <w:t>
      С условиями приема, содержания, перевода, выписки из</w:t>
      </w:r>
      <w:r>
        <w:br/>
      </w:r>
      <w:r>
        <w:rPr>
          <w:rFonts w:ascii="Times New Roman"/>
          <w:b w:val="false"/>
          <w:i w:val="false"/>
          <w:color w:val="000000"/>
          <w:sz w:val="28"/>
        </w:rPr>
        <w:t>
медико-социального учреждения и правилами внутреннего распорядка</w:t>
      </w:r>
      <w:r>
        <w:br/>
      </w:r>
      <w:r>
        <w:rPr>
          <w:rFonts w:ascii="Times New Roman"/>
          <w:b w:val="false"/>
          <w:i w:val="false"/>
          <w:color w:val="000000"/>
          <w:sz w:val="28"/>
        </w:rPr>
        <w:t>
ознакомлен(а).</w:t>
      </w:r>
    </w:p>
    <w:p>
      <w:pPr>
        <w:spacing w:after="0"/>
        <w:ind w:left="0"/>
        <w:jc w:val="both"/>
      </w:pPr>
      <w:r>
        <w:rPr>
          <w:rFonts w:ascii="Times New Roman"/>
          <w:b w:val="false"/>
          <w:i w:val="false"/>
          <w:color w:val="000000"/>
          <w:sz w:val="28"/>
        </w:rPr>
        <w:t>      "___" _______ 20__ года ______________________________________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Документы принял ______________________________________________</w:t>
      </w:r>
      <w:r>
        <w:br/>
      </w:r>
      <w:r>
        <w:rPr>
          <w:rFonts w:ascii="Times New Roman"/>
          <w:b w:val="false"/>
          <w:i w:val="false"/>
          <w:color w:val="000000"/>
          <w:sz w:val="28"/>
        </w:rPr>
        <w:t>
                                   (должность, Ф.И.О., подпись)</w:t>
      </w:r>
      <w:r>
        <w:br/>
      </w:r>
      <w:r>
        <w:rPr>
          <w:rFonts w:ascii="Times New Roman"/>
          <w:b w:val="false"/>
          <w:i w:val="false"/>
          <w:color w:val="000000"/>
          <w:sz w:val="28"/>
        </w:rPr>
        <w:t>
      "___" _______ 20__ года.</w:t>
      </w:r>
    </w:p>
    <w:bookmarkStart w:name="z349"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стационара    </w:t>
      </w:r>
    </w:p>
    <w:bookmarkEnd w:id="22"/>
    <w:bookmarkStart w:name="z350" w:id="23"/>
    <w:p>
      <w:pPr>
        <w:spacing w:after="0"/>
        <w:ind w:left="0"/>
        <w:jc w:val="both"/>
      </w:pPr>
      <w:r>
        <w:rPr>
          <w:rFonts w:ascii="Times New Roman"/>
          <w:b w:val="false"/>
          <w:i w:val="false"/>
          <w:color w:val="000000"/>
          <w:sz w:val="28"/>
        </w:rPr>
        <w:t>
Форма</w:t>
      </w:r>
    </w:p>
    <w:bookmarkEnd w:id="23"/>
    <w:bookmarkStart w:name="z351" w:id="24"/>
    <w:p>
      <w:pPr>
        <w:spacing w:after="0"/>
        <w:ind w:left="0"/>
        <w:jc w:val="left"/>
      </w:pPr>
      <w:r>
        <w:rPr>
          <w:rFonts w:ascii="Times New Roman"/>
          <w:b/>
          <w:i w:val="false"/>
          <w:color w:val="000000"/>
        </w:rPr>
        <w:t xml:space="preserve"> 
МЕДИЦИНСКАЯ КАРТА ________________________________________________________</w:t>
      </w:r>
      <w:r>
        <w:br/>
      </w:r>
      <w:r>
        <w:rPr>
          <w:rFonts w:ascii="Times New Roman"/>
          <w:b/>
          <w:i w:val="false"/>
          <w:color w:val="000000"/>
        </w:rPr>
        <w:t>
(наименование медицинской организации)</w:t>
      </w:r>
    </w:p>
    <w:bookmarkEnd w:id="24"/>
    <w:p>
      <w:pPr>
        <w:spacing w:after="0"/>
        <w:ind w:left="0"/>
        <w:jc w:val="both"/>
      </w:pP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Дата рождения "___" ______ ______ года</w:t>
      </w:r>
      <w:r>
        <w:br/>
      </w:r>
      <w:r>
        <w:rPr>
          <w:rFonts w:ascii="Times New Roman"/>
          <w:b w:val="false"/>
          <w:i w:val="false"/>
          <w:color w:val="000000"/>
          <w:sz w:val="28"/>
        </w:rPr>
        <w:t>
      Домашний адрес ________________________________________________</w:t>
      </w:r>
      <w:r>
        <w:br/>
      </w:r>
      <w:r>
        <w:rPr>
          <w:rFonts w:ascii="Times New Roman"/>
          <w:b w:val="false"/>
          <w:i w:val="false"/>
          <w:color w:val="000000"/>
          <w:sz w:val="28"/>
        </w:rPr>
        <w:t>
      Краткий анамнез (сведения о перенесенных заболеваниях;</w:t>
      </w:r>
      <w:r>
        <w:br/>
      </w:r>
      <w:r>
        <w:rPr>
          <w:rFonts w:ascii="Times New Roman"/>
          <w:b w:val="false"/>
          <w:i w:val="false"/>
          <w:color w:val="000000"/>
          <w:sz w:val="28"/>
        </w:rPr>
        <w:t>
непереносимости лекарственных препаратов, пищевых продуктов и так</w:t>
      </w:r>
      <w:r>
        <w:br/>
      </w:r>
      <w:r>
        <w:rPr>
          <w:rFonts w:ascii="Times New Roman"/>
          <w:b w:val="false"/>
          <w:i w:val="false"/>
          <w:color w:val="000000"/>
          <w:sz w:val="28"/>
        </w:rPr>
        <w:t>
далее):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Медицинский осмотр (с указанием основного и сопутствующего</w:t>
      </w:r>
      <w:r>
        <w:br/>
      </w:r>
      <w:r>
        <w:rPr>
          <w:rFonts w:ascii="Times New Roman"/>
          <w:b w:val="false"/>
          <w:i w:val="false"/>
          <w:color w:val="000000"/>
          <w:sz w:val="28"/>
        </w:rPr>
        <w:t>
диагноза, наличия осложнений):</w:t>
      </w:r>
      <w:r>
        <w:br/>
      </w:r>
      <w:r>
        <w:rPr>
          <w:rFonts w:ascii="Times New Roman"/>
          <w:b w:val="false"/>
          <w:i w:val="false"/>
          <w:color w:val="000000"/>
          <w:sz w:val="28"/>
        </w:rPr>
        <w:t>
      хирург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фтизиатр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терапевт/педиатр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об эпидемиологическом окружении: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____________________________________________________</w:t>
      </w:r>
      <w:r>
        <w:br/>
      </w:r>
      <w:r>
        <w:rPr>
          <w:rFonts w:ascii="Times New Roman"/>
          <w:b w:val="false"/>
          <w:i w:val="false"/>
          <w:color w:val="000000"/>
          <w:sz w:val="28"/>
        </w:rPr>
        <w:t>
      эндокринолог __________________________________________________</w:t>
      </w:r>
      <w:r>
        <w:br/>
      </w:r>
      <w:r>
        <w:rPr>
          <w:rFonts w:ascii="Times New Roman"/>
          <w:b w:val="false"/>
          <w:i w:val="false"/>
          <w:color w:val="000000"/>
          <w:sz w:val="28"/>
        </w:rPr>
        <w:t>
      кардиолог _____________________________________________________</w:t>
      </w:r>
      <w:r>
        <w:br/>
      </w:r>
      <w:r>
        <w:rPr>
          <w:rFonts w:ascii="Times New Roman"/>
          <w:b w:val="false"/>
          <w:i w:val="false"/>
          <w:color w:val="000000"/>
          <w:sz w:val="28"/>
        </w:rPr>
        <w:t>
      ортопед _______________________________________________________</w:t>
      </w:r>
      <w:r>
        <w:br/>
      </w:r>
      <w:r>
        <w:rPr>
          <w:rFonts w:ascii="Times New Roman"/>
          <w:b w:val="false"/>
          <w:i w:val="false"/>
          <w:color w:val="000000"/>
          <w:sz w:val="28"/>
        </w:rPr>
        <w:t>
      нарколог ______________________________________________________</w:t>
      </w:r>
      <w:r>
        <w:br/>
      </w:r>
      <w:r>
        <w:rPr>
          <w:rFonts w:ascii="Times New Roman"/>
          <w:b w:val="false"/>
          <w:i w:val="false"/>
          <w:color w:val="000000"/>
          <w:sz w:val="28"/>
        </w:rPr>
        <w:t>
      онколог _______________________________________________________</w:t>
      </w:r>
      <w:r>
        <w:br/>
      </w:r>
      <w:r>
        <w:rPr>
          <w:rFonts w:ascii="Times New Roman"/>
          <w:b w:val="false"/>
          <w:i w:val="false"/>
          <w:color w:val="000000"/>
          <w:sz w:val="28"/>
        </w:rPr>
        <w:t>
      гинеколог______________________________________________________</w:t>
      </w:r>
    </w:p>
    <w:p>
      <w:pPr>
        <w:spacing w:after="0"/>
        <w:ind w:left="0"/>
        <w:jc w:val="both"/>
      </w:pPr>
      <w:r>
        <w:rPr>
          <w:rFonts w:ascii="Times New Roman"/>
          <w:b w:val="false"/>
          <w:i w:val="false"/>
          <w:color w:val="000000"/>
          <w:sz w:val="28"/>
        </w:rPr>
        <w:t>      Результаты лабораторных исследований:</w:t>
      </w:r>
      <w:r>
        <w:br/>
      </w:r>
      <w:r>
        <w:rPr>
          <w:rFonts w:ascii="Times New Roman"/>
          <w:b w:val="false"/>
          <w:i w:val="false"/>
          <w:color w:val="000000"/>
          <w:sz w:val="28"/>
        </w:rPr>
        <w:t>
      общий анализ крови ____________________________________________</w:t>
      </w:r>
      <w:r>
        <w:br/>
      </w:r>
      <w:r>
        <w:rPr>
          <w:rFonts w:ascii="Times New Roman"/>
          <w:b w:val="false"/>
          <w:i w:val="false"/>
          <w:color w:val="000000"/>
          <w:sz w:val="28"/>
        </w:rPr>
        <w:t>
                                    </w:t>
      </w:r>
      <w:r>
        <w:rPr>
          <w:rFonts w:ascii="Times New Roman"/>
          <w:b w:val="false"/>
          <w:i/>
          <w:color w:val="000000"/>
          <w:sz w:val="28"/>
        </w:rPr>
        <w:t>(дата, результат)</w:t>
      </w:r>
      <w:r>
        <w:br/>
      </w:r>
      <w:r>
        <w:rPr>
          <w:rFonts w:ascii="Times New Roman"/>
          <w:b w:val="false"/>
          <w:i w:val="false"/>
          <w:color w:val="000000"/>
          <w:sz w:val="28"/>
        </w:rPr>
        <w:t>
      общий анализ мочи 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паразитологическое исследование фекалий на яйца гельминтов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бактериологическое исследование фекалий на кишечную палочку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p>
    <w:p>
      <w:pPr>
        <w:spacing w:after="0"/>
        <w:ind w:left="0"/>
        <w:jc w:val="both"/>
      </w:pPr>
      <w:r>
        <w:rPr>
          <w:rFonts w:ascii="Times New Roman"/>
          <w:b w:val="false"/>
          <w:i w:val="false"/>
          <w:color w:val="000000"/>
          <w:sz w:val="28"/>
        </w:rPr>
        <w:t>      Заключение председателя врачебно-консультативной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(имеются ли медицинские противопоказания для пребывания</w:t>
      </w:r>
      <w:r>
        <w:br/>
      </w:r>
      <w:r>
        <w:rPr>
          <w:rFonts w:ascii="Times New Roman"/>
          <w:b w:val="false"/>
          <w:i w:val="false"/>
          <w:color w:val="000000"/>
          <w:sz w:val="28"/>
        </w:rPr>
        <w:t>
                    в организации стационарного типа)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xml:space="preserve">
      "___" _________ 20___ года </w:t>
      </w:r>
    </w:p>
    <w:bookmarkStart w:name="z352"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стационара    </w:t>
      </w:r>
    </w:p>
    <w:bookmarkEnd w:id="25"/>
    <w:bookmarkStart w:name="z353" w:id="26"/>
    <w:p>
      <w:pPr>
        <w:spacing w:after="0"/>
        <w:ind w:left="0"/>
        <w:jc w:val="left"/>
      </w:pPr>
      <w:r>
        <w:rPr>
          <w:rFonts w:ascii="Times New Roman"/>
          <w:b/>
          <w:i w:val="false"/>
          <w:color w:val="000000"/>
        </w:rPr>
        <w:t xml:space="preserve"> 
Минимальные штатные нормативы персонала в</w:t>
      </w:r>
      <w:r>
        <w:br/>
      </w:r>
      <w:r>
        <w:rPr>
          <w:rFonts w:ascii="Times New Roman"/>
          <w:b/>
          <w:i w:val="false"/>
          <w:color w:val="000000"/>
        </w:rPr>
        <w:t>
организациях стационарного типа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973"/>
        <w:gridCol w:w="813"/>
        <w:gridCol w:w="139"/>
        <w:gridCol w:w="853"/>
        <w:gridCol w:w="278"/>
        <w:gridCol w:w="973"/>
        <w:gridCol w:w="853"/>
        <w:gridCol w:w="1033"/>
        <w:gridCol w:w="1213"/>
        <w:gridCol w:w="1573"/>
        <w:gridCol w:w="1313"/>
        <w:gridCol w:w="139"/>
        <w:gridCol w:w="1433"/>
      </w:tblGrid>
      <w:tr>
        <w:trPr>
          <w:trHeight w:val="16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должности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получателей услуг</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r>
              <w:rPr>
                <w:rFonts w:ascii="Times New Roman"/>
                <w:b w:val="false"/>
                <w:i w:val="false"/>
                <w:color w:val="000000"/>
                <w:sz w:val="20"/>
              </w:rPr>
              <w:t>200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r>
              <w:rPr>
                <w:rFonts w:ascii="Times New Roman"/>
                <w:b w:val="false"/>
                <w:i w:val="false"/>
                <w:color w:val="000000"/>
                <w:sz w:val="20"/>
              </w:rPr>
              <w:t>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r>
              <w:rPr>
                <w:rFonts w:ascii="Times New Roman"/>
                <w:b w:val="false"/>
                <w:i w:val="false"/>
                <w:color w:val="000000"/>
                <w:sz w:val="20"/>
              </w:rPr>
              <w:t>400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руководящих работников и хозяйственно-обслуживающего персонала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 по</w:t>
            </w:r>
            <w:r>
              <w:br/>
            </w:r>
            <w:r>
              <w:rPr>
                <w:rFonts w:ascii="Times New Roman"/>
                <w:b w:val="false"/>
                <w:i w:val="false"/>
                <w:color w:val="000000"/>
                <w:sz w:val="20"/>
              </w:rPr>
              <w:t>
</w:t>
            </w: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хозяйственной</w:t>
            </w:r>
            <w:r>
              <w:br/>
            </w:r>
            <w:r>
              <w:rPr>
                <w:rFonts w:ascii="Times New Roman"/>
                <w:b w:val="false"/>
                <w:i w:val="false"/>
                <w:color w:val="000000"/>
                <w:sz w:val="20"/>
              </w:rPr>
              <w:t>
</w:t>
            </w:r>
            <w:r>
              <w:rPr>
                <w:rFonts w:ascii="Times New Roman"/>
                <w:b w:val="false"/>
                <w:i w:val="false"/>
                <w:color w:val="000000"/>
                <w:sz w:val="20"/>
              </w:rPr>
              <w:t>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 по</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работе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w:t>
            </w:r>
            <w:r>
              <w:br/>
            </w:r>
            <w:r>
              <w:rPr>
                <w:rFonts w:ascii="Times New Roman"/>
                <w:b w:val="false"/>
                <w:i w:val="false"/>
                <w:color w:val="000000"/>
                <w:sz w:val="20"/>
              </w:rPr>
              <w:t>
</w:t>
            </w:r>
            <w:r>
              <w:rPr>
                <w:rFonts w:ascii="Times New Roman"/>
                <w:b w:val="false"/>
                <w:i w:val="false"/>
                <w:color w:val="000000"/>
                <w:sz w:val="20"/>
              </w:rPr>
              <w:t>директора по</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работе (при</w:t>
            </w:r>
            <w:r>
              <w:br/>
            </w:r>
            <w:r>
              <w:rPr>
                <w:rFonts w:ascii="Times New Roman"/>
                <w:b w:val="false"/>
                <w:i w:val="false"/>
                <w:color w:val="000000"/>
                <w:sz w:val="20"/>
              </w:rPr>
              <w:t>
</w:t>
            </w:r>
            <w:r>
              <w:rPr>
                <w:rFonts w:ascii="Times New Roman"/>
                <w:b w:val="false"/>
                <w:i w:val="false"/>
                <w:color w:val="000000"/>
                <w:sz w:val="20"/>
              </w:rPr>
              <w:t>условии не менее</w:t>
            </w:r>
            <w:r>
              <w:br/>
            </w:r>
            <w:r>
              <w:rPr>
                <w:rFonts w:ascii="Times New Roman"/>
                <w:b w:val="false"/>
                <w:i w:val="false"/>
                <w:color w:val="000000"/>
                <w:sz w:val="20"/>
              </w:rPr>
              <w:t>
</w:t>
            </w:r>
            <w:r>
              <w:rPr>
                <w:rFonts w:ascii="Times New Roman"/>
                <w:b w:val="false"/>
                <w:i w:val="false"/>
                <w:color w:val="000000"/>
                <w:sz w:val="20"/>
              </w:rPr>
              <w:t>6 врачебных</w:t>
            </w:r>
            <w:r>
              <w:br/>
            </w:r>
            <w:r>
              <w:rPr>
                <w:rFonts w:ascii="Times New Roman"/>
                <w:b w:val="false"/>
                <w:i w:val="false"/>
                <w:color w:val="000000"/>
                <w:sz w:val="20"/>
              </w:rPr>
              <w:t>
</w:t>
            </w:r>
            <w:r>
              <w:rPr>
                <w:rFonts w:ascii="Times New Roman"/>
                <w:b w:val="false"/>
                <w:i w:val="false"/>
                <w:color w:val="000000"/>
                <w:sz w:val="20"/>
              </w:rPr>
              <w:t>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медицинским</w:t>
            </w:r>
            <w:r>
              <w:br/>
            </w:r>
            <w:r>
              <w:rPr>
                <w:rFonts w:ascii="Times New Roman"/>
                <w:b w:val="false"/>
                <w:i w:val="false"/>
                <w:color w:val="000000"/>
                <w:sz w:val="20"/>
              </w:rPr>
              <w:t>
</w:t>
            </w:r>
            <w:r>
              <w:rPr>
                <w:rFonts w:ascii="Times New Roman"/>
                <w:b w:val="false"/>
                <w:i w:val="false"/>
                <w:color w:val="000000"/>
                <w:sz w:val="20"/>
              </w:rPr>
              <w:t>отделением (при</w:t>
            </w:r>
            <w:r>
              <w:br/>
            </w:r>
            <w:r>
              <w:rPr>
                <w:rFonts w:ascii="Times New Roman"/>
                <w:b w:val="false"/>
                <w:i w:val="false"/>
                <w:color w:val="000000"/>
                <w:sz w:val="20"/>
              </w:rPr>
              <w:t>
</w:t>
            </w:r>
            <w:r>
              <w:rPr>
                <w:rFonts w:ascii="Times New Roman"/>
                <w:b w:val="false"/>
                <w:i w:val="false"/>
                <w:color w:val="000000"/>
                <w:sz w:val="20"/>
              </w:rPr>
              <w:t>условии не менее</w:t>
            </w:r>
            <w:r>
              <w:br/>
            </w:r>
            <w:r>
              <w:rPr>
                <w:rFonts w:ascii="Times New Roman"/>
                <w:b w:val="false"/>
                <w:i w:val="false"/>
                <w:color w:val="000000"/>
                <w:sz w:val="20"/>
              </w:rPr>
              <w:t>
</w:t>
            </w:r>
            <w:r>
              <w:rPr>
                <w:rFonts w:ascii="Times New Roman"/>
                <w:b w:val="false"/>
                <w:i w:val="false"/>
                <w:color w:val="000000"/>
                <w:sz w:val="20"/>
              </w:rPr>
              <w:t>6 врачебных</w:t>
            </w:r>
            <w:r>
              <w:br/>
            </w:r>
            <w:r>
              <w:rPr>
                <w:rFonts w:ascii="Times New Roman"/>
                <w:b w:val="false"/>
                <w:i w:val="false"/>
                <w:color w:val="000000"/>
                <w:sz w:val="20"/>
              </w:rPr>
              <w:t>
</w:t>
            </w:r>
            <w:r>
              <w:rPr>
                <w:rFonts w:ascii="Times New Roman"/>
                <w:b w:val="false"/>
                <w:i w:val="false"/>
                <w:color w:val="000000"/>
                <w:sz w:val="20"/>
              </w:rPr>
              <w:t>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по</w:t>
            </w:r>
            <w:r>
              <w:br/>
            </w:r>
            <w:r>
              <w:rPr>
                <w:rFonts w:ascii="Times New Roman"/>
                <w:b w:val="false"/>
                <w:i w:val="false"/>
                <w:color w:val="000000"/>
                <w:sz w:val="20"/>
              </w:rPr>
              <w:t>
</w:t>
            </w:r>
            <w:r>
              <w:rPr>
                <w:rFonts w:ascii="Times New Roman"/>
                <w:b w:val="false"/>
                <w:i w:val="false"/>
                <w:color w:val="000000"/>
                <w:sz w:val="20"/>
              </w:rPr>
              <w:t>бухгалтерскому</w:t>
            </w:r>
            <w:r>
              <w:br/>
            </w:r>
            <w:r>
              <w:rPr>
                <w:rFonts w:ascii="Times New Roman"/>
                <w:b w:val="false"/>
                <w:i w:val="false"/>
                <w:color w:val="000000"/>
                <w:sz w:val="20"/>
              </w:rPr>
              <w:t>
</w:t>
            </w:r>
            <w:r>
              <w:rPr>
                <w:rFonts w:ascii="Times New Roman"/>
                <w:b w:val="false"/>
                <w:i w:val="false"/>
                <w:color w:val="000000"/>
                <w:sz w:val="20"/>
              </w:rPr>
              <w:t>учету и анализу</w:t>
            </w:r>
            <w:r>
              <w:br/>
            </w:r>
            <w:r>
              <w:rPr>
                <w:rFonts w:ascii="Times New Roman"/>
                <w:b w:val="false"/>
                <w:i w:val="false"/>
                <w:color w:val="000000"/>
                <w:sz w:val="20"/>
              </w:rPr>
              <w:t>
</w:t>
            </w:r>
            <w:r>
              <w:rPr>
                <w:rFonts w:ascii="Times New Roman"/>
                <w:b w:val="false"/>
                <w:i w:val="false"/>
                <w:color w:val="000000"/>
                <w:sz w:val="20"/>
              </w:rPr>
              <w:t>хозяйственной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w:t>
            </w:r>
            <w:r>
              <w:br/>
            </w:r>
            <w:r>
              <w:rPr>
                <w:rFonts w:ascii="Times New Roman"/>
                <w:b w:val="false"/>
                <w:i w:val="false"/>
                <w:color w:val="000000"/>
                <w:sz w:val="20"/>
              </w:rPr>
              <w:t>
</w:t>
            </w:r>
            <w:r>
              <w:rPr>
                <w:rFonts w:ascii="Times New Roman"/>
                <w:b w:val="false"/>
                <w:i w:val="false"/>
                <w:color w:val="000000"/>
                <w:sz w:val="20"/>
              </w:rPr>
              <w:t>кадрам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Переводчик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хозяйством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складом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складом (овоще-</w:t>
            </w:r>
            <w:r>
              <w:br/>
            </w:r>
            <w:r>
              <w:rPr>
                <w:rFonts w:ascii="Times New Roman"/>
                <w:b w:val="false"/>
                <w:i w:val="false"/>
                <w:color w:val="000000"/>
                <w:sz w:val="20"/>
              </w:rPr>
              <w:t>
</w:t>
            </w:r>
            <w:r>
              <w:rPr>
                <w:rFonts w:ascii="Times New Roman"/>
                <w:b w:val="false"/>
                <w:i w:val="false"/>
                <w:color w:val="000000"/>
                <w:sz w:val="20"/>
              </w:rPr>
              <w:t>хранилищем (при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продовольствен-</w:t>
            </w:r>
            <w:r>
              <w:br/>
            </w:r>
            <w:r>
              <w:rPr>
                <w:rFonts w:ascii="Times New Roman"/>
                <w:b w:val="false"/>
                <w:i w:val="false"/>
                <w:color w:val="000000"/>
                <w:sz w:val="20"/>
              </w:rPr>
              <w:t>
</w:t>
            </w:r>
            <w:r>
              <w:rPr>
                <w:rFonts w:ascii="Times New Roman"/>
                <w:b w:val="false"/>
                <w:i w:val="false"/>
                <w:color w:val="000000"/>
                <w:sz w:val="20"/>
              </w:rPr>
              <w:t>ного склада,</w:t>
            </w:r>
            <w:r>
              <w:br/>
            </w:r>
            <w:r>
              <w:rPr>
                <w:rFonts w:ascii="Times New Roman"/>
                <w:b w:val="false"/>
                <w:i w:val="false"/>
                <w:color w:val="000000"/>
                <w:sz w:val="20"/>
              </w:rPr>
              <w:t>
</w:t>
            </w:r>
            <w:r>
              <w:rPr>
                <w:rFonts w:ascii="Times New Roman"/>
                <w:b w:val="false"/>
                <w:i w:val="false"/>
                <w:color w:val="000000"/>
                <w:sz w:val="20"/>
              </w:rPr>
              <w:t>овощехранилища)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w:t>
            </w:r>
            <w:r>
              <w:br/>
            </w:r>
            <w:r>
              <w:rPr>
                <w:rFonts w:ascii="Times New Roman"/>
                <w:b w:val="false"/>
                <w:i w:val="false"/>
                <w:color w:val="000000"/>
                <w:sz w:val="20"/>
              </w:rPr>
              <w:t>
</w:t>
            </w:r>
            <w:r>
              <w:rPr>
                <w:rFonts w:ascii="Times New Roman"/>
                <w:b w:val="false"/>
                <w:i w:val="false"/>
                <w:color w:val="000000"/>
                <w:sz w:val="20"/>
              </w:rPr>
              <w:t>машинистка</w:t>
            </w:r>
            <w:r>
              <w:br/>
            </w:r>
            <w:r>
              <w:rPr>
                <w:rFonts w:ascii="Times New Roman"/>
                <w:b w:val="false"/>
                <w:i w:val="false"/>
                <w:color w:val="000000"/>
                <w:sz w:val="20"/>
              </w:rPr>
              <w:t>
</w:t>
            </w:r>
            <w:r>
              <w:rPr>
                <w:rFonts w:ascii="Times New Roman"/>
                <w:b w:val="false"/>
                <w:i w:val="false"/>
                <w:color w:val="000000"/>
                <w:sz w:val="20"/>
              </w:rPr>
              <w:t>(референт)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(при</w:t>
            </w:r>
            <w:r>
              <w:br/>
            </w:r>
            <w:r>
              <w:rPr>
                <w:rFonts w:ascii="Times New Roman"/>
                <w:b w:val="false"/>
                <w:i w:val="false"/>
                <w:color w:val="000000"/>
                <w:sz w:val="20"/>
              </w:rPr>
              <w:t>
</w:t>
            </w:r>
            <w:r>
              <w:rPr>
                <w:rFonts w:ascii="Times New Roman"/>
                <w:b w:val="false"/>
                <w:i w:val="false"/>
                <w:color w:val="000000"/>
                <w:sz w:val="20"/>
              </w:rPr>
              <w:t>наличии лифта)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единицы на учреждение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 исправное транспортное средство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(при</w:t>
            </w:r>
            <w:r>
              <w:br/>
            </w:r>
            <w:r>
              <w:rPr>
                <w:rFonts w:ascii="Times New Roman"/>
                <w:b w:val="false"/>
                <w:i w:val="false"/>
                <w:color w:val="000000"/>
                <w:sz w:val="20"/>
              </w:rPr>
              <w:t>
</w:t>
            </w:r>
            <w:r>
              <w:rPr>
                <w:rFonts w:ascii="Times New Roman"/>
                <w:b w:val="false"/>
                <w:i w:val="false"/>
                <w:color w:val="000000"/>
                <w:sz w:val="20"/>
              </w:rPr>
              <w:t>наличии трактора)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1 технически исправное транспортное средство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Садовник (не</w:t>
            </w:r>
            <w:r>
              <w:br/>
            </w:r>
            <w:r>
              <w:rPr>
                <w:rFonts w:ascii="Times New Roman"/>
                <w:b w:val="false"/>
                <w:i w:val="false"/>
                <w:color w:val="000000"/>
                <w:sz w:val="20"/>
              </w:rPr>
              <w:t>
</w:t>
            </w:r>
            <w:r>
              <w:rPr>
                <w:rFonts w:ascii="Times New Roman"/>
                <w:b w:val="false"/>
                <w:i w:val="false"/>
                <w:color w:val="000000"/>
                <w:sz w:val="20"/>
              </w:rPr>
              <w:t>менее 0,75 га</w:t>
            </w:r>
            <w:r>
              <w:br/>
            </w:r>
            <w:r>
              <w:rPr>
                <w:rFonts w:ascii="Times New Roman"/>
                <w:b w:val="false"/>
                <w:i w:val="false"/>
                <w:color w:val="000000"/>
                <w:sz w:val="20"/>
              </w:rPr>
              <w:t>
</w:t>
            </w:r>
            <w:r>
              <w:rPr>
                <w:rFonts w:ascii="Times New Roman"/>
                <w:b w:val="false"/>
                <w:i w:val="false"/>
                <w:color w:val="000000"/>
                <w:sz w:val="20"/>
              </w:rPr>
              <w:t>убираемой площади)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Дворник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от 31.12.2009 года № 401-п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 по</w:t>
            </w:r>
            <w:r>
              <w:br/>
            </w:r>
            <w:r>
              <w:rPr>
                <w:rFonts w:ascii="Times New Roman"/>
                <w:b w:val="false"/>
                <w:i w:val="false"/>
                <w:color w:val="000000"/>
                <w:sz w:val="20"/>
              </w:rPr>
              <w:t>
</w:t>
            </w:r>
            <w:r>
              <w:rPr>
                <w:rFonts w:ascii="Times New Roman"/>
                <w:b w:val="false"/>
                <w:i w:val="false"/>
                <w:color w:val="000000"/>
                <w:sz w:val="20"/>
              </w:rPr>
              <w:t>ремонту и</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электрооборудо-</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Электрогазосварщик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w:t>
            </w:r>
            <w:r>
              <w:br/>
            </w:r>
            <w:r>
              <w:rPr>
                <w:rFonts w:ascii="Times New Roman"/>
                <w:b w:val="false"/>
                <w:i w:val="false"/>
                <w:color w:val="000000"/>
                <w:sz w:val="20"/>
              </w:rPr>
              <w:t>
</w:t>
            </w:r>
            <w:r>
              <w:rPr>
                <w:rFonts w:ascii="Times New Roman"/>
                <w:b w:val="false"/>
                <w:i w:val="false"/>
                <w:color w:val="000000"/>
                <w:sz w:val="20"/>
              </w:rPr>
              <w:t>рабочий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по</w:t>
            </w:r>
            <w:r>
              <w:br/>
            </w:r>
            <w:r>
              <w:rPr>
                <w:rFonts w:ascii="Times New Roman"/>
                <w:b w:val="false"/>
                <w:i w:val="false"/>
                <w:color w:val="000000"/>
                <w:sz w:val="20"/>
              </w:rPr>
              <w:t>
</w:t>
            </w:r>
            <w:r>
              <w:rPr>
                <w:rFonts w:ascii="Times New Roman"/>
                <w:b w:val="false"/>
                <w:i w:val="false"/>
                <w:color w:val="000000"/>
                <w:sz w:val="20"/>
              </w:rPr>
              <w:t>текущему ремонту</w:t>
            </w:r>
            <w:r>
              <w:br/>
            </w:r>
            <w:r>
              <w:rPr>
                <w:rFonts w:ascii="Times New Roman"/>
                <w:b w:val="false"/>
                <w:i w:val="false"/>
                <w:color w:val="000000"/>
                <w:sz w:val="20"/>
              </w:rPr>
              <w:t>
</w:t>
            </w:r>
            <w:r>
              <w:rPr>
                <w:rFonts w:ascii="Times New Roman"/>
                <w:b w:val="false"/>
                <w:i w:val="false"/>
                <w:color w:val="000000"/>
                <w:sz w:val="20"/>
              </w:rPr>
              <w:t>и обслуживанию</w:t>
            </w:r>
            <w:r>
              <w:br/>
            </w:r>
            <w:r>
              <w:rPr>
                <w:rFonts w:ascii="Times New Roman"/>
                <w:b w:val="false"/>
                <w:i w:val="false"/>
                <w:color w:val="000000"/>
                <w:sz w:val="20"/>
              </w:rPr>
              <w:t>
</w:t>
            </w:r>
            <w:r>
              <w:rPr>
                <w:rFonts w:ascii="Times New Roman"/>
                <w:b w:val="false"/>
                <w:i w:val="false"/>
                <w:color w:val="000000"/>
                <w:sz w:val="20"/>
              </w:rPr>
              <w:t>зданий и</w:t>
            </w:r>
            <w:r>
              <w:br/>
            </w:r>
            <w:r>
              <w:rPr>
                <w:rFonts w:ascii="Times New Roman"/>
                <w:b w:val="false"/>
                <w:i w:val="false"/>
                <w:color w:val="000000"/>
                <w:sz w:val="20"/>
              </w:rPr>
              <w:t>
</w:t>
            </w:r>
            <w:r>
              <w:rPr>
                <w:rFonts w:ascii="Times New Roman"/>
                <w:b w:val="false"/>
                <w:i w:val="false"/>
                <w:color w:val="000000"/>
                <w:sz w:val="20"/>
              </w:rPr>
              <w:t>сооружений</w:t>
            </w:r>
            <w:r>
              <w:br/>
            </w:r>
            <w:r>
              <w:rPr>
                <w:rFonts w:ascii="Times New Roman"/>
                <w:b w:val="false"/>
                <w:i w:val="false"/>
                <w:color w:val="000000"/>
                <w:sz w:val="20"/>
              </w:rPr>
              <w:t>
</w:t>
            </w:r>
            <w:r>
              <w:rPr>
                <w:rFonts w:ascii="Times New Roman"/>
                <w:b w:val="false"/>
                <w:i w:val="false"/>
                <w:color w:val="000000"/>
                <w:sz w:val="20"/>
              </w:rPr>
              <w:t>(столяр, плотник)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занятые</w:t>
            </w:r>
            <w:r>
              <w:br/>
            </w:r>
            <w:r>
              <w:rPr>
                <w:rFonts w:ascii="Times New Roman"/>
                <w:b w:val="false"/>
                <w:i w:val="false"/>
                <w:color w:val="000000"/>
                <w:sz w:val="20"/>
              </w:rPr>
              <w:t>
</w:t>
            </w:r>
            <w:r>
              <w:rPr>
                <w:rFonts w:ascii="Times New Roman"/>
                <w:b w:val="false"/>
                <w:i w:val="false"/>
                <w:color w:val="000000"/>
                <w:sz w:val="20"/>
              </w:rPr>
              <w:t>на обслуживании</w:t>
            </w:r>
            <w:r>
              <w:br/>
            </w:r>
            <w:r>
              <w:rPr>
                <w:rFonts w:ascii="Times New Roman"/>
                <w:b w:val="false"/>
                <w:i w:val="false"/>
                <w:color w:val="000000"/>
                <w:sz w:val="20"/>
              </w:rPr>
              <w:t>
</w:t>
            </w:r>
            <w:r>
              <w:rPr>
                <w:rFonts w:ascii="Times New Roman"/>
                <w:b w:val="false"/>
                <w:i w:val="false"/>
                <w:color w:val="000000"/>
                <w:sz w:val="20"/>
              </w:rPr>
              <w:t>котлов, рабо-</w:t>
            </w:r>
            <w:r>
              <w:br/>
            </w:r>
            <w:r>
              <w:rPr>
                <w:rFonts w:ascii="Times New Roman"/>
                <w:b w:val="false"/>
                <w:i w:val="false"/>
                <w:color w:val="000000"/>
                <w:sz w:val="20"/>
              </w:rPr>
              <w:t>
</w:t>
            </w:r>
            <w:r>
              <w:rPr>
                <w:rFonts w:ascii="Times New Roman"/>
                <w:b w:val="false"/>
                <w:i w:val="false"/>
                <w:color w:val="000000"/>
                <w:sz w:val="20"/>
              </w:rPr>
              <w:t>тающих на</w:t>
            </w:r>
            <w:r>
              <w:br/>
            </w:r>
            <w:r>
              <w:rPr>
                <w:rFonts w:ascii="Times New Roman"/>
                <w:b w:val="false"/>
                <w:i w:val="false"/>
                <w:color w:val="000000"/>
                <w:sz w:val="20"/>
              </w:rPr>
              <w:t>
</w:t>
            </w:r>
            <w:r>
              <w:rPr>
                <w:rFonts w:ascii="Times New Roman"/>
                <w:b w:val="false"/>
                <w:i w:val="false"/>
                <w:color w:val="000000"/>
                <w:sz w:val="20"/>
              </w:rPr>
              <w:t>газообразном,</w:t>
            </w:r>
            <w:r>
              <w:br/>
            </w:r>
            <w:r>
              <w:rPr>
                <w:rFonts w:ascii="Times New Roman"/>
                <w:b w:val="false"/>
                <w:i w:val="false"/>
                <w:color w:val="000000"/>
                <w:sz w:val="20"/>
              </w:rPr>
              <w:t>
</w:t>
            </w:r>
            <w:r>
              <w:rPr>
                <w:rFonts w:ascii="Times New Roman"/>
                <w:b w:val="false"/>
                <w:i w:val="false"/>
                <w:color w:val="000000"/>
                <w:sz w:val="20"/>
              </w:rPr>
              <w:t>жидком и твердом</w:t>
            </w:r>
            <w:r>
              <w:br/>
            </w:r>
            <w:r>
              <w:rPr>
                <w:rFonts w:ascii="Times New Roman"/>
                <w:b w:val="false"/>
                <w:i w:val="false"/>
                <w:color w:val="000000"/>
                <w:sz w:val="20"/>
              </w:rPr>
              <w:t>
</w:t>
            </w:r>
            <w:r>
              <w:rPr>
                <w:rFonts w:ascii="Times New Roman"/>
                <w:b w:val="false"/>
                <w:i w:val="false"/>
                <w:color w:val="000000"/>
                <w:sz w:val="20"/>
              </w:rPr>
              <w:t>топливе, элект-</w:t>
            </w:r>
            <w:r>
              <w:br/>
            </w:r>
            <w:r>
              <w:rPr>
                <w:rFonts w:ascii="Times New Roman"/>
                <w:b w:val="false"/>
                <w:i w:val="false"/>
                <w:color w:val="000000"/>
                <w:sz w:val="20"/>
              </w:rPr>
              <w:t>
</w:t>
            </w:r>
            <w:r>
              <w:rPr>
                <w:rFonts w:ascii="Times New Roman"/>
                <w:b w:val="false"/>
                <w:i w:val="false"/>
                <w:color w:val="000000"/>
                <w:sz w:val="20"/>
              </w:rPr>
              <w:t>ронагреве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Возчик по вывозу</w:t>
            </w:r>
            <w:r>
              <w:br/>
            </w:r>
            <w:r>
              <w:rPr>
                <w:rFonts w:ascii="Times New Roman"/>
                <w:b w:val="false"/>
                <w:i w:val="false"/>
                <w:color w:val="000000"/>
                <w:sz w:val="20"/>
              </w:rPr>
              <w:t>
</w:t>
            </w:r>
            <w:r>
              <w:rPr>
                <w:rFonts w:ascii="Times New Roman"/>
                <w:b w:val="false"/>
                <w:i w:val="false"/>
                <w:color w:val="000000"/>
                <w:sz w:val="20"/>
              </w:rPr>
              <w:t>нечистот из</w:t>
            </w:r>
            <w:r>
              <w:br/>
            </w:r>
            <w:r>
              <w:rPr>
                <w:rFonts w:ascii="Times New Roman"/>
                <w:b w:val="false"/>
                <w:i w:val="false"/>
                <w:color w:val="000000"/>
                <w:sz w:val="20"/>
              </w:rPr>
              <w:t>
</w:t>
            </w:r>
            <w:r>
              <w:rPr>
                <w:rFonts w:ascii="Times New Roman"/>
                <w:b w:val="false"/>
                <w:i w:val="false"/>
                <w:color w:val="000000"/>
                <w:sz w:val="20"/>
              </w:rPr>
              <w:t>твердых осадков</w:t>
            </w:r>
            <w:r>
              <w:br/>
            </w:r>
            <w:r>
              <w:rPr>
                <w:rFonts w:ascii="Times New Roman"/>
                <w:b w:val="false"/>
                <w:i w:val="false"/>
                <w:color w:val="000000"/>
                <w:sz w:val="20"/>
              </w:rPr>
              <w:t>
</w:t>
            </w:r>
            <w:r>
              <w:rPr>
                <w:rFonts w:ascii="Times New Roman"/>
                <w:b w:val="false"/>
                <w:i w:val="false"/>
                <w:color w:val="000000"/>
                <w:sz w:val="20"/>
              </w:rPr>
              <w:t>из выгребных ям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единицы при отсутствии канализации и если очистка выгребных ям</w:t>
            </w:r>
            <w:r>
              <w:br/>
            </w:r>
            <w:r>
              <w:rPr>
                <w:rFonts w:ascii="Times New Roman"/>
                <w:b w:val="false"/>
                <w:i w:val="false"/>
                <w:color w:val="000000"/>
                <w:sz w:val="20"/>
              </w:rPr>
              <w:t>
</w:t>
            </w:r>
            <w:r>
              <w:rPr>
                <w:rFonts w:ascii="Times New Roman"/>
                <w:b w:val="false"/>
                <w:i w:val="false"/>
                <w:color w:val="000000"/>
                <w:sz w:val="20"/>
              </w:rPr>
              <w:t>не производится в централизованном порядке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(моторист)</w:t>
            </w:r>
            <w:r>
              <w:br/>
            </w:r>
            <w:r>
              <w:rPr>
                <w:rFonts w:ascii="Times New Roman"/>
                <w:b w:val="false"/>
                <w:i w:val="false"/>
                <w:color w:val="000000"/>
                <w:sz w:val="20"/>
              </w:rPr>
              <w:t>
</w:t>
            </w:r>
            <w:r>
              <w:rPr>
                <w:rFonts w:ascii="Times New Roman"/>
                <w:b w:val="false"/>
                <w:i w:val="false"/>
                <w:color w:val="000000"/>
                <w:sz w:val="20"/>
              </w:rPr>
              <w:t>водонасосной</w:t>
            </w:r>
            <w:r>
              <w:br/>
            </w:r>
            <w:r>
              <w:rPr>
                <w:rFonts w:ascii="Times New Roman"/>
                <w:b w:val="false"/>
                <w:i w:val="false"/>
                <w:color w:val="000000"/>
                <w:sz w:val="20"/>
              </w:rPr>
              <w:t>
</w:t>
            </w:r>
            <w:r>
              <w:rPr>
                <w:rFonts w:ascii="Times New Roman"/>
                <w:b w:val="false"/>
                <w:i w:val="false"/>
                <w:color w:val="000000"/>
                <w:sz w:val="20"/>
              </w:rPr>
              <w:t>станции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специальных социальных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социально-бытовых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w:t>
            </w:r>
            <w:r>
              <w:rPr>
                <w:rFonts w:ascii="Times New Roman"/>
                <w:b w:val="false"/>
                <w:i w:val="false"/>
                <w:color w:val="000000"/>
                <w:vertAlign w:val="superscript"/>
              </w:rPr>
              <w:t>1,3,4</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оборудованной</w:t>
            </w:r>
            <w:r>
              <w:br/>
            </w:r>
            <w:r>
              <w:rPr>
                <w:rFonts w:ascii="Times New Roman"/>
                <w:b w:val="false"/>
                <w:i w:val="false"/>
                <w:color w:val="000000"/>
                <w:sz w:val="20"/>
              </w:rPr>
              <w:t>
</w:t>
            </w:r>
            <w:r>
              <w:rPr>
                <w:rFonts w:ascii="Times New Roman"/>
                <w:b w:val="false"/>
                <w:i w:val="false"/>
                <w:color w:val="000000"/>
                <w:sz w:val="20"/>
              </w:rPr>
              <w:t>парикмахерской)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каждые 100 получателей услуг, обслуживание которых в</w:t>
            </w:r>
            <w:r>
              <w:br/>
            </w:r>
            <w:r>
              <w:rPr>
                <w:rFonts w:ascii="Times New Roman"/>
                <w:b w:val="false"/>
                <w:i w:val="false"/>
                <w:color w:val="000000"/>
                <w:sz w:val="20"/>
              </w:rPr>
              <w:t>
</w:t>
            </w:r>
            <w:r>
              <w:rPr>
                <w:rFonts w:ascii="Times New Roman"/>
                <w:b w:val="false"/>
                <w:i w:val="false"/>
                <w:color w:val="000000"/>
                <w:sz w:val="20"/>
              </w:rPr>
              <w:t xml:space="preserve">обычных парикмахерских затруднено или невозможно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w:t>
            </w:r>
            <w:r>
              <w:br/>
            </w:r>
            <w:r>
              <w:rPr>
                <w:rFonts w:ascii="Times New Roman"/>
                <w:b w:val="false"/>
                <w:i w:val="false"/>
                <w:color w:val="000000"/>
                <w:sz w:val="20"/>
              </w:rPr>
              <w:t>
</w:t>
            </w:r>
            <w:r>
              <w:rPr>
                <w:rFonts w:ascii="Times New Roman"/>
                <w:b w:val="false"/>
                <w:i w:val="false"/>
                <w:color w:val="000000"/>
                <w:sz w:val="20"/>
              </w:rPr>
              <w:t>палатная</w:t>
            </w:r>
            <w:r>
              <w:rPr>
                <w:rFonts w:ascii="Times New Roman"/>
                <w:b w:val="false"/>
                <w:i w:val="false"/>
                <w:color w:val="000000"/>
                <w:vertAlign w:val="superscript"/>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ставки на группу из:</w:t>
            </w:r>
            <w:r>
              <w:br/>
            </w:r>
            <w:r>
              <w:rPr>
                <w:rFonts w:ascii="Times New Roman"/>
                <w:b w:val="false"/>
                <w:i w:val="false"/>
                <w:color w:val="000000"/>
                <w:sz w:val="20"/>
              </w:rPr>
              <w:t>
</w:t>
            </w:r>
            <w:r>
              <w:rPr>
                <w:rFonts w:ascii="Times New Roman"/>
                <w:b w:val="false"/>
                <w:i w:val="false"/>
                <w:color w:val="000000"/>
                <w:sz w:val="20"/>
              </w:rPr>
              <w:t>6 человек – при условии отсутствия элементарных навыков</w:t>
            </w:r>
            <w:r>
              <w:br/>
            </w:r>
            <w:r>
              <w:rPr>
                <w:rFonts w:ascii="Times New Roman"/>
                <w:b w:val="false"/>
                <w:i w:val="false"/>
                <w:color w:val="000000"/>
                <w:sz w:val="20"/>
              </w:rPr>
              <w:t>
</w:t>
            </w:r>
            <w:r>
              <w:rPr>
                <w:rFonts w:ascii="Times New Roman"/>
                <w:b w:val="false"/>
                <w:i w:val="false"/>
                <w:color w:val="000000"/>
                <w:sz w:val="20"/>
              </w:rPr>
              <w:t>самообслуживания и личной гигиены (не могут самостоятельно</w:t>
            </w:r>
            <w:r>
              <w:br/>
            </w:r>
            <w:r>
              <w:rPr>
                <w:rFonts w:ascii="Times New Roman"/>
                <w:b w:val="false"/>
                <w:i w:val="false"/>
                <w:color w:val="000000"/>
                <w:sz w:val="20"/>
              </w:rPr>
              <w:t>
</w:t>
            </w:r>
            <w:r>
              <w:rPr>
                <w:rFonts w:ascii="Times New Roman"/>
                <w:b w:val="false"/>
                <w:i w:val="false"/>
                <w:color w:val="000000"/>
                <w:sz w:val="20"/>
              </w:rPr>
              <w:t>передвигаться и питаться), нуждаются в постоянном постороннем</w:t>
            </w:r>
            <w:r>
              <w:br/>
            </w:r>
            <w:r>
              <w:rPr>
                <w:rFonts w:ascii="Times New Roman"/>
                <w:b w:val="false"/>
                <w:i w:val="false"/>
                <w:color w:val="000000"/>
                <w:sz w:val="20"/>
              </w:rPr>
              <w:t>
</w:t>
            </w:r>
            <w:r>
              <w:rPr>
                <w:rFonts w:ascii="Times New Roman"/>
                <w:b w:val="false"/>
                <w:i w:val="false"/>
                <w:color w:val="000000"/>
                <w:sz w:val="20"/>
              </w:rPr>
              <w:t xml:space="preserve">уходе; </w:t>
            </w:r>
            <w:r>
              <w:br/>
            </w:r>
            <w:r>
              <w:rPr>
                <w:rFonts w:ascii="Times New Roman"/>
                <w:b w:val="false"/>
                <w:i w:val="false"/>
                <w:color w:val="000000"/>
                <w:sz w:val="20"/>
              </w:rPr>
              <w:t>
</w:t>
            </w:r>
            <w:r>
              <w:rPr>
                <w:rFonts w:ascii="Times New Roman"/>
                <w:b w:val="false"/>
                <w:i w:val="false"/>
                <w:color w:val="000000"/>
                <w:sz w:val="20"/>
              </w:rPr>
              <w:t>8 человек – при условии сформированных (частично сформированных)</w:t>
            </w:r>
            <w:r>
              <w:br/>
            </w:r>
            <w:r>
              <w:rPr>
                <w:rFonts w:ascii="Times New Roman"/>
                <w:b w:val="false"/>
                <w:i w:val="false"/>
                <w:color w:val="000000"/>
                <w:sz w:val="20"/>
              </w:rPr>
              <w:t>
</w:t>
            </w:r>
            <w:r>
              <w:rPr>
                <w:rFonts w:ascii="Times New Roman"/>
                <w:b w:val="false"/>
                <w:i w:val="false"/>
                <w:color w:val="000000"/>
                <w:sz w:val="20"/>
              </w:rPr>
              <w:t>навыков самообслуживания и личной гигиены, нуждаются в постоянном</w:t>
            </w:r>
            <w:r>
              <w:br/>
            </w:r>
            <w:r>
              <w:rPr>
                <w:rFonts w:ascii="Times New Roman"/>
                <w:b w:val="false"/>
                <w:i w:val="false"/>
                <w:color w:val="000000"/>
                <w:sz w:val="20"/>
              </w:rPr>
              <w:t>
</w:t>
            </w:r>
            <w:r>
              <w:rPr>
                <w:rFonts w:ascii="Times New Roman"/>
                <w:b w:val="false"/>
                <w:i w:val="false"/>
                <w:color w:val="000000"/>
                <w:sz w:val="20"/>
              </w:rPr>
              <w:t>постороннем наблюдении;</w:t>
            </w:r>
            <w:r>
              <w:br/>
            </w:r>
            <w:r>
              <w:rPr>
                <w:rFonts w:ascii="Times New Roman"/>
                <w:b w:val="false"/>
                <w:i w:val="false"/>
                <w:color w:val="000000"/>
                <w:sz w:val="20"/>
              </w:rPr>
              <w:t>
</w:t>
            </w:r>
            <w:r>
              <w:rPr>
                <w:rFonts w:ascii="Times New Roman"/>
                <w:b w:val="false"/>
                <w:i w:val="false"/>
                <w:color w:val="000000"/>
                <w:sz w:val="20"/>
              </w:rPr>
              <w:t>10 человек – при условии сформированных (частично сформированных)</w:t>
            </w:r>
            <w:r>
              <w:br/>
            </w:r>
            <w:r>
              <w:rPr>
                <w:rFonts w:ascii="Times New Roman"/>
                <w:b w:val="false"/>
                <w:i w:val="false"/>
                <w:color w:val="000000"/>
                <w:sz w:val="20"/>
              </w:rPr>
              <w:t>
</w:t>
            </w:r>
            <w:r>
              <w:rPr>
                <w:rFonts w:ascii="Times New Roman"/>
                <w:b w:val="false"/>
                <w:i w:val="false"/>
                <w:color w:val="000000"/>
                <w:sz w:val="20"/>
              </w:rPr>
              <w:t>бытовых навыков;</w:t>
            </w:r>
            <w:r>
              <w:br/>
            </w:r>
            <w:r>
              <w:rPr>
                <w:rFonts w:ascii="Times New Roman"/>
                <w:b w:val="false"/>
                <w:i w:val="false"/>
                <w:color w:val="000000"/>
                <w:sz w:val="20"/>
              </w:rPr>
              <w:t>
</w:t>
            </w:r>
            <w:r>
              <w:rPr>
                <w:rFonts w:ascii="Times New Roman"/>
                <w:b w:val="false"/>
                <w:i w:val="false"/>
                <w:color w:val="000000"/>
                <w:sz w:val="20"/>
              </w:rPr>
              <w:t>12 человек – при условии сформированных навыков ручной умелости</w:t>
            </w:r>
            <w:r>
              <w:br/>
            </w:r>
            <w:r>
              <w:rPr>
                <w:rFonts w:ascii="Times New Roman"/>
                <w:b w:val="false"/>
                <w:i w:val="false"/>
                <w:color w:val="000000"/>
                <w:sz w:val="20"/>
              </w:rPr>
              <w:t>
</w:t>
            </w:r>
            <w:r>
              <w:rPr>
                <w:rFonts w:ascii="Times New Roman"/>
                <w:b w:val="false"/>
                <w:i w:val="false"/>
                <w:color w:val="000000"/>
                <w:sz w:val="20"/>
              </w:rPr>
              <w:t>(для реализации программ трудовой ориентации группа делится на</w:t>
            </w:r>
            <w:r>
              <w:br/>
            </w:r>
            <w:r>
              <w:rPr>
                <w:rFonts w:ascii="Times New Roman"/>
                <w:b w:val="false"/>
                <w:i w:val="false"/>
                <w:color w:val="000000"/>
                <w:sz w:val="20"/>
              </w:rPr>
              <w:t>
</w:t>
            </w:r>
            <w:r>
              <w:rPr>
                <w:rFonts w:ascii="Times New Roman"/>
                <w:b w:val="false"/>
                <w:i w:val="false"/>
                <w:color w:val="000000"/>
                <w:sz w:val="20"/>
              </w:rPr>
              <w:t>подгруппы из 6 человек)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w:t>
            </w:r>
            <w:r>
              <w:br/>
            </w:r>
            <w:r>
              <w:rPr>
                <w:rFonts w:ascii="Times New Roman"/>
                <w:b w:val="false"/>
                <w:i w:val="false"/>
                <w:color w:val="000000"/>
                <w:sz w:val="20"/>
              </w:rPr>
              <w:t>
</w:t>
            </w:r>
            <w:r>
              <w:rPr>
                <w:rFonts w:ascii="Times New Roman"/>
                <w:b w:val="false"/>
                <w:i w:val="false"/>
                <w:color w:val="000000"/>
                <w:sz w:val="20"/>
              </w:rPr>
              <w:t>палатная</w:t>
            </w:r>
            <w:r>
              <w:rPr>
                <w:rFonts w:ascii="Times New Roman"/>
                <w:b w:val="false"/>
                <w:i w:val="false"/>
                <w:color w:val="000000"/>
                <w:vertAlign w:val="superscript"/>
              </w:rPr>
              <w:t>2,3,4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ставки на каждый круглосуточный пост.</w:t>
            </w:r>
            <w:r>
              <w:br/>
            </w:r>
            <w:r>
              <w:rPr>
                <w:rFonts w:ascii="Times New Roman"/>
                <w:b w:val="false"/>
                <w:i w:val="false"/>
                <w:color w:val="000000"/>
                <w:sz w:val="20"/>
              </w:rPr>
              <w:t>
</w:t>
            </w:r>
            <w:r>
              <w:rPr>
                <w:rFonts w:ascii="Times New Roman"/>
                <w:b w:val="false"/>
                <w:i w:val="false"/>
                <w:color w:val="000000"/>
                <w:sz w:val="20"/>
              </w:rPr>
              <w:t xml:space="preserve">Один круглосуточный пост формируется исходя из наличия занимаемых площадей, потребностей и возможностей, но не менее чем на 50 коек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 по</w:t>
            </w:r>
            <w:r>
              <w:br/>
            </w:r>
            <w:r>
              <w:rPr>
                <w:rFonts w:ascii="Times New Roman"/>
                <w:b w:val="false"/>
                <w:i w:val="false"/>
                <w:color w:val="000000"/>
                <w:sz w:val="20"/>
              </w:rPr>
              <w:t>
</w:t>
            </w:r>
            <w:r>
              <w:rPr>
                <w:rFonts w:ascii="Times New Roman"/>
                <w:b w:val="false"/>
                <w:i w:val="false"/>
                <w:color w:val="000000"/>
                <w:sz w:val="20"/>
              </w:rPr>
              <w:t>наблюдению</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ставки на каждый круглосуточный пост.</w:t>
            </w:r>
            <w:r>
              <w:br/>
            </w:r>
            <w:r>
              <w:rPr>
                <w:rFonts w:ascii="Times New Roman"/>
                <w:b w:val="false"/>
                <w:i w:val="false"/>
                <w:color w:val="000000"/>
                <w:sz w:val="20"/>
              </w:rPr>
              <w:t>
</w:t>
            </w:r>
            <w:r>
              <w:rPr>
                <w:rFonts w:ascii="Times New Roman"/>
                <w:b w:val="false"/>
                <w:i w:val="false"/>
                <w:color w:val="000000"/>
                <w:sz w:val="20"/>
              </w:rPr>
              <w:t>Один круглосуточный пост формируется исходя из наличия занимаемых</w:t>
            </w:r>
            <w:r>
              <w:br/>
            </w:r>
            <w:r>
              <w:rPr>
                <w:rFonts w:ascii="Times New Roman"/>
                <w:b w:val="false"/>
                <w:i w:val="false"/>
                <w:color w:val="000000"/>
                <w:sz w:val="20"/>
              </w:rPr>
              <w:t>
</w:t>
            </w:r>
            <w:r>
              <w:rPr>
                <w:rFonts w:ascii="Times New Roman"/>
                <w:b w:val="false"/>
                <w:i w:val="false"/>
                <w:color w:val="000000"/>
                <w:sz w:val="20"/>
              </w:rPr>
              <w:t>площадей, потребностей и возможностей, но не менее чем на 100 коек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по</w:t>
            </w:r>
            <w:r>
              <w:br/>
            </w:r>
            <w:r>
              <w:rPr>
                <w:rFonts w:ascii="Times New Roman"/>
                <w:b w:val="false"/>
                <w:i w:val="false"/>
                <w:color w:val="000000"/>
                <w:sz w:val="20"/>
              </w:rPr>
              <w:t>
</w:t>
            </w:r>
            <w:r>
              <w:rPr>
                <w:rFonts w:ascii="Times New Roman"/>
                <w:b w:val="false"/>
                <w:i w:val="false"/>
                <w:color w:val="000000"/>
                <w:sz w:val="20"/>
              </w:rPr>
              <w:t>уходу (в палатах</w:t>
            </w:r>
            <w:r>
              <w:br/>
            </w:r>
            <w:r>
              <w:rPr>
                <w:rFonts w:ascii="Times New Roman"/>
                <w:b w:val="false"/>
                <w:i w:val="false"/>
                <w:color w:val="000000"/>
                <w:sz w:val="20"/>
              </w:rPr>
              <w:t>
</w:t>
            </w:r>
            <w:r>
              <w:rPr>
                <w:rFonts w:ascii="Times New Roman"/>
                <w:b w:val="false"/>
                <w:i w:val="false"/>
                <w:color w:val="000000"/>
                <w:sz w:val="20"/>
              </w:rPr>
              <w:t>паллиативной</w:t>
            </w:r>
            <w:r>
              <w:br/>
            </w:r>
            <w:r>
              <w:rPr>
                <w:rFonts w:ascii="Times New Roman"/>
                <w:b w:val="false"/>
                <w:i w:val="false"/>
                <w:color w:val="000000"/>
                <w:sz w:val="20"/>
              </w:rPr>
              <w:t>
</w:t>
            </w:r>
            <w:r>
              <w:rPr>
                <w:rFonts w:ascii="Times New Roman"/>
                <w:b w:val="false"/>
                <w:i w:val="false"/>
                <w:color w:val="000000"/>
                <w:sz w:val="20"/>
              </w:rPr>
              <w:t>помощи)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6 тяжело больных, нуждающихся в индивидуальном уходе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Шеф-повар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 посуды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w:t>
            </w:r>
            <w:r>
              <w:br/>
            </w:r>
            <w:r>
              <w:rPr>
                <w:rFonts w:ascii="Times New Roman"/>
                <w:b w:val="false"/>
                <w:i w:val="false"/>
                <w:color w:val="000000"/>
                <w:sz w:val="20"/>
              </w:rPr>
              <w:t>
</w:t>
            </w:r>
            <w:r>
              <w:rPr>
                <w:rFonts w:ascii="Times New Roman"/>
                <w:b w:val="false"/>
                <w:i w:val="false"/>
                <w:color w:val="000000"/>
                <w:sz w:val="20"/>
              </w:rPr>
              <w:t>плодоовощей и</w:t>
            </w:r>
            <w:r>
              <w:br/>
            </w:r>
            <w:r>
              <w:rPr>
                <w:rFonts w:ascii="Times New Roman"/>
                <w:b w:val="false"/>
                <w:i w:val="false"/>
                <w:color w:val="000000"/>
                <w:sz w:val="20"/>
              </w:rPr>
              <w:t>
</w:t>
            </w:r>
            <w:r>
              <w:rPr>
                <w:rFonts w:ascii="Times New Roman"/>
                <w:b w:val="false"/>
                <w:i w:val="false"/>
                <w:color w:val="000000"/>
                <w:sz w:val="20"/>
              </w:rPr>
              <w:t xml:space="preserve">картофеля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Резчик хлеба,</w:t>
            </w:r>
            <w:r>
              <w:br/>
            </w:r>
            <w:r>
              <w:rPr>
                <w:rFonts w:ascii="Times New Roman"/>
                <w:b w:val="false"/>
                <w:i w:val="false"/>
                <w:color w:val="000000"/>
                <w:sz w:val="20"/>
              </w:rPr>
              <w:t>
</w:t>
            </w:r>
            <w:r>
              <w:rPr>
                <w:rFonts w:ascii="Times New Roman"/>
                <w:b w:val="false"/>
                <w:i w:val="false"/>
                <w:color w:val="000000"/>
                <w:sz w:val="20"/>
              </w:rPr>
              <w:t>рабочий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Буфетчица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50 получателей услуг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Сестра–хозяйка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каждые 100 коек, но не менее 1 единицы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прачечной (из</w:t>
            </w:r>
            <w:r>
              <w:br/>
            </w:r>
            <w:r>
              <w:rPr>
                <w:rFonts w:ascii="Times New Roman"/>
                <w:b w:val="false"/>
                <w:i w:val="false"/>
                <w:color w:val="000000"/>
                <w:sz w:val="20"/>
              </w:rPr>
              <w:t>
</w:t>
            </w:r>
            <w:r>
              <w:rPr>
                <w:rFonts w:ascii="Times New Roman"/>
                <w:b w:val="false"/>
                <w:i w:val="false"/>
                <w:color w:val="000000"/>
                <w:sz w:val="20"/>
              </w:rPr>
              <w:t>числа машинистов)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по</w:t>
            </w:r>
            <w:r>
              <w:br/>
            </w:r>
            <w:r>
              <w:rPr>
                <w:rFonts w:ascii="Times New Roman"/>
                <w:b w:val="false"/>
                <w:i w:val="false"/>
                <w:color w:val="000000"/>
                <w:sz w:val="20"/>
              </w:rPr>
              <w:t>
</w:t>
            </w:r>
            <w:r>
              <w:rPr>
                <w:rFonts w:ascii="Times New Roman"/>
                <w:b w:val="false"/>
                <w:i w:val="false"/>
                <w:color w:val="000000"/>
                <w:sz w:val="20"/>
              </w:rPr>
              <w:t>стирке одежды и</w:t>
            </w:r>
            <w:r>
              <w:br/>
            </w:r>
            <w:r>
              <w:rPr>
                <w:rFonts w:ascii="Times New Roman"/>
                <w:b w:val="false"/>
                <w:i w:val="false"/>
                <w:color w:val="000000"/>
                <w:sz w:val="20"/>
              </w:rPr>
              <w:t>
</w:t>
            </w:r>
            <w:r>
              <w:rPr>
                <w:rFonts w:ascii="Times New Roman"/>
                <w:b w:val="false"/>
                <w:i w:val="false"/>
                <w:color w:val="000000"/>
                <w:sz w:val="20"/>
              </w:rPr>
              <w:t>белья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w:t>
            </w:r>
            <w:r>
              <w:br/>
            </w:r>
            <w:r>
              <w:rPr>
                <w:rFonts w:ascii="Times New Roman"/>
                <w:b w:val="false"/>
                <w:i w:val="false"/>
                <w:color w:val="000000"/>
                <w:sz w:val="20"/>
              </w:rPr>
              <w:t>
</w:t>
            </w:r>
            <w:r>
              <w:rPr>
                <w:rFonts w:ascii="Times New Roman"/>
                <w:b w:val="false"/>
                <w:i w:val="false"/>
                <w:color w:val="000000"/>
                <w:sz w:val="20"/>
              </w:rPr>
              <w:t>(уборщица)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 утвержденным</w:t>
            </w:r>
            <w:r>
              <w:br/>
            </w:r>
            <w:r>
              <w:rPr>
                <w:rFonts w:ascii="Times New Roman"/>
                <w:b w:val="false"/>
                <w:i w:val="false"/>
                <w:color w:val="000000"/>
                <w:sz w:val="20"/>
              </w:rPr>
              <w:t>
</w:t>
            </w:r>
            <w:r>
              <w:rPr>
                <w:rFonts w:ascii="Times New Roman"/>
                <w:b w:val="false"/>
                <w:i w:val="false"/>
                <w:color w:val="000000"/>
                <w:sz w:val="20"/>
              </w:rPr>
              <w:t>приказом Министра труда и социальной защиты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от 31.12.2009 года № 401-п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w:t>
            </w:r>
            <w:r>
              <w:br/>
            </w:r>
            <w:r>
              <w:rPr>
                <w:rFonts w:ascii="Times New Roman"/>
                <w:b w:val="false"/>
                <w:i w:val="false"/>
                <w:color w:val="000000"/>
                <w:sz w:val="20"/>
              </w:rPr>
              <w:t>
</w:t>
            </w:r>
            <w:r>
              <w:rPr>
                <w:rFonts w:ascii="Times New Roman"/>
                <w:b w:val="false"/>
                <w:i w:val="false"/>
                <w:color w:val="000000"/>
                <w:sz w:val="20"/>
              </w:rPr>
              <w:t>ванщица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социально-медицинских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Врач-педиатр</w:t>
            </w:r>
            <w:r>
              <w:rPr>
                <w:rFonts w:ascii="Times New Roman"/>
                <w:b w:val="false"/>
                <w:i w:val="false"/>
                <w:color w:val="000000"/>
                <w:vertAlign w:val="superscript"/>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Врач-терапевт</w:t>
            </w:r>
            <w:r>
              <w:rPr>
                <w:rFonts w:ascii="Times New Roman"/>
                <w:b w:val="false"/>
                <w:i w:val="false"/>
                <w:color w:val="000000"/>
                <w:vertAlign w:val="superscript"/>
              </w:rPr>
              <w:t>3,4</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Врач-невропатолог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Врач-психиатр</w:t>
            </w:r>
            <w:r>
              <w:br/>
            </w:r>
            <w:r>
              <w:rPr>
                <w:rFonts w:ascii="Times New Roman"/>
                <w:b w:val="false"/>
                <w:i w:val="false"/>
                <w:color w:val="000000"/>
                <w:sz w:val="20"/>
              </w:rPr>
              <w:t>
</w:t>
            </w:r>
            <w:r>
              <w:rPr>
                <w:rFonts w:ascii="Times New Roman"/>
                <w:b w:val="false"/>
                <w:i w:val="false"/>
                <w:color w:val="000000"/>
                <w:sz w:val="20"/>
              </w:rPr>
              <w:t>(психо-</w:t>
            </w:r>
            <w:r>
              <w:br/>
            </w:r>
            <w:r>
              <w:rPr>
                <w:rFonts w:ascii="Times New Roman"/>
                <w:b w:val="false"/>
                <w:i w:val="false"/>
                <w:color w:val="000000"/>
                <w:sz w:val="20"/>
              </w:rPr>
              <w:t>
</w:t>
            </w:r>
            <w:r>
              <w:rPr>
                <w:rFonts w:ascii="Times New Roman"/>
                <w:b w:val="false"/>
                <w:i w:val="false"/>
                <w:color w:val="000000"/>
                <w:sz w:val="20"/>
              </w:rPr>
              <w:t>терапевт)</w:t>
            </w:r>
            <w:r>
              <w:rPr>
                <w:rFonts w:ascii="Times New Roman"/>
                <w:b w:val="false"/>
                <w:i w:val="false"/>
                <w:color w:val="000000"/>
                <w:vertAlign w:val="superscript"/>
              </w:rPr>
              <w:t xml:space="preserve">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травма-</w:t>
            </w:r>
            <w:r>
              <w:br/>
            </w:r>
            <w:r>
              <w:rPr>
                <w:rFonts w:ascii="Times New Roman"/>
                <w:b w:val="false"/>
                <w:i w:val="false"/>
                <w:color w:val="000000"/>
                <w:sz w:val="20"/>
              </w:rPr>
              <w:t>
</w:t>
            </w:r>
            <w:r>
              <w:rPr>
                <w:rFonts w:ascii="Times New Roman"/>
                <w:b w:val="false"/>
                <w:i w:val="false"/>
                <w:color w:val="000000"/>
                <w:sz w:val="20"/>
              </w:rPr>
              <w:t>толог-ортопед</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w:t>
            </w:r>
            <w:r>
              <w:br/>
            </w:r>
            <w:r>
              <w:rPr>
                <w:rFonts w:ascii="Times New Roman"/>
                <w:b w:val="false"/>
                <w:i w:val="false"/>
                <w:color w:val="000000"/>
                <w:sz w:val="20"/>
              </w:rPr>
              <w:t>
</w:t>
            </w:r>
            <w:r>
              <w:rPr>
                <w:rFonts w:ascii="Times New Roman"/>
                <w:b w:val="false"/>
                <w:i w:val="false"/>
                <w:color w:val="000000"/>
                <w:sz w:val="20"/>
              </w:rPr>
              <w:t>райттерапии</w:t>
            </w:r>
            <w:r>
              <w:br/>
            </w:r>
            <w:r>
              <w:rPr>
                <w:rFonts w:ascii="Times New Roman"/>
                <w:b w:val="false"/>
                <w:i w:val="false"/>
                <w:color w:val="000000"/>
                <w:sz w:val="20"/>
              </w:rPr>
              <w:t>
</w:t>
            </w:r>
            <w:r>
              <w:rPr>
                <w:rFonts w:ascii="Times New Roman"/>
                <w:b w:val="false"/>
                <w:i w:val="false"/>
                <w:color w:val="000000"/>
                <w:sz w:val="20"/>
              </w:rPr>
              <w:t>(иппотерапии)</w:t>
            </w:r>
            <w:r>
              <w:rPr>
                <w:rFonts w:ascii="Times New Roman"/>
                <w:b w:val="false"/>
                <w:i w:val="false"/>
                <w:color w:val="000000"/>
                <w:vertAlign w:val="superscript"/>
              </w:rPr>
              <w:t>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(при наличии соответствующих условий)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w:t>
            </w:r>
            <w:r>
              <w:br/>
            </w:r>
            <w:r>
              <w:rPr>
                <w:rFonts w:ascii="Times New Roman"/>
                <w:b w:val="false"/>
                <w:i w:val="false"/>
                <w:color w:val="000000"/>
                <w:sz w:val="20"/>
              </w:rPr>
              <w:t>
</w:t>
            </w:r>
            <w:r>
              <w:rPr>
                <w:rFonts w:ascii="Times New Roman"/>
                <w:b w:val="false"/>
                <w:i w:val="false"/>
                <w:color w:val="000000"/>
                <w:sz w:val="20"/>
              </w:rPr>
              <w:t>плаванию (гидро-</w:t>
            </w:r>
            <w:r>
              <w:br/>
            </w:r>
            <w:r>
              <w:rPr>
                <w:rFonts w:ascii="Times New Roman"/>
                <w:b w:val="false"/>
                <w:i w:val="false"/>
                <w:color w:val="000000"/>
                <w:sz w:val="20"/>
              </w:rPr>
              <w:t>
</w:t>
            </w:r>
            <w:r>
              <w:rPr>
                <w:rFonts w:ascii="Times New Roman"/>
                <w:b w:val="false"/>
                <w:i w:val="false"/>
                <w:color w:val="000000"/>
                <w:sz w:val="20"/>
              </w:rPr>
              <w:t>кинезотера-</w:t>
            </w:r>
            <w:r>
              <w:br/>
            </w:r>
            <w:r>
              <w:rPr>
                <w:rFonts w:ascii="Times New Roman"/>
                <w:b w:val="false"/>
                <w:i w:val="false"/>
                <w:color w:val="000000"/>
                <w:sz w:val="20"/>
              </w:rPr>
              <w:t>
</w:t>
            </w:r>
            <w:r>
              <w:rPr>
                <w:rFonts w:ascii="Times New Roman"/>
                <w:b w:val="false"/>
                <w:i w:val="false"/>
                <w:color w:val="000000"/>
                <w:sz w:val="20"/>
              </w:rPr>
              <w:t>пии)</w:t>
            </w:r>
            <w:r>
              <w:rPr>
                <w:rFonts w:ascii="Times New Roman"/>
                <w:b w:val="false"/>
                <w:i w:val="false"/>
                <w:color w:val="000000"/>
                <w:vertAlign w:val="superscript"/>
              </w:rPr>
              <w:t>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 (при наличии бассейна)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w:t>
            </w:r>
            <w:r>
              <w:br/>
            </w:r>
            <w:r>
              <w:rPr>
                <w:rFonts w:ascii="Times New Roman"/>
                <w:b w:val="false"/>
                <w:i w:val="false"/>
                <w:color w:val="000000"/>
                <w:sz w:val="20"/>
              </w:rPr>
              <w:t>
</w:t>
            </w:r>
            <w:r>
              <w:rPr>
                <w:rFonts w:ascii="Times New Roman"/>
                <w:b w:val="false"/>
                <w:i w:val="false"/>
                <w:color w:val="000000"/>
                <w:sz w:val="20"/>
              </w:rPr>
              <w:t>сестра по</w:t>
            </w:r>
            <w:r>
              <w:br/>
            </w:r>
            <w:r>
              <w:rPr>
                <w:rFonts w:ascii="Times New Roman"/>
                <w:b w:val="false"/>
                <w:i w:val="false"/>
                <w:color w:val="000000"/>
                <w:sz w:val="20"/>
              </w:rPr>
              <w:t>
</w:t>
            </w:r>
            <w:r>
              <w:rPr>
                <w:rFonts w:ascii="Times New Roman"/>
                <w:b w:val="false"/>
                <w:i w:val="false"/>
                <w:color w:val="000000"/>
                <w:sz w:val="20"/>
              </w:rPr>
              <w:t>диетическому</w:t>
            </w:r>
            <w:r>
              <w:br/>
            </w:r>
            <w:r>
              <w:rPr>
                <w:rFonts w:ascii="Times New Roman"/>
                <w:b w:val="false"/>
                <w:i w:val="false"/>
                <w:color w:val="000000"/>
                <w:sz w:val="20"/>
              </w:rPr>
              <w:t>
</w:t>
            </w:r>
            <w:r>
              <w:rPr>
                <w:rFonts w:ascii="Times New Roman"/>
                <w:b w:val="false"/>
                <w:i w:val="false"/>
                <w:color w:val="000000"/>
                <w:sz w:val="20"/>
              </w:rPr>
              <w:t>питанию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Заведующая</w:t>
            </w:r>
            <w:r>
              <w:br/>
            </w:r>
            <w:r>
              <w:rPr>
                <w:rFonts w:ascii="Times New Roman"/>
                <w:b w:val="false"/>
                <w:i w:val="false"/>
                <w:color w:val="000000"/>
                <w:sz w:val="20"/>
              </w:rPr>
              <w:t>
</w:t>
            </w:r>
            <w:r>
              <w:rPr>
                <w:rFonts w:ascii="Times New Roman"/>
                <w:b w:val="false"/>
                <w:i w:val="false"/>
                <w:color w:val="000000"/>
                <w:sz w:val="20"/>
              </w:rPr>
              <w:t>аптекой (при</w:t>
            </w:r>
            <w:r>
              <w:br/>
            </w:r>
            <w:r>
              <w:rPr>
                <w:rFonts w:ascii="Times New Roman"/>
                <w:b w:val="false"/>
                <w:i w:val="false"/>
                <w:color w:val="000000"/>
                <w:sz w:val="20"/>
              </w:rPr>
              <w:t>
</w:t>
            </w:r>
            <w:r>
              <w:rPr>
                <w:rFonts w:ascii="Times New Roman"/>
                <w:b w:val="false"/>
                <w:i w:val="false"/>
                <w:color w:val="000000"/>
                <w:sz w:val="20"/>
              </w:rPr>
              <w:t>наличии аптеки)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Инструктор ЛФК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20 получателей услуг с тяжелыми нарушениями функций</w:t>
            </w:r>
            <w:r>
              <w:br/>
            </w:r>
            <w:r>
              <w:rPr>
                <w:rFonts w:ascii="Times New Roman"/>
                <w:b w:val="false"/>
                <w:i w:val="false"/>
                <w:color w:val="000000"/>
                <w:sz w:val="20"/>
              </w:rPr>
              <w:t>
</w:t>
            </w:r>
            <w:r>
              <w:rPr>
                <w:rFonts w:ascii="Times New Roman"/>
                <w:b w:val="false"/>
                <w:i w:val="false"/>
                <w:color w:val="000000"/>
                <w:sz w:val="20"/>
              </w:rPr>
              <w:t>опорно-двигательного аппарата или на 40 получателей услуг с</w:t>
            </w:r>
            <w:r>
              <w:br/>
            </w:r>
            <w:r>
              <w:rPr>
                <w:rFonts w:ascii="Times New Roman"/>
                <w:b w:val="false"/>
                <w:i w:val="false"/>
                <w:color w:val="000000"/>
                <w:sz w:val="20"/>
              </w:rPr>
              <w:t>
</w:t>
            </w:r>
            <w:r>
              <w:rPr>
                <w:rFonts w:ascii="Times New Roman"/>
                <w:b w:val="false"/>
                <w:i w:val="false"/>
                <w:color w:val="000000"/>
                <w:sz w:val="20"/>
              </w:rPr>
              <w:t>умеренно выраженными нарушениями функций опорно-двигательного</w:t>
            </w:r>
            <w:r>
              <w:br/>
            </w:r>
            <w:r>
              <w:rPr>
                <w:rFonts w:ascii="Times New Roman"/>
                <w:b w:val="false"/>
                <w:i w:val="false"/>
                <w:color w:val="000000"/>
                <w:sz w:val="20"/>
              </w:rPr>
              <w:t>
</w:t>
            </w:r>
            <w:r>
              <w:rPr>
                <w:rFonts w:ascii="Times New Roman"/>
                <w:b w:val="false"/>
                <w:i w:val="false"/>
                <w:color w:val="000000"/>
                <w:sz w:val="20"/>
              </w:rPr>
              <w:t xml:space="preserve">аппарата, но не более 2-х единиц на один кабинет ЛФК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Главная</w:t>
            </w:r>
            <w:r>
              <w:br/>
            </w:r>
            <w:r>
              <w:rPr>
                <w:rFonts w:ascii="Times New Roman"/>
                <w:b w:val="false"/>
                <w:i w:val="false"/>
                <w:color w:val="000000"/>
                <w:sz w:val="20"/>
              </w:rPr>
              <w:t>
</w:t>
            </w:r>
            <w:r>
              <w:rPr>
                <w:rFonts w:ascii="Times New Roman"/>
                <w:b w:val="false"/>
                <w:i w:val="false"/>
                <w:color w:val="000000"/>
                <w:sz w:val="20"/>
              </w:rPr>
              <w:t>медицинская</w:t>
            </w:r>
            <w:r>
              <w:br/>
            </w:r>
            <w:r>
              <w:rPr>
                <w:rFonts w:ascii="Times New Roman"/>
                <w:b w:val="false"/>
                <w:i w:val="false"/>
                <w:color w:val="000000"/>
                <w:sz w:val="20"/>
              </w:rPr>
              <w:t>
</w:t>
            </w:r>
            <w:r>
              <w:rPr>
                <w:rFonts w:ascii="Times New Roman"/>
                <w:b w:val="false"/>
                <w:i w:val="false"/>
                <w:color w:val="000000"/>
                <w:sz w:val="20"/>
              </w:rPr>
              <w:t>сестра (старшая</w:t>
            </w:r>
            <w:r>
              <w:br/>
            </w:r>
            <w:r>
              <w:rPr>
                <w:rFonts w:ascii="Times New Roman"/>
                <w:b w:val="false"/>
                <w:i w:val="false"/>
                <w:color w:val="000000"/>
                <w:sz w:val="20"/>
              </w:rPr>
              <w:t>
</w:t>
            </w:r>
            <w:r>
              <w:rPr>
                <w:rFonts w:ascii="Times New Roman"/>
                <w:b w:val="false"/>
                <w:i w:val="false"/>
                <w:color w:val="000000"/>
                <w:sz w:val="20"/>
              </w:rPr>
              <w:t>медицинская</w:t>
            </w:r>
            <w:r>
              <w:br/>
            </w:r>
            <w:r>
              <w:rPr>
                <w:rFonts w:ascii="Times New Roman"/>
                <w:b w:val="false"/>
                <w:i w:val="false"/>
                <w:color w:val="000000"/>
                <w:sz w:val="20"/>
              </w:rPr>
              <w:t>
</w:t>
            </w:r>
            <w:r>
              <w:rPr>
                <w:rFonts w:ascii="Times New Roman"/>
                <w:b w:val="false"/>
                <w:i w:val="false"/>
                <w:color w:val="000000"/>
                <w:sz w:val="20"/>
              </w:rPr>
              <w:t>сестра)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w:t>
            </w:r>
            <w:r>
              <w:br/>
            </w:r>
            <w:r>
              <w:rPr>
                <w:rFonts w:ascii="Times New Roman"/>
                <w:b w:val="false"/>
                <w:i w:val="false"/>
                <w:color w:val="000000"/>
                <w:sz w:val="20"/>
              </w:rPr>
              <w:t>
</w:t>
            </w:r>
            <w:r>
              <w:rPr>
                <w:rFonts w:ascii="Times New Roman"/>
                <w:b w:val="false"/>
                <w:i w:val="false"/>
                <w:color w:val="000000"/>
                <w:sz w:val="20"/>
              </w:rPr>
              <w:t xml:space="preserve">сестра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ставки на каждый круглосуточный пост. </w:t>
            </w:r>
            <w:r>
              <w:rPr>
                <w:rFonts w:ascii="Times New Roman"/>
                <w:b w:val="false"/>
                <w:i w:val="false"/>
                <w:color w:val="000000"/>
                <w:sz w:val="20"/>
              </w:rPr>
              <w:t>Один круглосуточный</w:t>
            </w:r>
            <w:r>
              <w:br/>
            </w:r>
            <w:r>
              <w:rPr>
                <w:rFonts w:ascii="Times New Roman"/>
                <w:b w:val="false"/>
                <w:i w:val="false"/>
                <w:color w:val="000000"/>
                <w:sz w:val="20"/>
              </w:rPr>
              <w:t>
</w:t>
            </w:r>
            <w:r>
              <w:rPr>
                <w:rFonts w:ascii="Times New Roman"/>
                <w:b w:val="false"/>
                <w:i w:val="false"/>
                <w:color w:val="000000"/>
                <w:sz w:val="20"/>
              </w:rPr>
              <w:t>пост формируется исходя из наличия занимаемых площадей,</w:t>
            </w:r>
            <w:r>
              <w:br/>
            </w:r>
            <w:r>
              <w:rPr>
                <w:rFonts w:ascii="Times New Roman"/>
                <w:b w:val="false"/>
                <w:i w:val="false"/>
                <w:color w:val="000000"/>
                <w:sz w:val="20"/>
              </w:rPr>
              <w:t>
</w:t>
            </w:r>
            <w:r>
              <w:rPr>
                <w:rFonts w:ascii="Times New Roman"/>
                <w:b w:val="false"/>
                <w:i w:val="false"/>
                <w:color w:val="000000"/>
                <w:sz w:val="20"/>
              </w:rPr>
              <w:t>потребностей и возможностей, но не менее чем на 50 коек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w:t>
            </w:r>
            <w:r>
              <w:br/>
            </w:r>
            <w:r>
              <w:rPr>
                <w:rFonts w:ascii="Times New Roman"/>
                <w:b w:val="false"/>
                <w:i w:val="false"/>
                <w:color w:val="000000"/>
                <w:sz w:val="20"/>
              </w:rPr>
              <w:t>
</w:t>
            </w:r>
            <w:r>
              <w:rPr>
                <w:rFonts w:ascii="Times New Roman"/>
                <w:b w:val="false"/>
                <w:i w:val="false"/>
                <w:color w:val="000000"/>
                <w:sz w:val="20"/>
              </w:rPr>
              <w:t>сестра по</w:t>
            </w:r>
            <w:r>
              <w:br/>
            </w:r>
            <w:r>
              <w:rPr>
                <w:rFonts w:ascii="Times New Roman"/>
                <w:b w:val="false"/>
                <w:i w:val="false"/>
                <w:color w:val="000000"/>
                <w:sz w:val="20"/>
              </w:rPr>
              <w:t>
</w:t>
            </w:r>
            <w:r>
              <w:rPr>
                <w:rFonts w:ascii="Times New Roman"/>
                <w:b w:val="false"/>
                <w:i w:val="false"/>
                <w:color w:val="000000"/>
                <w:sz w:val="20"/>
              </w:rPr>
              <w:t>массажу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w:t>
            </w:r>
            <w:r>
              <w:br/>
            </w:r>
            <w:r>
              <w:rPr>
                <w:rFonts w:ascii="Times New Roman"/>
                <w:b w:val="false"/>
                <w:i w:val="false"/>
                <w:color w:val="000000"/>
                <w:sz w:val="20"/>
              </w:rPr>
              <w:t>
</w:t>
            </w:r>
            <w:r>
              <w:rPr>
                <w:rFonts w:ascii="Times New Roman"/>
                <w:b w:val="false"/>
                <w:i w:val="false"/>
                <w:color w:val="000000"/>
                <w:sz w:val="20"/>
              </w:rPr>
              <w:t>фельдшер</w:t>
            </w:r>
            <w:r>
              <w:rPr>
                <w:rFonts w:ascii="Times New Roman"/>
                <w:b w:val="false"/>
                <w:i w:val="false"/>
                <w:color w:val="000000"/>
                <w:vertAlign w:val="superscript"/>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социально-психологических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социально-педагогических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Методист</w:t>
            </w:r>
            <w:r>
              <w:rPr>
                <w:rFonts w:ascii="Times New Roman"/>
                <w:b w:val="false"/>
                <w:i w:val="false"/>
                <w:color w:val="000000"/>
                <w:vertAlign w:val="superscript"/>
              </w:rPr>
              <w:t>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w:t>
            </w:r>
            <w:r>
              <w:rPr>
                <w:rFonts w:ascii="Times New Roman"/>
                <w:b w:val="false"/>
                <w:i w:val="false"/>
                <w:color w:val="000000"/>
                <w:vertAlign w:val="superscript"/>
              </w:rPr>
              <w:t>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единицы на группу обучения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w:t>
            </w:r>
            <w:r>
              <w:rPr>
                <w:rFonts w:ascii="Times New Roman"/>
                <w:b w:val="false"/>
                <w:i w:val="false"/>
                <w:color w:val="000000"/>
                <w:vertAlign w:val="superscript"/>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дефек-</w:t>
            </w:r>
            <w:r>
              <w:br/>
            </w:r>
            <w:r>
              <w:rPr>
                <w:rFonts w:ascii="Times New Roman"/>
                <w:b w:val="false"/>
                <w:i w:val="false"/>
                <w:color w:val="000000"/>
                <w:sz w:val="20"/>
              </w:rPr>
              <w:t>
</w:t>
            </w:r>
            <w:r>
              <w:rPr>
                <w:rFonts w:ascii="Times New Roman"/>
                <w:b w:val="false"/>
                <w:i w:val="false"/>
                <w:color w:val="000000"/>
                <w:sz w:val="20"/>
              </w:rPr>
              <w:t>толог</w:t>
            </w:r>
            <w:r>
              <w:rPr>
                <w:rFonts w:ascii="Times New Roman"/>
                <w:b w:val="false"/>
                <w:i w:val="false"/>
                <w:color w:val="000000"/>
                <w:vertAlign w:val="superscript"/>
              </w:rPr>
              <w:t xml:space="preserve">1,2,3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группу обучения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w:t>
            </w:r>
            <w:r>
              <w:br/>
            </w:r>
            <w:r>
              <w:rPr>
                <w:rFonts w:ascii="Times New Roman"/>
                <w:b w:val="false"/>
                <w:i w:val="false"/>
                <w:color w:val="000000"/>
                <w:sz w:val="20"/>
              </w:rPr>
              <w:t>
</w:t>
            </w:r>
            <w:r>
              <w:rPr>
                <w:rFonts w:ascii="Times New Roman"/>
                <w:b w:val="false"/>
                <w:i w:val="false"/>
                <w:color w:val="000000"/>
                <w:sz w:val="20"/>
              </w:rPr>
              <w:t>музыки</w:t>
            </w:r>
            <w:r>
              <w:rPr>
                <w:rFonts w:ascii="Times New Roman"/>
                <w:b w:val="false"/>
                <w:i w:val="false"/>
                <w:color w:val="000000"/>
                <w:vertAlign w:val="superscript"/>
              </w:rPr>
              <w:t>1,2,3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Учитель физкуль-</w:t>
            </w:r>
            <w:r>
              <w:br/>
            </w:r>
            <w:r>
              <w:rPr>
                <w:rFonts w:ascii="Times New Roman"/>
                <w:b w:val="false"/>
                <w:i w:val="false"/>
                <w:color w:val="000000"/>
                <w:sz w:val="20"/>
              </w:rPr>
              <w:t>
</w:t>
            </w:r>
            <w:r>
              <w:rPr>
                <w:rFonts w:ascii="Times New Roman"/>
                <w:b w:val="false"/>
                <w:i w:val="false"/>
                <w:color w:val="000000"/>
                <w:sz w:val="20"/>
              </w:rPr>
              <w:t>туры</w:t>
            </w:r>
            <w:r>
              <w:rPr>
                <w:rFonts w:ascii="Times New Roman"/>
                <w:b w:val="false"/>
                <w:i w:val="false"/>
                <w:color w:val="000000"/>
                <w:vertAlign w:val="superscript"/>
              </w:rPr>
              <w:t>1,2,3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w:t>
            </w:r>
            <w:r>
              <w:br/>
            </w:r>
            <w:r>
              <w:rPr>
                <w:rFonts w:ascii="Times New Roman"/>
                <w:b w:val="false"/>
                <w:i w:val="false"/>
                <w:color w:val="000000"/>
                <w:sz w:val="20"/>
              </w:rPr>
              <w:t>
</w:t>
            </w:r>
            <w:r>
              <w:rPr>
                <w:rFonts w:ascii="Times New Roman"/>
                <w:b w:val="false"/>
                <w:i w:val="false"/>
                <w:color w:val="000000"/>
                <w:sz w:val="20"/>
              </w:rPr>
              <w:t>трудотерапии</w:t>
            </w:r>
            <w:r>
              <w:br/>
            </w:r>
            <w:r>
              <w:rPr>
                <w:rFonts w:ascii="Times New Roman"/>
                <w:b w:val="false"/>
                <w:i w:val="false"/>
                <w:color w:val="000000"/>
                <w:sz w:val="20"/>
              </w:rPr>
              <w:t>
</w:t>
            </w:r>
            <w:r>
              <w:rPr>
                <w:rFonts w:ascii="Times New Roman"/>
                <w:b w:val="false"/>
                <w:i w:val="false"/>
                <w:color w:val="000000"/>
                <w:sz w:val="20"/>
              </w:rPr>
              <w:t>(учитель по</w:t>
            </w:r>
            <w:r>
              <w:br/>
            </w:r>
            <w:r>
              <w:rPr>
                <w:rFonts w:ascii="Times New Roman"/>
                <w:b w:val="false"/>
                <w:i w:val="false"/>
                <w:color w:val="000000"/>
                <w:sz w:val="20"/>
              </w:rPr>
              <w:t>
</w:t>
            </w:r>
            <w:r>
              <w:rPr>
                <w:rFonts w:ascii="Times New Roman"/>
                <w:b w:val="false"/>
                <w:i w:val="false"/>
                <w:color w:val="000000"/>
                <w:sz w:val="20"/>
              </w:rPr>
              <w:t>трудовому</w:t>
            </w:r>
            <w:r>
              <w:br/>
            </w:r>
            <w:r>
              <w:rPr>
                <w:rFonts w:ascii="Times New Roman"/>
                <w:b w:val="false"/>
                <w:i w:val="false"/>
                <w:color w:val="000000"/>
                <w:sz w:val="20"/>
              </w:rPr>
              <w:t>
</w:t>
            </w:r>
            <w:r>
              <w:rPr>
                <w:rFonts w:ascii="Times New Roman"/>
                <w:b w:val="false"/>
                <w:i w:val="false"/>
                <w:color w:val="000000"/>
                <w:sz w:val="20"/>
              </w:rPr>
              <w:t>обучению)</w:t>
            </w:r>
            <w:r>
              <w:rPr>
                <w:rFonts w:ascii="Times New Roman"/>
                <w:b w:val="false"/>
                <w:i w:val="false"/>
                <w:color w:val="000000"/>
                <w:vertAlign w:val="superscript"/>
              </w:rPr>
              <w:t>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группу обучения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Штатные нормативы персонала по оказанию социально-трудовых услуг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w:t>
            </w:r>
            <w:r>
              <w:br/>
            </w:r>
            <w:r>
              <w:rPr>
                <w:rFonts w:ascii="Times New Roman"/>
                <w:b w:val="false"/>
                <w:i w:val="false"/>
                <w:color w:val="000000"/>
                <w:sz w:val="20"/>
              </w:rPr>
              <w:t>
</w:t>
            </w:r>
            <w:r>
              <w:rPr>
                <w:rFonts w:ascii="Times New Roman"/>
                <w:b w:val="false"/>
                <w:i w:val="false"/>
                <w:color w:val="000000"/>
                <w:sz w:val="20"/>
              </w:rPr>
              <w:t>трудотерапии</w:t>
            </w:r>
            <w:r>
              <w:rPr>
                <w:rFonts w:ascii="Times New Roman"/>
                <w:b w:val="false"/>
                <w:i w:val="false"/>
                <w:color w:val="000000"/>
                <w:vertAlign w:val="superscript"/>
              </w:rPr>
              <w:t>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профиль (профиль формируется при обучении не менее</w:t>
            </w:r>
            <w:r>
              <w:br/>
            </w:r>
            <w:r>
              <w:rPr>
                <w:rFonts w:ascii="Times New Roman"/>
                <w:b w:val="false"/>
                <w:i w:val="false"/>
                <w:color w:val="000000"/>
                <w:sz w:val="20"/>
              </w:rPr>
              <w:t>
</w:t>
            </w:r>
            <w:r>
              <w:rPr>
                <w:rFonts w:ascii="Times New Roman"/>
                <w:b w:val="false"/>
                <w:i w:val="false"/>
                <w:color w:val="000000"/>
                <w:sz w:val="20"/>
              </w:rPr>
              <w:t xml:space="preserve">6 получателей услуг)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социально-культурных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Культорганизатор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Музыкальный</w:t>
            </w:r>
            <w:r>
              <w:br/>
            </w:r>
            <w:r>
              <w:rPr>
                <w:rFonts w:ascii="Times New Roman"/>
                <w:b w:val="false"/>
                <w:i w:val="false"/>
                <w:color w:val="000000"/>
                <w:sz w:val="20"/>
              </w:rPr>
              <w:t>
</w:t>
            </w:r>
            <w:r>
              <w:rPr>
                <w:rFonts w:ascii="Times New Roman"/>
                <w:b w:val="false"/>
                <w:i w:val="false"/>
                <w:color w:val="000000"/>
                <w:sz w:val="20"/>
              </w:rPr>
              <w:t xml:space="preserve">руководитель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библиотеки,</w:t>
            </w:r>
            <w:r>
              <w:br/>
            </w:r>
            <w:r>
              <w:rPr>
                <w:rFonts w:ascii="Times New Roman"/>
                <w:b w:val="false"/>
                <w:i w:val="false"/>
                <w:color w:val="000000"/>
                <w:sz w:val="20"/>
              </w:rPr>
              <w:t>
</w:t>
            </w:r>
            <w:r>
              <w:rPr>
                <w:rFonts w:ascii="Times New Roman"/>
                <w:b w:val="false"/>
                <w:i w:val="false"/>
                <w:color w:val="000000"/>
                <w:sz w:val="20"/>
              </w:rPr>
              <w:t xml:space="preserve">лекотеки)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социально-правовых услуг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bl>
    <w:bookmarkStart w:name="z354" w:id="2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 xml:space="preserve"> - вводятся в детских психоневрологических организациях стационарного типа;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вводятся в организациях стационарного типа для детей с нарушениями 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 вводятся в психоневрологических организациях стационарного типа;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 вводятся в организациях стационарного типа для престарелых и инвалидов;</w:t>
      </w:r>
      <w:r>
        <w:br/>
      </w:r>
      <w:r>
        <w:rPr>
          <w:rFonts w:ascii="Times New Roman"/>
          <w:b w:val="false"/>
          <w:i w:val="false"/>
          <w:color w:val="000000"/>
          <w:sz w:val="28"/>
        </w:rPr>
        <w:t>
</w:t>
      </w:r>
      <w:r>
        <w:rPr>
          <w:rFonts w:ascii="Times New Roman"/>
          <w:b w:val="false"/>
          <w:i w:val="false"/>
          <w:color w:val="000000"/>
          <w:sz w:val="28"/>
        </w:rPr>
        <w:t>
      2) * (пункт 54) - на эту должность по необходимости может быть принят любой врач с учетом характера заболевания получателей услуг;</w:t>
      </w:r>
      <w:r>
        <w:br/>
      </w:r>
      <w:r>
        <w:rPr>
          <w:rFonts w:ascii="Times New Roman"/>
          <w:b w:val="false"/>
          <w:i w:val="false"/>
          <w:color w:val="000000"/>
          <w:sz w:val="28"/>
        </w:rPr>
        <w:t>
</w:t>
      </w:r>
      <w:r>
        <w:rPr>
          <w:rFonts w:ascii="Times New Roman"/>
          <w:b w:val="false"/>
          <w:i w:val="false"/>
          <w:color w:val="000000"/>
          <w:sz w:val="28"/>
        </w:rPr>
        <w:t>
      3) ** (пункты 67, 69, 72) - группы обучения формируются согласно подпункту 4) пункта 33 стандарта оказания специальных социальных услуг в области социальной защиты населения, устанавливающий условия предоставления специальных социальных услуг в условиях стационара, утвержденного настоящим постановлением;</w:t>
      </w:r>
      <w:r>
        <w:br/>
      </w:r>
      <w:r>
        <w:rPr>
          <w:rFonts w:ascii="Times New Roman"/>
          <w:b w:val="false"/>
          <w:i w:val="false"/>
          <w:color w:val="000000"/>
          <w:sz w:val="28"/>
        </w:rPr>
        <w:t>
</w:t>
      </w:r>
      <w:r>
        <w:rPr>
          <w:rFonts w:ascii="Times New Roman"/>
          <w:b w:val="false"/>
          <w:i w:val="false"/>
          <w:color w:val="000000"/>
          <w:sz w:val="28"/>
        </w:rPr>
        <w:t>
      4) при наличии оборудованных специализированных кабинетов принимаются соответствующие специалисты, не внесенные в минимальный штатный норматив, но не более 2-х специалистов на один кабинет;</w:t>
      </w:r>
      <w:r>
        <w:br/>
      </w:r>
      <w:r>
        <w:rPr>
          <w:rFonts w:ascii="Times New Roman"/>
          <w:b w:val="false"/>
          <w:i w:val="false"/>
          <w:color w:val="000000"/>
          <w:sz w:val="28"/>
        </w:rPr>
        <w:t>
</w:t>
      </w:r>
      <w:r>
        <w:rPr>
          <w:rFonts w:ascii="Times New Roman"/>
          <w:b w:val="false"/>
          <w:i w:val="false"/>
          <w:color w:val="000000"/>
          <w:sz w:val="28"/>
        </w:rPr>
        <w:t>
      5) при необходимости установленные должности взаимозаменяются в пределах фонда оплаты труда;</w:t>
      </w:r>
      <w:r>
        <w:br/>
      </w:r>
      <w:r>
        <w:rPr>
          <w:rFonts w:ascii="Times New Roman"/>
          <w:b w:val="false"/>
          <w:i w:val="false"/>
          <w:color w:val="000000"/>
          <w:sz w:val="28"/>
        </w:rPr>
        <w:t>
</w:t>
      </w:r>
      <w:r>
        <w:rPr>
          <w:rFonts w:ascii="Times New Roman"/>
          <w:b w:val="false"/>
          <w:i w:val="false"/>
          <w:color w:val="000000"/>
          <w:sz w:val="28"/>
        </w:rPr>
        <w:t>
      6) расходы по содержанию руководящих работников и хозяйственно-обслуживающего персонала в расчет стоимости 1 единицы услуги не включены;</w:t>
      </w:r>
      <w:r>
        <w:br/>
      </w:r>
      <w:r>
        <w:rPr>
          <w:rFonts w:ascii="Times New Roman"/>
          <w:b w:val="false"/>
          <w:i w:val="false"/>
          <w:color w:val="000000"/>
          <w:sz w:val="28"/>
        </w:rPr>
        <w:t>
</w:t>
      </w:r>
      <w:r>
        <w:rPr>
          <w:rFonts w:ascii="Times New Roman"/>
          <w:b w:val="false"/>
          <w:i w:val="false"/>
          <w:color w:val="000000"/>
          <w:sz w:val="28"/>
        </w:rPr>
        <w:t>
      7) в организациях стационарного типа устанавливается лимит служебных автотранспортных средств в количестве:</w:t>
      </w:r>
      <w:r>
        <w:br/>
      </w:r>
      <w:r>
        <w:rPr>
          <w:rFonts w:ascii="Times New Roman"/>
          <w:b w:val="false"/>
          <w:i w:val="false"/>
          <w:color w:val="000000"/>
          <w:sz w:val="28"/>
        </w:rPr>
        <w:t>
</w:t>
      </w:r>
      <w:r>
        <w:rPr>
          <w:rFonts w:ascii="Times New Roman"/>
          <w:b w:val="false"/>
          <w:i w:val="false"/>
          <w:color w:val="000000"/>
          <w:sz w:val="28"/>
        </w:rPr>
        <w:t>
      один легковой автомобиль;</w:t>
      </w:r>
      <w:r>
        <w:br/>
      </w:r>
      <w:r>
        <w:rPr>
          <w:rFonts w:ascii="Times New Roman"/>
          <w:b w:val="false"/>
          <w:i w:val="false"/>
          <w:color w:val="000000"/>
          <w:sz w:val="28"/>
        </w:rPr>
        <w:t>
</w:t>
      </w:r>
      <w:r>
        <w:rPr>
          <w:rFonts w:ascii="Times New Roman"/>
          <w:b w:val="false"/>
          <w:i w:val="false"/>
          <w:color w:val="000000"/>
          <w:sz w:val="28"/>
        </w:rPr>
        <w:t>
      два санитарных автомобиля;</w:t>
      </w:r>
      <w:r>
        <w:br/>
      </w:r>
      <w:r>
        <w:rPr>
          <w:rFonts w:ascii="Times New Roman"/>
          <w:b w:val="false"/>
          <w:i w:val="false"/>
          <w:color w:val="000000"/>
          <w:sz w:val="28"/>
        </w:rPr>
        <w:t>
</w:t>
      </w:r>
      <w:r>
        <w:rPr>
          <w:rFonts w:ascii="Times New Roman"/>
          <w:b w:val="false"/>
          <w:i w:val="false"/>
          <w:color w:val="000000"/>
          <w:sz w:val="28"/>
        </w:rPr>
        <w:t>
      один пассажирский автобус (при наличии 100 и выше получателей услуг);</w:t>
      </w:r>
      <w:r>
        <w:br/>
      </w:r>
      <w:r>
        <w:rPr>
          <w:rFonts w:ascii="Times New Roman"/>
          <w:b w:val="false"/>
          <w:i w:val="false"/>
          <w:color w:val="000000"/>
          <w:sz w:val="28"/>
        </w:rPr>
        <w:t>
</w:t>
      </w:r>
      <w:r>
        <w:rPr>
          <w:rFonts w:ascii="Times New Roman"/>
          <w:b w:val="false"/>
          <w:i w:val="false"/>
          <w:color w:val="000000"/>
          <w:sz w:val="28"/>
        </w:rPr>
        <w:t>
      одно автотранспортное средство (при наличии 350 и выше получателей услуг).</w:t>
      </w:r>
    </w:p>
    <w:bookmarkEnd w:id="27"/>
    <w:bookmarkStart w:name="z369" w:id="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стационара    </w:t>
      </w:r>
    </w:p>
    <w:bookmarkEnd w:id="28"/>
    <w:bookmarkStart w:name="z370" w:id="29"/>
    <w:p>
      <w:pPr>
        <w:spacing w:after="0"/>
        <w:ind w:left="0"/>
        <w:jc w:val="both"/>
      </w:pPr>
      <w:r>
        <w:rPr>
          <w:rFonts w:ascii="Times New Roman"/>
          <w:b w:val="false"/>
          <w:i w:val="false"/>
          <w:color w:val="000000"/>
          <w:sz w:val="28"/>
        </w:rPr>
        <w:t>
Форма</w:t>
      </w:r>
    </w:p>
    <w:bookmarkEnd w:id="2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w:t>
      </w:r>
      <w:r>
        <w:br/>
      </w:r>
      <w:r>
        <w:rPr>
          <w:rFonts w:ascii="Times New Roman"/>
          <w:b w:val="false"/>
          <w:i w:val="false"/>
          <w:color w:val="000000"/>
          <w:sz w:val="28"/>
        </w:rPr>
        <w:t>
(Ф.И.О. и подпись руководителя МСО</w:t>
      </w:r>
      <w:r>
        <w:br/>
      </w:r>
      <w:r>
        <w:rPr>
          <w:rFonts w:ascii="Times New Roman"/>
          <w:b w:val="false"/>
          <w:i w:val="false"/>
          <w:color w:val="000000"/>
          <w:sz w:val="28"/>
        </w:rPr>
        <w:t xml:space="preserve">
стационарного типа)        </w:t>
      </w:r>
      <w:r>
        <w:br/>
      </w:r>
      <w:r>
        <w:rPr>
          <w:rFonts w:ascii="Times New Roman"/>
          <w:b w:val="false"/>
          <w:i w:val="false"/>
          <w:color w:val="000000"/>
          <w:sz w:val="28"/>
        </w:rPr>
        <w:t xml:space="preserve">
от "___" ________ _______ года   </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(наименование МСО стационарного типа)</w:t>
      </w:r>
    </w:p>
    <w:bookmarkStart w:name="z371" w:id="30"/>
    <w:p>
      <w:pPr>
        <w:spacing w:after="0"/>
        <w:ind w:left="0"/>
        <w:jc w:val="left"/>
      </w:pPr>
      <w:r>
        <w:rPr>
          <w:rFonts w:ascii="Times New Roman"/>
          <w:b/>
          <w:i w:val="false"/>
          <w:color w:val="000000"/>
        </w:rPr>
        <w:t xml:space="preserve"> 
Индивидуальный план работы </w:t>
      </w:r>
    </w:p>
    <w:bookmarkEnd w:id="30"/>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Дата и год рождения 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Дата поступления в МСО стационарного типа ___________________________</w:t>
      </w:r>
      <w:r>
        <w:br/>
      </w:r>
      <w:r>
        <w:rPr>
          <w:rFonts w:ascii="Times New Roman"/>
          <w:b w:val="false"/>
          <w:i w:val="false"/>
          <w:color w:val="000000"/>
          <w:sz w:val="28"/>
        </w:rPr>
        <w:t>
Наблюдение за получателем услуг осуществлялось с ______ по __________</w:t>
      </w:r>
      <w:r>
        <w:br/>
      </w:r>
      <w:r>
        <w:rPr>
          <w:rFonts w:ascii="Times New Roman"/>
          <w:b w:val="false"/>
          <w:i w:val="false"/>
          <w:color w:val="000000"/>
          <w:sz w:val="28"/>
        </w:rPr>
        <w:t>
Индивидуальный план работы разработан на период с _____ по __________</w:t>
      </w:r>
    </w:p>
    <w:p>
      <w:pPr>
        <w:spacing w:after="0"/>
        <w:ind w:left="0"/>
        <w:jc w:val="both"/>
      </w:pPr>
      <w:r>
        <w:rPr>
          <w:rFonts w:ascii="Times New Roman"/>
          <w:b w:val="false"/>
          <w:i w:val="false"/>
          <w:color w:val="000000"/>
          <w:sz w:val="28"/>
        </w:rPr>
        <w:t>Назначенные мероприятия в соответствии с индивидуальными</w:t>
      </w:r>
      <w:r>
        <w:br/>
      </w:r>
      <w:r>
        <w:rPr>
          <w:rFonts w:ascii="Times New Roman"/>
          <w:b w:val="false"/>
          <w:i w:val="false"/>
          <w:color w:val="000000"/>
          <w:sz w:val="28"/>
        </w:rPr>
        <w:t>
потребностями получателя услуг (указать виды и объем оказываемых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603"/>
        <w:gridCol w:w="4707"/>
        <w:gridCol w:w="3476"/>
        <w:gridCol w:w="1841"/>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услуг</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услуг (наименование</w:t>
            </w:r>
            <w:r>
              <w:br/>
            </w:r>
            <w:r>
              <w:rPr>
                <w:rFonts w:ascii="Times New Roman"/>
                <w:b w:val="false"/>
                <w:i w:val="false"/>
                <w:color w:val="000000"/>
                <w:sz w:val="20"/>
              </w:rPr>
              <w:t>
</w:t>
            </w:r>
            <w:r>
              <w:rPr>
                <w:rFonts w:ascii="Times New Roman"/>
                <w:b w:val="false"/>
                <w:i w:val="false"/>
                <w:color w:val="000000"/>
                <w:sz w:val="20"/>
              </w:rPr>
              <w:t>индивидуально проводимых</w:t>
            </w:r>
            <w:r>
              <w:br/>
            </w:r>
            <w:r>
              <w:rPr>
                <w:rFonts w:ascii="Times New Roman"/>
                <w:b w:val="false"/>
                <w:i w:val="false"/>
                <w:color w:val="000000"/>
                <w:sz w:val="20"/>
              </w:rPr>
              <w:t>
</w:t>
            </w:r>
            <w:r>
              <w:rPr>
                <w:rFonts w:ascii="Times New Roman"/>
                <w:b w:val="false"/>
                <w:i w:val="false"/>
                <w:color w:val="000000"/>
                <w:sz w:val="20"/>
              </w:rPr>
              <w:t>мероприятий)</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назначение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назначения</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социально-бытовые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 медицинские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психологические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педагогические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социально-трудовые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социально-культурные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экономические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социально-правовые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Дата пересмотра индивидуального плана работы "__" _______</w:t>
      </w:r>
      <w:r>
        <w:br/>
      </w:r>
      <w:r>
        <w:rPr>
          <w:rFonts w:ascii="Times New Roman"/>
          <w:b w:val="false"/>
          <w:i w:val="false"/>
          <w:color w:val="000000"/>
          <w:sz w:val="28"/>
        </w:rPr>
        <w:t>
20__ года</w:t>
      </w:r>
    </w:p>
    <w:p>
      <w:pPr>
        <w:spacing w:after="0"/>
        <w:ind w:left="0"/>
        <w:jc w:val="both"/>
      </w:pPr>
      <w:r>
        <w:rPr>
          <w:rFonts w:ascii="Times New Roman"/>
          <w:b w:val="false"/>
          <w:i w:val="false"/>
          <w:color w:val="000000"/>
          <w:sz w:val="28"/>
        </w:rPr>
        <w:t>      Специалист по социальной работе ____________ __________________</w:t>
      </w:r>
      <w:r>
        <w:br/>
      </w:r>
      <w:r>
        <w:rPr>
          <w:rFonts w:ascii="Times New Roman"/>
          <w:b w:val="false"/>
          <w:i w:val="false"/>
          <w:color w:val="000000"/>
          <w:sz w:val="28"/>
        </w:rPr>
        <w:t>
                                        (подпись)    (Ф.И.О., дата)</w:t>
      </w:r>
    </w:p>
    <w:bookmarkStart w:name="z372"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стационара    </w:t>
      </w:r>
    </w:p>
    <w:bookmarkEnd w:id="31"/>
    <w:bookmarkStart w:name="z373" w:id="32"/>
    <w:p>
      <w:pPr>
        <w:spacing w:after="0"/>
        <w:ind w:left="0"/>
        <w:jc w:val="left"/>
      </w:pPr>
      <w:r>
        <w:rPr>
          <w:rFonts w:ascii="Times New Roman"/>
          <w:b/>
          <w:i w:val="false"/>
          <w:color w:val="000000"/>
        </w:rPr>
        <w:t xml:space="preserve"> 
Форма журнала/электронной картотеки по выполнению</w:t>
      </w:r>
      <w:r>
        <w:br/>
      </w:r>
      <w:r>
        <w:rPr>
          <w:rFonts w:ascii="Times New Roman"/>
          <w:b/>
          <w:i w:val="false"/>
          <w:color w:val="000000"/>
        </w:rPr>
        <w:t>
(мониторингу) индивидуального плана работы получателя услуг</w:t>
      </w:r>
    </w:p>
    <w:bookmarkEnd w:id="32"/>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Дата и год рождения 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Мониторинг индивидуального плана работы, разработанного на период</w:t>
      </w:r>
      <w:r>
        <w:br/>
      </w:r>
      <w:r>
        <w:rPr>
          <w:rFonts w:ascii="Times New Roman"/>
          <w:b w:val="false"/>
          <w:i w:val="false"/>
          <w:color w:val="000000"/>
          <w:sz w:val="28"/>
        </w:rPr>
        <w:t>
с _______ по ________</w:t>
      </w:r>
      <w:r>
        <w:br/>
      </w:r>
      <w:r>
        <w:rPr>
          <w:rFonts w:ascii="Times New Roman"/>
          <w:b w:val="false"/>
          <w:i w:val="false"/>
          <w:color w:val="000000"/>
          <w:sz w:val="28"/>
        </w:rPr>
        <w:t>
Период наблюдения за получателем услуг: с 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319"/>
        <w:gridCol w:w="3088"/>
        <w:gridCol w:w="2725"/>
        <w:gridCol w:w="2020"/>
        <w:gridCol w:w="3324"/>
      </w:tblGrid>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w:t>
            </w:r>
            <w:r>
              <w:br/>
            </w:r>
            <w:r>
              <w:rPr>
                <w:rFonts w:ascii="Times New Roman"/>
                <w:b w:val="false"/>
                <w:i w:val="false"/>
                <w:color w:val="000000"/>
                <w:sz w:val="20"/>
              </w:rPr>
              <w:t>
</w:t>
            </w:r>
            <w:r>
              <w:rPr>
                <w:rFonts w:ascii="Times New Roman"/>
                <w:b w:val="false"/>
                <w:i w:val="false"/>
                <w:color w:val="000000"/>
                <w:sz w:val="20"/>
              </w:rPr>
              <w:t>услуг, в том числе</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корректировке</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плана работы</w:t>
            </w:r>
            <w:r>
              <w:br/>
            </w:r>
            <w:r>
              <w:rPr>
                <w:rFonts w:ascii="Times New Roman"/>
                <w:b w:val="false"/>
                <w:i w:val="false"/>
                <w:color w:val="000000"/>
                <w:sz w:val="20"/>
              </w:rPr>
              <w:t>
</w:t>
            </w:r>
            <w:r>
              <w:rPr>
                <w:rFonts w:ascii="Times New Roman"/>
                <w:b w:val="false"/>
                <w:i w:val="false"/>
                <w:color w:val="000000"/>
                <w:sz w:val="20"/>
              </w:rPr>
              <w:t>(указать какой</w:t>
            </w:r>
            <w:r>
              <w:br/>
            </w:r>
            <w:r>
              <w:rPr>
                <w:rFonts w:ascii="Times New Roman"/>
                <w:b w:val="false"/>
                <w:i w:val="false"/>
                <w:color w:val="000000"/>
                <w:sz w:val="20"/>
              </w:rPr>
              <w:t>
</w:t>
            </w:r>
            <w:r>
              <w:rPr>
                <w:rFonts w:ascii="Times New Roman"/>
                <w:b w:val="false"/>
                <w:i w:val="false"/>
                <w:color w:val="000000"/>
                <w:sz w:val="20"/>
              </w:rPr>
              <w:t>вид услуги</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пересмотру)</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мониторинга</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позитивные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(описать)*</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 или</w:t>
            </w:r>
            <w:r>
              <w:br/>
            </w:r>
            <w:r>
              <w:rPr>
                <w:rFonts w:ascii="Times New Roman"/>
                <w:b w:val="false"/>
                <w:i w:val="false"/>
                <w:color w:val="000000"/>
                <w:sz w:val="20"/>
              </w:rPr>
              <w:t>
</w:t>
            </w:r>
            <w:r>
              <w:rPr>
                <w:rFonts w:ascii="Times New Roman"/>
                <w:b w:val="false"/>
                <w:i w:val="false"/>
                <w:color w:val="000000"/>
                <w:sz w:val="20"/>
              </w:rPr>
              <w:t>имеются ухудшения</w:t>
            </w:r>
            <w:r>
              <w:br/>
            </w:r>
            <w:r>
              <w:rPr>
                <w:rFonts w:ascii="Times New Roman"/>
                <w:b w:val="false"/>
                <w:i w:val="false"/>
                <w:color w:val="000000"/>
                <w:sz w:val="20"/>
              </w:rPr>
              <w:t>
</w:t>
            </w:r>
            <w:r>
              <w:rPr>
                <w:rFonts w:ascii="Times New Roman"/>
                <w:b w:val="false"/>
                <w:i w:val="false"/>
                <w:color w:val="000000"/>
                <w:sz w:val="20"/>
              </w:rPr>
              <w:t>(указать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Специалист по социальной работе ____________ ________________________</w:t>
      </w:r>
      <w:r>
        <w:br/>
      </w:r>
      <w:r>
        <w:rPr>
          <w:rFonts w:ascii="Times New Roman"/>
          <w:b w:val="false"/>
          <w:i w:val="false"/>
          <w:color w:val="000000"/>
          <w:sz w:val="28"/>
        </w:rPr>
        <w:t>
                                  (подпись)       (Ф.И.О., дата)</w:t>
      </w:r>
    </w:p>
    <w:bookmarkStart w:name="z374" w:id="33"/>
    <w:p>
      <w:pPr>
        <w:spacing w:after="0"/>
        <w:ind w:left="0"/>
        <w:jc w:val="both"/>
      </w:pPr>
      <w:r>
        <w:rPr>
          <w:rFonts w:ascii="Times New Roman"/>
          <w:b w:val="false"/>
          <w:i w:val="false"/>
          <w:color w:val="000000"/>
          <w:sz w:val="28"/>
        </w:rPr>
        <w:t>
      Примечание: * Отмечаются позитивные изменения у получателя услуг в:</w:t>
      </w:r>
      <w:r>
        <w:br/>
      </w:r>
      <w:r>
        <w:rPr>
          <w:rFonts w:ascii="Times New Roman"/>
          <w:b w:val="false"/>
          <w:i w:val="false"/>
          <w:color w:val="000000"/>
          <w:sz w:val="28"/>
        </w:rPr>
        <w:t>
</w:t>
      </w:r>
      <w:r>
        <w:rPr>
          <w:rFonts w:ascii="Times New Roman"/>
          <w:b w:val="false"/>
          <w:i w:val="false"/>
          <w:color w:val="000000"/>
          <w:sz w:val="28"/>
        </w:rPr>
        <w:t>
      - соматическом, психическом, эмоциональном состояниях;</w:t>
      </w:r>
      <w:r>
        <w:br/>
      </w:r>
      <w:r>
        <w:rPr>
          <w:rFonts w:ascii="Times New Roman"/>
          <w:b w:val="false"/>
          <w:i w:val="false"/>
          <w:color w:val="000000"/>
          <w:sz w:val="28"/>
        </w:rPr>
        <w:t>
</w:t>
      </w:r>
      <w:r>
        <w:rPr>
          <w:rFonts w:ascii="Times New Roman"/>
          <w:b w:val="false"/>
          <w:i w:val="false"/>
          <w:color w:val="000000"/>
          <w:sz w:val="28"/>
        </w:rPr>
        <w:t>
      - двигательной, сенсорной, познавательной, речевой, коммуникативной сферах;</w:t>
      </w:r>
      <w:r>
        <w:br/>
      </w:r>
      <w:r>
        <w:rPr>
          <w:rFonts w:ascii="Times New Roman"/>
          <w:b w:val="false"/>
          <w:i w:val="false"/>
          <w:color w:val="000000"/>
          <w:sz w:val="28"/>
        </w:rPr>
        <w:t>
</w:t>
      </w:r>
      <w:r>
        <w:rPr>
          <w:rFonts w:ascii="Times New Roman"/>
          <w:b w:val="false"/>
          <w:i w:val="false"/>
          <w:color w:val="000000"/>
          <w:sz w:val="28"/>
        </w:rPr>
        <w:t>
      - формировании навыков самообслуживания, социально-бытовой и трудовой адаптации и социализации.</w:t>
      </w:r>
    </w:p>
    <w:bookmarkEnd w:id="33"/>
    <w:bookmarkStart w:name="z378" w:id="3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стационара    </w:t>
      </w:r>
    </w:p>
    <w:bookmarkEnd w:id="34"/>
    <w:bookmarkStart w:name="z379" w:id="35"/>
    <w:p>
      <w:pPr>
        <w:spacing w:after="0"/>
        <w:ind w:left="0"/>
        <w:jc w:val="left"/>
      </w:pPr>
      <w:r>
        <w:rPr>
          <w:rFonts w:ascii="Times New Roman"/>
          <w:b/>
          <w:i w:val="false"/>
          <w:color w:val="000000"/>
        </w:rPr>
        <w:t xml:space="preserve"> 
Минимальные нормы одежды и мягкого инвентаря, а также сроки их</w:t>
      </w:r>
      <w:r>
        <w:br/>
      </w:r>
      <w:r>
        <w:rPr>
          <w:rFonts w:ascii="Times New Roman"/>
          <w:b/>
          <w:i w:val="false"/>
          <w:color w:val="000000"/>
        </w:rPr>
        <w:t>
носки и использования для организаций стационарного типа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667"/>
        <w:gridCol w:w="1692"/>
        <w:gridCol w:w="1377"/>
        <w:gridCol w:w="1781"/>
        <w:gridCol w:w="1884"/>
        <w:gridCol w:w="1864"/>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Детям и детям с нарушениями ОДА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старше восемнадцати лет, инвалидам и престарелым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Постельное белье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 том числе</w:t>
            </w:r>
            <w:r>
              <w:br/>
            </w:r>
            <w:r>
              <w:rPr>
                <w:rFonts w:ascii="Times New Roman"/>
                <w:b w:val="false"/>
                <w:i w:val="false"/>
                <w:color w:val="000000"/>
                <w:sz w:val="20"/>
              </w:rPr>
              <w:t>
</w:t>
            </w:r>
            <w:r>
              <w:rPr>
                <w:rFonts w:ascii="Times New Roman"/>
                <w:b w:val="false"/>
                <w:i w:val="false"/>
                <w:color w:val="000000"/>
                <w:sz w:val="20"/>
              </w:rPr>
              <w:t>противопролежный матрац)</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вафельное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Инвентарь комнат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Скатерть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Салфетки для стола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Санитарно-гигиенический инвентарь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Клеенка прорезиненная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потребности</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квартал</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женские</w:t>
            </w:r>
            <w:r>
              <w:br/>
            </w:r>
            <w:r>
              <w:rPr>
                <w:rFonts w:ascii="Times New Roman"/>
                <w:b w:val="false"/>
                <w:i w:val="false"/>
                <w:color w:val="000000"/>
                <w:sz w:val="20"/>
              </w:rPr>
              <w:t>
</w:t>
            </w:r>
            <w:r>
              <w:rPr>
                <w:rFonts w:ascii="Times New Roman"/>
                <w:b w:val="false"/>
                <w:i w:val="false"/>
                <w:color w:val="000000"/>
                <w:sz w:val="20"/>
              </w:rPr>
              <w:t>впитывающие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месяц</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месяц</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Подгузники (по назначению</w:t>
            </w:r>
            <w:r>
              <w:br/>
            </w:r>
            <w:r>
              <w:rPr>
                <w:rFonts w:ascii="Times New Roman"/>
                <w:b w:val="false"/>
                <w:i w:val="false"/>
                <w:color w:val="000000"/>
                <w:sz w:val="20"/>
              </w:rPr>
              <w:t>
</w:t>
            </w:r>
            <w:r>
              <w:rPr>
                <w:rFonts w:ascii="Times New Roman"/>
                <w:b w:val="false"/>
                <w:i w:val="false"/>
                <w:color w:val="000000"/>
                <w:sz w:val="20"/>
              </w:rPr>
              <w:t>врача в дополнение к нормам</w:t>
            </w:r>
            <w:r>
              <w:br/>
            </w:r>
            <w:r>
              <w:rPr>
                <w:rFonts w:ascii="Times New Roman"/>
                <w:b w:val="false"/>
                <w:i w:val="false"/>
                <w:color w:val="000000"/>
                <w:sz w:val="20"/>
              </w:rPr>
              <w:t>
</w:t>
            </w:r>
            <w:r>
              <w:rPr>
                <w:rFonts w:ascii="Times New Roman"/>
                <w:b w:val="false"/>
                <w:i w:val="false"/>
                <w:color w:val="000000"/>
                <w:sz w:val="20"/>
              </w:rPr>
              <w:t>согласно индивидуальной</w:t>
            </w:r>
            <w:r>
              <w:br/>
            </w:r>
            <w:r>
              <w:rPr>
                <w:rFonts w:ascii="Times New Roman"/>
                <w:b w:val="false"/>
                <w:i w:val="false"/>
                <w:color w:val="000000"/>
                <w:sz w:val="20"/>
              </w:rPr>
              <w:t>
</w:t>
            </w:r>
            <w:r>
              <w:rPr>
                <w:rFonts w:ascii="Times New Roman"/>
                <w:b w:val="false"/>
                <w:i w:val="false"/>
                <w:color w:val="000000"/>
                <w:sz w:val="20"/>
              </w:rPr>
              <w:t>программе реабилитации</w:t>
            </w:r>
            <w:r>
              <w:br/>
            </w:r>
            <w:r>
              <w:rPr>
                <w:rFonts w:ascii="Times New Roman"/>
                <w:b w:val="false"/>
                <w:i w:val="false"/>
                <w:color w:val="000000"/>
                <w:sz w:val="20"/>
              </w:rPr>
              <w:t>
</w:t>
            </w:r>
            <w:r>
              <w:rPr>
                <w:rFonts w:ascii="Times New Roman"/>
                <w:b w:val="false"/>
                <w:i w:val="false"/>
                <w:color w:val="000000"/>
                <w:sz w:val="20"/>
              </w:rPr>
              <w:t>инвалида)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w:t>
            </w:r>
          </w:p>
        </w:tc>
      </w:tr>
    </w:tbl>
    <w:bookmarkStart w:name="z380" w:id="36"/>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w:t>
      </w:r>
      <w:r>
        <w:rPr>
          <w:rFonts w:ascii="Times New Roman"/>
          <w:b w:val="false"/>
          <w:i w:val="false"/>
          <w:color w:val="000000"/>
          <w:sz w:val="28"/>
        </w:rPr>
        <w:t>
      1) * нормативы инвентаря комнат и санитарно-гигиенического инвентаря распространяются только на детей и лиц старше восемнадцати лет, получающих специальные социальные услуги в организациях стационарного типа;</w:t>
      </w:r>
      <w:r>
        <w:br/>
      </w:r>
      <w:r>
        <w:rPr>
          <w:rFonts w:ascii="Times New Roman"/>
          <w:b w:val="false"/>
          <w:i w:val="false"/>
          <w:color w:val="000000"/>
          <w:sz w:val="28"/>
        </w:rPr>
        <w:t>
</w:t>
      </w:r>
      <w:r>
        <w:rPr>
          <w:rFonts w:ascii="Times New Roman"/>
          <w:b w:val="false"/>
          <w:i w:val="false"/>
          <w:color w:val="000000"/>
          <w:sz w:val="28"/>
        </w:rPr>
        <w:t>
      2) ** в пункте 4 - первая цифра указывает срок использования для общего отделения, вторая цифра - для тяжелобольных.</w:t>
      </w:r>
    </w:p>
    <w:bookmarkEnd w:id="36"/>
    <w:bookmarkStart w:name="z383" w:id="37"/>
    <w:p>
      <w:pPr>
        <w:spacing w:after="0"/>
        <w:ind w:left="0"/>
        <w:jc w:val="both"/>
      </w:pPr>
      <w:r>
        <w:rPr>
          <w:rFonts w:ascii="Times New Roman"/>
          <w:b w:val="false"/>
          <w:i w:val="false"/>
          <w:color w:val="000000"/>
          <w:sz w:val="28"/>
        </w:rPr>
        <w:t xml:space="preserve">
      В организациях стационарного типа детям и лицам старше восемнадцати лет одежда и обувь предоставляются в следующих объемах: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920"/>
        <w:gridCol w:w="1685"/>
        <w:gridCol w:w="2156"/>
        <w:gridCol w:w="1663"/>
        <w:gridCol w:w="1321"/>
        <w:gridCol w:w="1536"/>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Детям (с психоневроло-</w:t>
            </w:r>
            <w:r>
              <w:br/>
            </w:r>
            <w:r>
              <w:rPr>
                <w:rFonts w:ascii="Times New Roman"/>
                <w:b w:val="false"/>
                <w:i w:val="false"/>
                <w:color w:val="000000"/>
                <w:sz w:val="20"/>
              </w:rPr>
              <w:t>
</w:t>
            </w:r>
            <w:r>
              <w:rPr>
                <w:rFonts w:ascii="Times New Roman"/>
                <w:b w:val="false"/>
                <w:i w:val="false"/>
                <w:color w:val="000000"/>
                <w:sz w:val="20"/>
              </w:rPr>
              <w:t>гическими патологиями)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старше</w:t>
            </w:r>
            <w:r>
              <w:br/>
            </w:r>
            <w:r>
              <w:rPr>
                <w:rFonts w:ascii="Times New Roman"/>
                <w:b w:val="false"/>
                <w:i w:val="false"/>
                <w:color w:val="000000"/>
                <w:sz w:val="20"/>
              </w:rPr>
              <w:t>
</w:t>
            </w:r>
            <w:r>
              <w:rPr>
                <w:rFonts w:ascii="Times New Roman"/>
                <w:b w:val="false"/>
                <w:i w:val="false"/>
                <w:color w:val="000000"/>
                <w:sz w:val="20"/>
              </w:rPr>
              <w:t>восемнадцати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или куртка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 или ветровка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из шерстяных тканей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из хлопчатобумажных</w:t>
            </w:r>
            <w:r>
              <w:br/>
            </w:r>
            <w:r>
              <w:rPr>
                <w:rFonts w:ascii="Times New Roman"/>
                <w:b w:val="false"/>
                <w:i w:val="false"/>
                <w:color w:val="000000"/>
                <w:sz w:val="20"/>
              </w:rPr>
              <w:t>
</w:t>
            </w:r>
            <w:r>
              <w:rPr>
                <w:rFonts w:ascii="Times New Roman"/>
                <w:b w:val="false"/>
                <w:i w:val="false"/>
                <w:color w:val="000000"/>
                <w:sz w:val="20"/>
              </w:rPr>
              <w:t>тканей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 спортивный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или джинсы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Платье, сарафан или халат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Юбка из шерстяных тканей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Юбка из хлопчатобумажных</w:t>
            </w:r>
            <w:r>
              <w:br/>
            </w:r>
            <w:r>
              <w:rPr>
                <w:rFonts w:ascii="Times New Roman"/>
                <w:b w:val="false"/>
                <w:i w:val="false"/>
                <w:color w:val="000000"/>
                <w:sz w:val="20"/>
              </w:rPr>
              <w:t>
</w:t>
            </w:r>
            <w:r>
              <w:rPr>
                <w:rFonts w:ascii="Times New Roman"/>
                <w:b w:val="false"/>
                <w:i w:val="false"/>
                <w:color w:val="000000"/>
                <w:sz w:val="20"/>
              </w:rPr>
              <w:t>тканей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Блузка из хлопчатобумажных</w:t>
            </w:r>
            <w:r>
              <w:br/>
            </w:r>
            <w:r>
              <w:rPr>
                <w:rFonts w:ascii="Times New Roman"/>
                <w:b w:val="false"/>
                <w:i w:val="false"/>
                <w:color w:val="000000"/>
                <w:sz w:val="20"/>
              </w:rPr>
              <w:t>
</w:t>
            </w:r>
            <w:r>
              <w:rPr>
                <w:rFonts w:ascii="Times New Roman"/>
                <w:b w:val="false"/>
                <w:i w:val="false"/>
                <w:color w:val="000000"/>
                <w:sz w:val="20"/>
              </w:rPr>
              <w:t>тканей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 жакет, джемпер,</w:t>
            </w:r>
            <w:r>
              <w:br/>
            </w:r>
            <w:r>
              <w:rPr>
                <w:rFonts w:ascii="Times New Roman"/>
                <w:b w:val="false"/>
                <w:i w:val="false"/>
                <w:color w:val="000000"/>
                <w:sz w:val="20"/>
              </w:rPr>
              <w:t>
</w:t>
            </w:r>
            <w:r>
              <w:rPr>
                <w:rFonts w:ascii="Times New Roman"/>
                <w:b w:val="false"/>
                <w:i w:val="false"/>
                <w:color w:val="000000"/>
                <w:sz w:val="20"/>
              </w:rPr>
              <w:t>кофта или жилет из</w:t>
            </w:r>
            <w:r>
              <w:br/>
            </w:r>
            <w:r>
              <w:rPr>
                <w:rFonts w:ascii="Times New Roman"/>
                <w:b w:val="false"/>
                <w:i w:val="false"/>
                <w:color w:val="000000"/>
                <w:sz w:val="20"/>
              </w:rPr>
              <w:t>
</w:t>
            </w:r>
            <w:r>
              <w:rPr>
                <w:rFonts w:ascii="Times New Roman"/>
                <w:b w:val="false"/>
                <w:i w:val="false"/>
                <w:color w:val="000000"/>
                <w:sz w:val="20"/>
              </w:rPr>
              <w:t>трикотажного полотна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Сорочка верхняя из</w:t>
            </w:r>
            <w:r>
              <w:br/>
            </w:r>
            <w:r>
              <w:rPr>
                <w:rFonts w:ascii="Times New Roman"/>
                <w:b w:val="false"/>
                <w:i w:val="false"/>
                <w:color w:val="000000"/>
                <w:sz w:val="20"/>
              </w:rPr>
              <w:t>
</w:t>
            </w:r>
            <w:r>
              <w:rPr>
                <w:rFonts w:ascii="Times New Roman"/>
                <w:b w:val="false"/>
                <w:i w:val="false"/>
                <w:color w:val="000000"/>
                <w:sz w:val="20"/>
              </w:rPr>
              <w:t>хлопчатобумажных тканей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Трусы или панталоны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Сорочка ночная или пижама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туалета из</w:t>
            </w:r>
            <w:r>
              <w:br/>
            </w:r>
            <w:r>
              <w:rPr>
                <w:rFonts w:ascii="Times New Roman"/>
                <w:b w:val="false"/>
                <w:i w:val="false"/>
                <w:color w:val="000000"/>
                <w:sz w:val="20"/>
              </w:rPr>
              <w:t>
</w:t>
            </w:r>
            <w:r>
              <w:rPr>
                <w:rFonts w:ascii="Times New Roman"/>
                <w:b w:val="false"/>
                <w:i w:val="false"/>
                <w:color w:val="000000"/>
                <w:sz w:val="20"/>
              </w:rPr>
              <w:t>хлопчатобумажных тканей и</w:t>
            </w:r>
            <w:r>
              <w:br/>
            </w:r>
            <w:r>
              <w:rPr>
                <w:rFonts w:ascii="Times New Roman"/>
                <w:b w:val="false"/>
                <w:i w:val="false"/>
                <w:color w:val="000000"/>
                <w:sz w:val="20"/>
              </w:rPr>
              <w:t>
</w:t>
            </w:r>
            <w:r>
              <w:rPr>
                <w:rFonts w:ascii="Times New Roman"/>
                <w:b w:val="false"/>
                <w:i w:val="false"/>
                <w:color w:val="000000"/>
                <w:sz w:val="20"/>
              </w:rPr>
              <w:t>эластичного трикотажного</w:t>
            </w:r>
            <w:r>
              <w:br/>
            </w:r>
            <w:r>
              <w:rPr>
                <w:rFonts w:ascii="Times New Roman"/>
                <w:b w:val="false"/>
                <w:i w:val="false"/>
                <w:color w:val="000000"/>
                <w:sz w:val="20"/>
              </w:rPr>
              <w:t>
</w:t>
            </w:r>
            <w:r>
              <w:rPr>
                <w:rFonts w:ascii="Times New Roman"/>
                <w:b w:val="false"/>
                <w:i w:val="false"/>
                <w:color w:val="000000"/>
                <w:sz w:val="20"/>
              </w:rPr>
              <w:t>полотна (бюстгальтер)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Кальсоны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Гамаши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платочно-шарфовые и головные уборы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Шарф</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 или берет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 фуражка или кепи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Платок головной женский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Тюбетейка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или варежки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Платок шерстяной</w:t>
            </w:r>
            <w:r>
              <w:br/>
            </w:r>
            <w:r>
              <w:rPr>
                <w:rFonts w:ascii="Times New Roman"/>
                <w:b w:val="false"/>
                <w:i w:val="false"/>
                <w:color w:val="000000"/>
                <w:sz w:val="20"/>
              </w:rPr>
              <w:t>
</w:t>
            </w:r>
            <w:r>
              <w:rPr>
                <w:rFonts w:ascii="Times New Roman"/>
                <w:b w:val="false"/>
                <w:i w:val="false"/>
                <w:color w:val="000000"/>
                <w:sz w:val="20"/>
              </w:rPr>
              <w:t>(полушерстяной)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Шапочка вязаная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носочно-чулочные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Колготки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Чулки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Носки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Гольфы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зимние или обувь</w:t>
            </w:r>
            <w:r>
              <w:br/>
            </w:r>
            <w:r>
              <w:rPr>
                <w:rFonts w:ascii="Times New Roman"/>
                <w:b w:val="false"/>
                <w:i w:val="false"/>
                <w:color w:val="000000"/>
                <w:sz w:val="20"/>
              </w:rPr>
              <w:t>
</w:t>
            </w:r>
            <w:r>
              <w:rPr>
                <w:rFonts w:ascii="Times New Roman"/>
                <w:b w:val="false"/>
                <w:i w:val="false"/>
                <w:color w:val="000000"/>
                <w:sz w:val="20"/>
              </w:rPr>
              <w:t>из войлока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Валенки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демисезонные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Полусапожки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Ботинки или туфли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Полуботинки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Босоножки или сандалии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спортивная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Тапочки комнатные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Сланцы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84" w:id="3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 в пунктах 6, 7, 9, 14, 15, 16, 31, 41 первая цифра указывает норму носки для детей до четырнадцати лет, вторая цифра - для детей от четырнадцати до восемнадцати лет;</w:t>
      </w:r>
      <w:r>
        <w:br/>
      </w:r>
      <w:r>
        <w:rPr>
          <w:rFonts w:ascii="Times New Roman"/>
          <w:b w:val="false"/>
          <w:i w:val="false"/>
          <w:color w:val="000000"/>
          <w:sz w:val="28"/>
        </w:rPr>
        <w:t>
</w:t>
      </w:r>
      <w:r>
        <w:rPr>
          <w:rFonts w:ascii="Times New Roman"/>
          <w:b w:val="false"/>
          <w:i w:val="false"/>
          <w:color w:val="000000"/>
          <w:sz w:val="28"/>
        </w:rPr>
        <w:t>
      2) ** в пунктах 14, 15, 16, 31 для взрослых первая цифра указывает норму носки для мужчин, вторая - для женщин.</w:t>
      </w:r>
    </w:p>
    <w:bookmarkEnd w:id="38"/>
    <w:bookmarkStart w:name="z387" w:id="39"/>
    <w:p>
      <w:pPr>
        <w:spacing w:after="0"/>
        <w:ind w:left="0"/>
        <w:jc w:val="left"/>
      </w:pPr>
      <w:r>
        <w:rPr>
          <w:rFonts w:ascii="Times New Roman"/>
          <w:b/>
          <w:i w:val="false"/>
          <w:color w:val="000000"/>
        </w:rPr>
        <w:t xml:space="preserve"> 
Длительность проведения занятий организаций стационарного типа</w:t>
      </w:r>
      <w:r>
        <w:br/>
      </w:r>
      <w:r>
        <w:rPr>
          <w:rFonts w:ascii="Times New Roman"/>
          <w:b/>
          <w:i w:val="false"/>
          <w:color w:val="000000"/>
        </w:rPr>
        <w:t>
для детей, детей с нарушением ОДА, лиц старше восемнадцати лет</w:t>
      </w:r>
    </w:p>
    <w:bookmarkEnd w:id="39"/>
    <w:bookmarkStart w:name="z388" w:id="40"/>
    <w:p>
      <w:pPr>
        <w:spacing w:after="0"/>
        <w:ind w:left="0"/>
        <w:jc w:val="both"/>
      </w:pPr>
      <w:r>
        <w:rPr>
          <w:rFonts w:ascii="Times New Roman"/>
          <w:b w:val="false"/>
          <w:i w:val="false"/>
          <w:color w:val="000000"/>
          <w:sz w:val="28"/>
        </w:rPr>
        <w:t>
      В организациях всех типов длительность обучения детей и лиц старше восемнадцати лет строится в зависимости от уровня имеющихся навыков, их познавательной деятельности и возрастных особенностей:</w:t>
      </w:r>
      <w:r>
        <w:br/>
      </w:r>
      <w:r>
        <w:rPr>
          <w:rFonts w:ascii="Times New Roman"/>
          <w:b w:val="false"/>
          <w:i w:val="false"/>
          <w:color w:val="000000"/>
          <w:sz w:val="28"/>
        </w:rPr>
        <w:t>
</w:t>
      </w:r>
      <w:r>
        <w:rPr>
          <w:rFonts w:ascii="Times New Roman"/>
          <w:b w:val="false"/>
          <w:i w:val="false"/>
          <w:color w:val="000000"/>
          <w:sz w:val="28"/>
        </w:rPr>
        <w:t>
      1) при крайне низком уровне социальных навыков, социализации и познавательной деятельности детей занятие проводится продолжительностью до 15 минут;</w:t>
      </w:r>
      <w:r>
        <w:br/>
      </w:r>
      <w:r>
        <w:rPr>
          <w:rFonts w:ascii="Times New Roman"/>
          <w:b w:val="false"/>
          <w:i w:val="false"/>
          <w:color w:val="000000"/>
          <w:sz w:val="28"/>
        </w:rPr>
        <w:t>
</w:t>
      </w:r>
      <w:r>
        <w:rPr>
          <w:rFonts w:ascii="Times New Roman"/>
          <w:b w:val="false"/>
          <w:i w:val="false"/>
          <w:color w:val="000000"/>
          <w:sz w:val="28"/>
        </w:rPr>
        <w:t>
      2) при низком уровне социальных навыков, социализации и познавательной деятельности - до 20 минут;</w:t>
      </w:r>
      <w:r>
        <w:br/>
      </w:r>
      <w:r>
        <w:rPr>
          <w:rFonts w:ascii="Times New Roman"/>
          <w:b w:val="false"/>
          <w:i w:val="false"/>
          <w:color w:val="000000"/>
          <w:sz w:val="28"/>
        </w:rPr>
        <w:t>
</w:t>
      </w:r>
      <w:r>
        <w:rPr>
          <w:rFonts w:ascii="Times New Roman"/>
          <w:b w:val="false"/>
          <w:i w:val="false"/>
          <w:color w:val="000000"/>
          <w:sz w:val="28"/>
        </w:rPr>
        <w:t>
      3) при умеренном уровне социальных навыков, социализации и познавательной деятельности - до 30 минут;</w:t>
      </w:r>
      <w:r>
        <w:br/>
      </w:r>
      <w:r>
        <w:rPr>
          <w:rFonts w:ascii="Times New Roman"/>
          <w:b w:val="false"/>
          <w:i w:val="false"/>
          <w:color w:val="000000"/>
          <w:sz w:val="28"/>
        </w:rPr>
        <w:t>
</w:t>
      </w:r>
      <w:r>
        <w:rPr>
          <w:rFonts w:ascii="Times New Roman"/>
          <w:b w:val="false"/>
          <w:i w:val="false"/>
          <w:color w:val="000000"/>
          <w:sz w:val="28"/>
        </w:rPr>
        <w:t>
      4) при незначительно сниженном уровне социальных навыков, социализации и познавательной деятельности - до 45 минут.</w:t>
      </w:r>
      <w:r>
        <w:br/>
      </w:r>
      <w:r>
        <w:rPr>
          <w:rFonts w:ascii="Times New Roman"/>
          <w:b w:val="false"/>
          <w:i w:val="false"/>
          <w:color w:val="000000"/>
          <w:sz w:val="28"/>
        </w:rPr>
        <w:t>
</w:t>
      </w:r>
      <w:r>
        <w:rPr>
          <w:rFonts w:ascii="Times New Roman"/>
          <w:b w:val="false"/>
          <w:i w:val="false"/>
          <w:color w:val="000000"/>
          <w:sz w:val="28"/>
        </w:rPr>
        <w:t>
      В оставшееся от академического часа (45 минут)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w:t>
      </w:r>
    </w:p>
    <w:bookmarkEnd w:id="40"/>
    <w:bookmarkStart w:name="z394" w:id="4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октября 2011 года № 1222</w:t>
      </w:r>
    </w:p>
    <w:bookmarkEnd w:id="41"/>
    <w:bookmarkStart w:name="z395" w:id="42"/>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специальных социальных услуг в области социальной</w:t>
      </w:r>
      <w:r>
        <w:br/>
      </w:r>
      <w:r>
        <w:rPr>
          <w:rFonts w:ascii="Times New Roman"/>
          <w:b/>
          <w:i w:val="false"/>
          <w:color w:val="000000"/>
        </w:rPr>
        <w:t>
защиты населения в условиях полустационара</w:t>
      </w:r>
    </w:p>
    <w:bookmarkEnd w:id="42"/>
    <w:bookmarkStart w:name="z396" w:id="43"/>
    <w:p>
      <w:pPr>
        <w:spacing w:after="0"/>
        <w:ind w:left="0"/>
        <w:jc w:val="left"/>
      </w:pPr>
      <w:r>
        <w:rPr>
          <w:rFonts w:ascii="Times New Roman"/>
          <w:b/>
          <w:i w:val="false"/>
          <w:color w:val="000000"/>
        </w:rPr>
        <w:t xml:space="preserve"> 
1. Общие положения</w:t>
      </w:r>
    </w:p>
    <w:bookmarkEnd w:id="43"/>
    <w:bookmarkStart w:name="z397" w:id="44"/>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полустационара (далее - стандарт) разработан в соответствии с Законами Республики Казахстан от 13 апреля 2005 года "</w:t>
      </w:r>
      <w:r>
        <w:rPr>
          <w:rFonts w:ascii="Times New Roman"/>
          <w:b w:val="false"/>
          <w:i w:val="false"/>
          <w:color w:val="000000"/>
          <w:sz w:val="28"/>
        </w:rPr>
        <w:t>О социальной защите инвалидов</w:t>
      </w:r>
      <w:r>
        <w:rPr>
          <w:rFonts w:ascii="Times New Roman"/>
          <w:b w:val="false"/>
          <w:i w:val="false"/>
          <w:color w:val="000000"/>
          <w:sz w:val="28"/>
        </w:rPr>
        <w:t xml:space="preserve"> в Республике Казахстан" и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Настоящий стандарт устанавливает объем и требования к условиям и порядку предоставления специальных социальных услуг в организациях полустационарного типа государственной и негосударственной форм собственности, предназначенных для длительного или временного (сроком до 6 месяцев) пребывания в дневное время суток, определяет порядок деятельности организации полустационарного типа, условия предоставления, прекращения (приостановления)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1) детям-инвалидам с психоневрологическими патологиями (далее - дети);</w:t>
      </w:r>
      <w:r>
        <w:br/>
      </w:r>
      <w:r>
        <w:rPr>
          <w:rFonts w:ascii="Times New Roman"/>
          <w:b w:val="false"/>
          <w:i w:val="false"/>
          <w:color w:val="000000"/>
          <w:sz w:val="28"/>
        </w:rPr>
        <w:t>
</w:t>
      </w:r>
      <w:r>
        <w:rPr>
          <w:rFonts w:ascii="Times New Roman"/>
          <w:b w:val="false"/>
          <w:i w:val="false"/>
          <w:color w:val="000000"/>
          <w:sz w:val="28"/>
        </w:rPr>
        <w:t>
      2) детям-инвалидам с нарушениями опорно-двигательного аппарата (далее - дети с нарушениями ОДА);</w:t>
      </w:r>
      <w:r>
        <w:br/>
      </w:r>
      <w:r>
        <w:rPr>
          <w:rFonts w:ascii="Times New Roman"/>
          <w:b w:val="false"/>
          <w:i w:val="false"/>
          <w:color w:val="000000"/>
          <w:sz w:val="28"/>
        </w:rPr>
        <w:t>
</w:t>
      </w:r>
      <w:r>
        <w:rPr>
          <w:rFonts w:ascii="Times New Roman"/>
          <w:b w:val="false"/>
          <w:i w:val="false"/>
          <w:color w:val="000000"/>
          <w:sz w:val="28"/>
        </w:rPr>
        <w:t>
      3) инвалидам старше восемнадцати лет с психоневрологическими заболеваниями (далее - лица старше восемнадцати лет);</w:t>
      </w:r>
      <w:r>
        <w:br/>
      </w:r>
      <w:r>
        <w:rPr>
          <w:rFonts w:ascii="Times New Roman"/>
          <w:b w:val="false"/>
          <w:i w:val="false"/>
          <w:color w:val="000000"/>
          <w:sz w:val="28"/>
        </w:rPr>
        <w:t>
</w:t>
      </w:r>
      <w:r>
        <w:rPr>
          <w:rFonts w:ascii="Times New Roman"/>
          <w:b w:val="false"/>
          <w:i w:val="false"/>
          <w:color w:val="000000"/>
          <w:sz w:val="28"/>
        </w:rPr>
        <w:t xml:space="preserve">
      4) инвалидам первой и второй групп (далее - инвалиды), лицам, не способным к самостоятельному обслуживанию в связи с преклонным возрастом (далее - престарелые). </w:t>
      </w:r>
      <w:r>
        <w:br/>
      </w:r>
      <w:r>
        <w:rPr>
          <w:rFonts w:ascii="Times New Roman"/>
          <w:b w:val="false"/>
          <w:i w:val="false"/>
          <w:color w:val="000000"/>
          <w:sz w:val="28"/>
        </w:rPr>
        <w:t>
</w:t>
      </w:r>
      <w:r>
        <w:rPr>
          <w:rFonts w:ascii="Times New Roman"/>
          <w:b w:val="false"/>
          <w:i w:val="false"/>
          <w:color w:val="000000"/>
          <w:sz w:val="28"/>
        </w:rPr>
        <w:t>
      Указанные выше категории совместно именуются получатели услуг.</w:t>
      </w:r>
      <w:r>
        <w:br/>
      </w:r>
      <w:r>
        <w:rPr>
          <w:rFonts w:ascii="Times New Roman"/>
          <w:b w:val="false"/>
          <w:i w:val="false"/>
          <w:color w:val="000000"/>
          <w:sz w:val="28"/>
        </w:rPr>
        <w:t>
</w:t>
      </w:r>
      <w:r>
        <w:rPr>
          <w:rFonts w:ascii="Times New Roman"/>
          <w:b w:val="false"/>
          <w:i w:val="false"/>
          <w:color w:val="000000"/>
          <w:sz w:val="28"/>
        </w:rPr>
        <w:t>
      3. Организациями полустационарного типа признаются отделения дневного пребывания, территориальные и реабилитационные центры, иные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4. Настоящий стандарт соблюдается всеми субъектами, предоставляющими специальные социальные услуги в условиях полустационара,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5. Организация полустационарного типа предназначена для оказания специальных социальных услуг в дневное время суток (от четырех до десяти часов в день) с обеспечением, при необходимости, ночного пребывания иногородних получателей услуг:</w:t>
      </w:r>
      <w:r>
        <w:br/>
      </w:r>
      <w:r>
        <w:rPr>
          <w:rFonts w:ascii="Times New Roman"/>
          <w:b w:val="false"/>
          <w:i w:val="false"/>
          <w:color w:val="000000"/>
          <w:sz w:val="28"/>
        </w:rPr>
        <w:t>
</w:t>
      </w:r>
      <w:r>
        <w:rPr>
          <w:rFonts w:ascii="Times New Roman"/>
          <w:b w:val="false"/>
          <w:i w:val="false"/>
          <w:color w:val="000000"/>
          <w:sz w:val="28"/>
        </w:rPr>
        <w:t>
      1) для детей от полтора до восемнадцати лет, нуждающихся в оказании специальных социальных услуг в условиях полустационара,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степеней, в том числе при наличии грубых нарушений двигательных функций, затрудняющих обучение во вспомогательных классах соответствующих специализированных школ-интернатов (лица,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степеней;</w:t>
      </w:r>
      <w:r>
        <w:br/>
      </w:r>
      <w:r>
        <w:rPr>
          <w:rFonts w:ascii="Times New Roman"/>
          <w:b w:val="false"/>
          <w:i w:val="false"/>
          <w:color w:val="000000"/>
          <w:sz w:val="28"/>
        </w:rPr>
        <w:t>
</w:t>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для пребывания детей в организации полустационарного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шизофрении с продуктивной симптоматикой без выраженного дефекта личности;</w:t>
      </w:r>
      <w:r>
        <w:br/>
      </w:r>
      <w:r>
        <w:rPr>
          <w:rFonts w:ascii="Times New Roman"/>
          <w:b w:val="false"/>
          <w:i w:val="false"/>
          <w:color w:val="000000"/>
          <w:sz w:val="28"/>
        </w:rPr>
        <w:t>
</w:t>
      </w:r>
      <w:r>
        <w:rPr>
          <w:rFonts w:ascii="Times New Roman"/>
          <w:b w:val="false"/>
          <w:i w:val="false"/>
          <w:color w:val="000000"/>
          <w:sz w:val="28"/>
        </w:rPr>
        <w:t>
      эпилепсии с частыми (более пяти раз в месяц) припадками, склонностью к серийным припадкам, эпилептическому статусу, сумеречным состояниям сознания, дисфории;</w:t>
      </w:r>
      <w:r>
        <w:br/>
      </w:r>
      <w:r>
        <w:rPr>
          <w:rFonts w:ascii="Times New Roman"/>
          <w:b w:val="false"/>
          <w:i w:val="false"/>
          <w:color w:val="000000"/>
          <w:sz w:val="28"/>
        </w:rPr>
        <w:t>
</w:t>
      </w:r>
      <w:r>
        <w:rPr>
          <w:rFonts w:ascii="Times New Roman"/>
          <w:b w:val="false"/>
          <w:i w:val="false"/>
          <w:color w:val="000000"/>
          <w:sz w:val="28"/>
        </w:rPr>
        <w:t>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детей и окружающих;</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2) для лиц старше восемнадцати лет, нуждающихся в оказании специальных социальных услуг в условиях полустационара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степеней, в том числе при наличии грубых нарушений двигательных функций (лица,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степеней;</w:t>
      </w:r>
      <w:r>
        <w:br/>
      </w:r>
      <w:r>
        <w:rPr>
          <w:rFonts w:ascii="Times New Roman"/>
          <w:b w:val="false"/>
          <w:i w:val="false"/>
          <w:color w:val="000000"/>
          <w:sz w:val="28"/>
        </w:rPr>
        <w:t>
</w:t>
      </w:r>
      <w:r>
        <w:rPr>
          <w:rFonts w:ascii="Times New Roman"/>
          <w:b w:val="false"/>
          <w:i w:val="false"/>
          <w:color w:val="000000"/>
          <w:sz w:val="28"/>
        </w:rPr>
        <w:t>
      затяжных форм психических заболеваний, характеризующихся отсутствием острой психотической симптоматики, наличием слабоумия или грубых проявлений психического дефекта;</w:t>
      </w:r>
      <w:r>
        <w:br/>
      </w:r>
      <w:r>
        <w:rPr>
          <w:rFonts w:ascii="Times New Roman"/>
          <w:b w:val="false"/>
          <w:i w:val="false"/>
          <w:color w:val="000000"/>
          <w:sz w:val="28"/>
        </w:rPr>
        <w:t>
</w:t>
      </w:r>
      <w:r>
        <w:rPr>
          <w:rFonts w:ascii="Times New Roman"/>
          <w:b w:val="false"/>
          <w:i w:val="false"/>
          <w:color w:val="000000"/>
          <w:sz w:val="28"/>
        </w:rPr>
        <w:t>
      последствий черепно-мозговых травм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инфекционных и других органических заболеваний головного мозга (энцефалиты, тубекулезные менингиты, менингоэнцефалиты, сифилис мозга и другие инфекционные и органические заболевания головного мозга)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хронического алкоголизма с явлениями выраженного слабоумия;</w:t>
      </w:r>
      <w:r>
        <w:br/>
      </w:r>
      <w:r>
        <w:rPr>
          <w:rFonts w:ascii="Times New Roman"/>
          <w:b w:val="false"/>
          <w:i w:val="false"/>
          <w:color w:val="000000"/>
          <w:sz w:val="28"/>
        </w:rPr>
        <w:t>
</w:t>
      </w:r>
      <w:r>
        <w:rPr>
          <w:rFonts w:ascii="Times New Roman"/>
          <w:b w:val="false"/>
          <w:i w:val="false"/>
          <w:color w:val="000000"/>
          <w:sz w:val="28"/>
        </w:rPr>
        <w:t>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различных форм эпилепсии с явлениями слабоумия и не более четырех раз в месяц судорожными припадками и эквивалентами.</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для пребывания лиц старше восемнадцати лет в организации полустационарного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психических заболеваний в острой и подострой стадии;</w:t>
      </w:r>
      <w:r>
        <w:br/>
      </w:r>
      <w:r>
        <w:rPr>
          <w:rFonts w:ascii="Times New Roman"/>
          <w:b w:val="false"/>
          <w:i w:val="false"/>
          <w:color w:val="000000"/>
          <w:sz w:val="28"/>
        </w:rPr>
        <w:t>
</w:t>
      </w:r>
      <w:r>
        <w:rPr>
          <w:rFonts w:ascii="Times New Roman"/>
          <w:b w:val="false"/>
          <w:i w:val="false"/>
          <w:color w:val="000000"/>
          <w:sz w:val="28"/>
        </w:rPr>
        <w:t>
      состояния обострения хронического психического заболевания;</w:t>
      </w:r>
      <w:r>
        <w:br/>
      </w:r>
      <w:r>
        <w:rPr>
          <w:rFonts w:ascii="Times New Roman"/>
          <w:b w:val="false"/>
          <w:i w:val="false"/>
          <w:color w:val="000000"/>
          <w:sz w:val="28"/>
        </w:rPr>
        <w:t>
</w:t>
      </w:r>
      <w:r>
        <w:rPr>
          <w:rFonts w:ascii="Times New Roman"/>
          <w:b w:val="false"/>
          <w:i w:val="false"/>
          <w:color w:val="000000"/>
          <w:sz w:val="28"/>
        </w:rPr>
        <w:t>
      психических заболеваний, характеризующихся выраженной психотической симптоматикой, грубыми нарушениями влечения и расстройствами поведения, опасными для самого получателя услуг и окружающих, а именно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эпилепсии и судорожного синдрома другой этиологии с частыми (более пяти раз в месяц) припадками, склонностью к серийным припадкам, эпилептическому статусу, сумеречным состоянием сознания, дисфориям;</w:t>
      </w:r>
      <w:r>
        <w:br/>
      </w:r>
      <w:r>
        <w:rPr>
          <w:rFonts w:ascii="Times New Roman"/>
          <w:b w:val="false"/>
          <w:i w:val="false"/>
          <w:color w:val="000000"/>
          <w:sz w:val="28"/>
        </w:rPr>
        <w:t>
</w:t>
      </w:r>
      <w:r>
        <w:rPr>
          <w:rFonts w:ascii="Times New Roman"/>
          <w:b w:val="false"/>
          <w:i w:val="false"/>
          <w:color w:val="000000"/>
          <w:sz w:val="28"/>
        </w:rPr>
        <w:t>
      хронического алкоголизма, наркомании, других психических заболеваний, осложненных хроническим алкоголизмом или любыми видами аноманий;</w:t>
      </w:r>
      <w:r>
        <w:br/>
      </w:r>
      <w:r>
        <w:rPr>
          <w:rFonts w:ascii="Times New Roman"/>
          <w:b w:val="false"/>
          <w:i w:val="false"/>
          <w:color w:val="000000"/>
          <w:sz w:val="28"/>
        </w:rPr>
        <w:t>
</w:t>
      </w:r>
      <w:r>
        <w:rPr>
          <w:rFonts w:ascii="Times New Roman"/>
          <w:b w:val="false"/>
          <w:i w:val="false"/>
          <w:color w:val="000000"/>
          <w:sz w:val="28"/>
        </w:rPr>
        <w:t>
      выраженных депрессивных и маниакальных состояний различного генеза, затяжных реактивных состояний;</w:t>
      </w:r>
      <w:r>
        <w:br/>
      </w:r>
      <w:r>
        <w:rPr>
          <w:rFonts w:ascii="Times New Roman"/>
          <w:b w:val="false"/>
          <w:i w:val="false"/>
          <w:color w:val="000000"/>
          <w:sz w:val="28"/>
        </w:rPr>
        <w:t>
</w:t>
      </w:r>
      <w:r>
        <w:rPr>
          <w:rFonts w:ascii="Times New Roman"/>
          <w:b w:val="false"/>
          <w:i w:val="false"/>
          <w:color w:val="000000"/>
          <w:sz w:val="28"/>
        </w:rPr>
        <w:t>
      выраженных психопатоподобных синдромов, психопатии эксплозивной, параноидной, паранойяльной, истерической;</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инвалидов с нарушениями опорно-двигательного аппарата, в том числе детей с нарушениями ОДА от полтора лет, нуждающихся в оказании специальных социальных услуг в условиях полустационара (далее - инвалиды и дети с нарушениями ОДА).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пребыванию инвалидов и детей с нарушениями ОДА в организации полустационарного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психических заболеваний;</w:t>
      </w:r>
      <w:r>
        <w:br/>
      </w:r>
      <w:r>
        <w:rPr>
          <w:rFonts w:ascii="Times New Roman"/>
          <w:b w:val="false"/>
          <w:i w:val="false"/>
          <w:color w:val="000000"/>
          <w:sz w:val="28"/>
        </w:rPr>
        <w:t>
</w:t>
      </w:r>
      <w:r>
        <w:rPr>
          <w:rFonts w:ascii="Times New Roman"/>
          <w:b w:val="false"/>
          <w:i w:val="false"/>
          <w:color w:val="000000"/>
          <w:sz w:val="28"/>
        </w:rPr>
        <w:t>
      умственной отсталости средней и тяжелой степени тяжести;</w:t>
      </w:r>
      <w:r>
        <w:br/>
      </w:r>
      <w:r>
        <w:rPr>
          <w:rFonts w:ascii="Times New Roman"/>
          <w:b w:val="false"/>
          <w:i w:val="false"/>
          <w:color w:val="000000"/>
          <w:sz w:val="28"/>
        </w:rPr>
        <w:t>
</w:t>
      </w:r>
      <w:r>
        <w:rPr>
          <w:rFonts w:ascii="Times New Roman"/>
          <w:b w:val="false"/>
          <w:i w:val="false"/>
          <w:color w:val="000000"/>
          <w:sz w:val="28"/>
        </w:rPr>
        <w:t xml:space="preserve">
      частых эпилептиформных припадков (более пяти раз в месяц); </w:t>
      </w:r>
      <w:r>
        <w:br/>
      </w:r>
      <w:r>
        <w:rPr>
          <w:rFonts w:ascii="Times New Roman"/>
          <w:b w:val="false"/>
          <w:i w:val="false"/>
          <w:color w:val="000000"/>
          <w:sz w:val="28"/>
        </w:rPr>
        <w:t>
</w:t>
      </w:r>
      <w:r>
        <w:rPr>
          <w:rFonts w:ascii="Times New Roman"/>
          <w:b w:val="false"/>
          <w:i w:val="false"/>
          <w:color w:val="000000"/>
          <w:sz w:val="28"/>
        </w:rPr>
        <w:t>
      психопатоподобных расстройств поведения;</w:t>
      </w:r>
      <w:r>
        <w:br/>
      </w:r>
      <w:r>
        <w:rPr>
          <w:rFonts w:ascii="Times New Roman"/>
          <w:b w:val="false"/>
          <w:i w:val="false"/>
          <w:color w:val="000000"/>
          <w:sz w:val="28"/>
        </w:rPr>
        <w:t>
</w:t>
      </w:r>
      <w:r>
        <w:rPr>
          <w:rFonts w:ascii="Times New Roman"/>
          <w:b w:val="false"/>
          <w:i w:val="false"/>
          <w:color w:val="000000"/>
          <w:sz w:val="28"/>
        </w:rPr>
        <w:t>
      некомпенсированной гидроцефалии;</w:t>
      </w:r>
      <w:r>
        <w:br/>
      </w:r>
      <w:r>
        <w:rPr>
          <w:rFonts w:ascii="Times New Roman"/>
          <w:b w:val="false"/>
          <w:i w:val="false"/>
          <w:color w:val="000000"/>
          <w:sz w:val="28"/>
        </w:rPr>
        <w:t>
</w:t>
      </w:r>
      <w:r>
        <w:rPr>
          <w:rFonts w:ascii="Times New Roman"/>
          <w:b w:val="false"/>
          <w:i w:val="false"/>
          <w:color w:val="000000"/>
          <w:sz w:val="28"/>
        </w:rPr>
        <w:t>
      наркомании и алкоголизма с острой психотической симптоматикой;</w:t>
      </w:r>
      <w:r>
        <w:br/>
      </w:r>
      <w:r>
        <w:rPr>
          <w:rFonts w:ascii="Times New Roman"/>
          <w:b w:val="false"/>
          <w:i w:val="false"/>
          <w:color w:val="000000"/>
          <w:sz w:val="28"/>
        </w:rPr>
        <w:t>
</w:t>
      </w:r>
      <w:r>
        <w:rPr>
          <w:rFonts w:ascii="Times New Roman"/>
          <w:b w:val="false"/>
          <w:i w:val="false"/>
          <w:color w:val="000000"/>
          <w:sz w:val="28"/>
        </w:rPr>
        <w:t>
      психопатоподобными формами поведения и (или) выраженными интеллектуально-мнестическими расстройствами;</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4) инвалидов и престарелых лиц, достигших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20 июня 1997 года "О пенсионном обеспечении в Республике Казахстан", не способных самостоятельно себя обслуживать и нуждающихся по состоянию здоровья в оказании специальных социальных услуг в условиях полустационара.</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к пребыванию в организации полустационарного типа являются наличие:</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w:t>
      </w:r>
      <w:r>
        <w:br/>
      </w:r>
      <w:r>
        <w:rPr>
          <w:rFonts w:ascii="Times New Roman"/>
          <w:b w:val="false"/>
          <w:i w:val="false"/>
          <w:color w:val="000000"/>
          <w:sz w:val="28"/>
        </w:rPr>
        <w:t>
</w:t>
      </w:r>
      <w:r>
        <w:rPr>
          <w:rFonts w:ascii="Times New Roman"/>
          <w:b w:val="false"/>
          <w:i w:val="false"/>
          <w:color w:val="000000"/>
          <w:sz w:val="28"/>
        </w:rPr>
        <w:t>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r>
        <w:br/>
      </w:r>
      <w:r>
        <w:rPr>
          <w:rFonts w:ascii="Times New Roman"/>
          <w:b w:val="false"/>
          <w:i w:val="false"/>
          <w:color w:val="000000"/>
          <w:sz w:val="28"/>
        </w:rPr>
        <w:t>
</w:t>
      </w:r>
      <w:r>
        <w:rPr>
          <w:rFonts w:ascii="Times New Roman"/>
          <w:b w:val="false"/>
          <w:i w:val="false"/>
          <w:color w:val="000000"/>
          <w:sz w:val="28"/>
        </w:rPr>
        <w:t xml:space="preserve">
      карантинных инфекций, заразных заболеваний кожи и волос, венерических заболеваний, СПИД, а также заболеваний, требующих лечения в специализированных медицинских организациях. </w:t>
      </w:r>
      <w:r>
        <w:br/>
      </w:r>
      <w:r>
        <w:rPr>
          <w:rFonts w:ascii="Times New Roman"/>
          <w:b w:val="false"/>
          <w:i w:val="false"/>
          <w:color w:val="000000"/>
          <w:sz w:val="28"/>
        </w:rPr>
        <w:t>
</w:t>
      </w:r>
      <w:r>
        <w:rPr>
          <w:rFonts w:ascii="Times New Roman"/>
          <w:b w:val="false"/>
          <w:i w:val="false"/>
          <w:color w:val="000000"/>
          <w:sz w:val="28"/>
        </w:rPr>
        <w:t>
      6. Организация полустационарного типа является юридическим лицом, либо структурным подразделением юридического лица, создается его учредителем и осуществляет свою деятельность в соответствии с учредительными документами,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Организации полустационарного типа создаются в виде: </w:t>
      </w:r>
      <w:r>
        <w:br/>
      </w:r>
      <w:r>
        <w:rPr>
          <w:rFonts w:ascii="Times New Roman"/>
          <w:b w:val="false"/>
          <w:i w:val="false"/>
          <w:color w:val="000000"/>
          <w:sz w:val="28"/>
        </w:rPr>
        <w:t>
</w:t>
      </w:r>
      <w:r>
        <w:rPr>
          <w:rFonts w:ascii="Times New Roman"/>
          <w:b w:val="false"/>
          <w:i w:val="false"/>
          <w:color w:val="000000"/>
          <w:sz w:val="28"/>
        </w:rPr>
        <w:t>
      1) отделения (центра) дневного пребывания;</w:t>
      </w:r>
      <w:r>
        <w:br/>
      </w:r>
      <w:r>
        <w:rPr>
          <w:rFonts w:ascii="Times New Roman"/>
          <w:b w:val="false"/>
          <w:i w:val="false"/>
          <w:color w:val="000000"/>
          <w:sz w:val="28"/>
        </w:rPr>
        <w:t>
</w:t>
      </w:r>
      <w:r>
        <w:rPr>
          <w:rFonts w:ascii="Times New Roman"/>
          <w:b w:val="false"/>
          <w:i w:val="false"/>
          <w:color w:val="000000"/>
          <w:sz w:val="28"/>
        </w:rPr>
        <w:t xml:space="preserve">
      2) реабилитационного центра для инвалидов и (или) детей-инвалидов; </w:t>
      </w:r>
      <w:r>
        <w:br/>
      </w:r>
      <w:r>
        <w:rPr>
          <w:rFonts w:ascii="Times New Roman"/>
          <w:b w:val="false"/>
          <w:i w:val="false"/>
          <w:color w:val="000000"/>
          <w:sz w:val="28"/>
        </w:rPr>
        <w:t>
</w:t>
      </w:r>
      <w:r>
        <w:rPr>
          <w:rFonts w:ascii="Times New Roman"/>
          <w:b w:val="false"/>
          <w:i w:val="false"/>
          <w:color w:val="000000"/>
          <w:sz w:val="28"/>
        </w:rPr>
        <w:t>
      3) территориального центра для инвалидов и престарелых;</w:t>
      </w:r>
      <w:r>
        <w:br/>
      </w:r>
      <w:r>
        <w:rPr>
          <w:rFonts w:ascii="Times New Roman"/>
          <w:b w:val="false"/>
          <w:i w:val="false"/>
          <w:color w:val="000000"/>
          <w:sz w:val="28"/>
        </w:rPr>
        <w:t>
</w:t>
      </w:r>
      <w:r>
        <w:rPr>
          <w:rFonts w:ascii="Times New Roman"/>
          <w:b w:val="false"/>
          <w:i w:val="false"/>
          <w:color w:val="000000"/>
          <w:sz w:val="28"/>
        </w:rPr>
        <w:t>
      4) иных организаций, предназначенных для оказания специальных социальных услуг в условиях дневного пребывания.</w:t>
      </w:r>
    </w:p>
    <w:bookmarkEnd w:id="44"/>
    <w:bookmarkStart w:name="z459" w:id="45"/>
    <w:p>
      <w:pPr>
        <w:spacing w:after="0"/>
        <w:ind w:left="0"/>
        <w:jc w:val="left"/>
      </w:pPr>
      <w:r>
        <w:rPr>
          <w:rFonts w:ascii="Times New Roman"/>
          <w:b/>
          <w:i w:val="false"/>
          <w:color w:val="000000"/>
        </w:rPr>
        <w:t xml:space="preserve"> 
2. Задачи и функции организации полустационарного типа</w:t>
      </w:r>
    </w:p>
    <w:bookmarkEnd w:id="45"/>
    <w:bookmarkStart w:name="z460" w:id="46"/>
    <w:p>
      <w:pPr>
        <w:spacing w:after="0"/>
        <w:ind w:left="0"/>
        <w:jc w:val="both"/>
      </w:pPr>
      <w:r>
        <w:rPr>
          <w:rFonts w:ascii="Times New Roman"/>
          <w:b w:val="false"/>
          <w:i w:val="false"/>
          <w:color w:val="000000"/>
          <w:sz w:val="28"/>
        </w:rPr>
        <w:t>
      8. Основными задачами организации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1) предоставление специальных социальных услуг в условиях полустационара в соответствии с установленными настоящим стандартом объемами;</w:t>
      </w:r>
      <w:r>
        <w:br/>
      </w:r>
      <w:r>
        <w:rPr>
          <w:rFonts w:ascii="Times New Roman"/>
          <w:b w:val="false"/>
          <w:i w:val="false"/>
          <w:color w:val="000000"/>
          <w:sz w:val="28"/>
        </w:rPr>
        <w:t>
</w:t>
      </w:r>
      <w:r>
        <w:rPr>
          <w:rFonts w:ascii="Times New Roman"/>
          <w:b w:val="false"/>
          <w:i w:val="false"/>
          <w:color w:val="000000"/>
          <w:sz w:val="28"/>
        </w:rPr>
        <w:t>
      2) оказание специальных социальных услуг с учетом индивидуальных потребностей получателей услуг, ориентированных на повышение уровня их личностного развития, социализации и интеграции;</w:t>
      </w:r>
      <w:r>
        <w:br/>
      </w:r>
      <w:r>
        <w:rPr>
          <w:rFonts w:ascii="Times New Roman"/>
          <w:b w:val="false"/>
          <w:i w:val="false"/>
          <w:color w:val="000000"/>
          <w:sz w:val="28"/>
        </w:rPr>
        <w:t>
</w:t>
      </w:r>
      <w:r>
        <w:rPr>
          <w:rFonts w:ascii="Times New Roman"/>
          <w:b w:val="false"/>
          <w:i w:val="false"/>
          <w:color w:val="000000"/>
          <w:sz w:val="28"/>
        </w:rPr>
        <w:t>
      3) повышение качества и эффективности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9. Основными функциями организации полустационарного типа являются:</w:t>
      </w:r>
      <w:r>
        <w:br/>
      </w:r>
      <w:r>
        <w:rPr>
          <w:rFonts w:ascii="Times New Roman"/>
          <w:b w:val="false"/>
          <w:i w:val="false"/>
          <w:color w:val="000000"/>
          <w:sz w:val="28"/>
        </w:rPr>
        <w:t>
</w:t>
      </w:r>
      <w:r>
        <w:rPr>
          <w:rFonts w:ascii="Times New Roman"/>
          <w:b w:val="false"/>
          <w:i w:val="false"/>
          <w:color w:val="000000"/>
          <w:sz w:val="28"/>
        </w:rPr>
        <w:t>
      1) прием и размещение получателей услуг с учетом их заболевания, тяжести состояния, возраста, проведение мероприятий по их адаптации к новой обстановке;</w:t>
      </w:r>
      <w:r>
        <w:br/>
      </w:r>
      <w:r>
        <w:rPr>
          <w:rFonts w:ascii="Times New Roman"/>
          <w:b w:val="false"/>
          <w:i w:val="false"/>
          <w:color w:val="000000"/>
          <w:sz w:val="28"/>
        </w:rPr>
        <w:t>
</w:t>
      </w:r>
      <w:r>
        <w:rPr>
          <w:rFonts w:ascii="Times New Roman"/>
          <w:b w:val="false"/>
          <w:i w:val="false"/>
          <w:color w:val="000000"/>
          <w:sz w:val="28"/>
        </w:rPr>
        <w:t>
      2) обеспечение неприкосновенности личности и безопасности получателей услуг;</w:t>
      </w:r>
      <w:r>
        <w:br/>
      </w:r>
      <w:r>
        <w:rPr>
          <w:rFonts w:ascii="Times New Roman"/>
          <w:b w:val="false"/>
          <w:i w:val="false"/>
          <w:color w:val="000000"/>
          <w:sz w:val="28"/>
        </w:rPr>
        <w:t>
</w:t>
      </w:r>
      <w:r>
        <w:rPr>
          <w:rFonts w:ascii="Times New Roman"/>
          <w:b w:val="false"/>
          <w:i w:val="false"/>
          <w:color w:val="000000"/>
          <w:sz w:val="28"/>
        </w:rPr>
        <w:t>
      3) создание благоприятного морально-психологического климата в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4)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r>
        <w:br/>
      </w:r>
      <w:r>
        <w:rPr>
          <w:rFonts w:ascii="Times New Roman"/>
          <w:b w:val="false"/>
          <w:i w:val="false"/>
          <w:color w:val="000000"/>
          <w:sz w:val="28"/>
        </w:rPr>
        <w:t>
</w:t>
      </w:r>
      <w:r>
        <w:rPr>
          <w:rFonts w:ascii="Times New Roman"/>
          <w:b w:val="false"/>
          <w:i w:val="false"/>
          <w:color w:val="000000"/>
          <w:sz w:val="28"/>
        </w:rPr>
        <w:t>
      5) проведение социальной, медицинской и профессиональной реабилитации инвалидов;</w:t>
      </w:r>
      <w:r>
        <w:br/>
      </w:r>
      <w:r>
        <w:rPr>
          <w:rFonts w:ascii="Times New Roman"/>
          <w:b w:val="false"/>
          <w:i w:val="false"/>
          <w:color w:val="000000"/>
          <w:sz w:val="28"/>
        </w:rPr>
        <w:t>
</w:t>
      </w:r>
      <w:r>
        <w:rPr>
          <w:rFonts w:ascii="Times New Roman"/>
          <w:b w:val="false"/>
          <w:i w:val="false"/>
          <w:color w:val="000000"/>
          <w:sz w:val="28"/>
        </w:rPr>
        <w:t>
      6) информирование получателей услуг и членов их семьи об объемах и видах оказания специальных социальных услуг, правилах внутреннего распорядка;</w:t>
      </w:r>
      <w:r>
        <w:br/>
      </w:r>
      <w:r>
        <w:rPr>
          <w:rFonts w:ascii="Times New Roman"/>
          <w:b w:val="false"/>
          <w:i w:val="false"/>
          <w:color w:val="000000"/>
          <w:sz w:val="28"/>
        </w:rPr>
        <w:t>
</w:t>
      </w:r>
      <w:r>
        <w:rPr>
          <w:rFonts w:ascii="Times New Roman"/>
          <w:b w:val="false"/>
          <w:i w:val="false"/>
          <w:color w:val="000000"/>
          <w:sz w:val="28"/>
        </w:rPr>
        <w:t>
      7)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8) осуществление финансово-хозяйственной деятельности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9) иные функции в соответствии с учредительными документами организации полустационарного типа.</w:t>
      </w:r>
    </w:p>
    <w:bookmarkEnd w:id="46"/>
    <w:bookmarkStart w:name="z474" w:id="47"/>
    <w:p>
      <w:pPr>
        <w:spacing w:after="0"/>
        <w:ind w:left="0"/>
        <w:jc w:val="left"/>
      </w:pPr>
      <w:r>
        <w:rPr>
          <w:rFonts w:ascii="Times New Roman"/>
          <w:b/>
          <w:i w:val="false"/>
          <w:color w:val="000000"/>
        </w:rPr>
        <w:t xml:space="preserve"> 
3. Условия приема в организацию полустационарного типа</w:t>
      </w:r>
    </w:p>
    <w:bookmarkEnd w:id="47"/>
    <w:bookmarkStart w:name="z475" w:id="48"/>
    <w:p>
      <w:pPr>
        <w:spacing w:after="0"/>
        <w:ind w:left="0"/>
        <w:jc w:val="both"/>
      </w:pPr>
      <w:r>
        <w:rPr>
          <w:rFonts w:ascii="Times New Roman"/>
          <w:b w:val="false"/>
          <w:i w:val="false"/>
          <w:color w:val="000000"/>
          <w:sz w:val="28"/>
        </w:rPr>
        <w:t>
      10. Направление получателей услуг в организацию полустационарного типа для предоставления им специальных социальных услуг за счет бюджетных средств осуществляют областные, городов Астаны и Алматы уполномоченные органы в области социальной защиты населения (далее - уполномоченный орган) через районные (городские) уполномоченные органы занятости и социальных программ по месту жительства получателя услуг.</w:t>
      </w:r>
      <w:r>
        <w:br/>
      </w:r>
      <w:r>
        <w:rPr>
          <w:rFonts w:ascii="Times New Roman"/>
          <w:b w:val="false"/>
          <w:i w:val="false"/>
          <w:color w:val="000000"/>
          <w:sz w:val="28"/>
        </w:rPr>
        <w:t>
</w:t>
      </w:r>
      <w:r>
        <w:rPr>
          <w:rFonts w:ascii="Times New Roman"/>
          <w:b w:val="false"/>
          <w:i w:val="false"/>
          <w:color w:val="000000"/>
          <w:sz w:val="28"/>
        </w:rPr>
        <w:t>
      11. Организация полустационарного типа негосударственной формы собственности осуществляет прием получателей услуг на договорной основе.</w:t>
      </w:r>
      <w:r>
        <w:br/>
      </w:r>
      <w:r>
        <w:rPr>
          <w:rFonts w:ascii="Times New Roman"/>
          <w:b w:val="false"/>
          <w:i w:val="false"/>
          <w:color w:val="000000"/>
          <w:sz w:val="28"/>
        </w:rPr>
        <w:t>
</w:t>
      </w:r>
      <w:r>
        <w:rPr>
          <w:rFonts w:ascii="Times New Roman"/>
          <w:b w:val="false"/>
          <w:i w:val="false"/>
          <w:color w:val="000000"/>
          <w:sz w:val="28"/>
        </w:rPr>
        <w:t>
      12. Прием получателей услуг в организацию полустационарного типа, предоставляющую специальные социальные услуги за счет бюджетных средств, осуществляется на основании следующих документов, предоставляемых уполномоченным органом в организацию полустационарного типа:</w:t>
      </w:r>
      <w:r>
        <w:br/>
      </w:r>
      <w:r>
        <w:rPr>
          <w:rFonts w:ascii="Times New Roman"/>
          <w:b w:val="false"/>
          <w:i w:val="false"/>
          <w:color w:val="000000"/>
          <w:sz w:val="28"/>
        </w:rPr>
        <w:t>
</w:t>
      </w:r>
      <w:r>
        <w:rPr>
          <w:rFonts w:ascii="Times New Roman"/>
          <w:b w:val="false"/>
          <w:i w:val="false"/>
          <w:color w:val="000000"/>
          <w:sz w:val="28"/>
        </w:rPr>
        <w:t>
      1) письменное заявление получателя услуг, а для несовершеннолетних и недееспособных лиц - письменное заявление законного представителя (один из родителей, опекун, попечитель) (</w:t>
      </w:r>
      <w:r>
        <w:rPr>
          <w:rFonts w:ascii="Times New Roman"/>
          <w:b w:val="false"/>
          <w:i w:val="false"/>
          <w:color w:val="000000"/>
          <w:sz w:val="28"/>
        </w:rPr>
        <w:t>приложение 1</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2) решение местного исполнительного органа о предоставлении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w:t>
      </w:r>
      <w:r>
        <w:br/>
      </w:r>
      <w:r>
        <w:rPr>
          <w:rFonts w:ascii="Times New Roman"/>
          <w:b w:val="false"/>
          <w:i w:val="false"/>
          <w:color w:val="000000"/>
          <w:sz w:val="28"/>
        </w:rPr>
        <w:t>
</w:t>
      </w:r>
      <w:r>
        <w:rPr>
          <w:rFonts w:ascii="Times New Roman"/>
          <w:b w:val="false"/>
          <w:i w:val="false"/>
          <w:color w:val="000000"/>
          <w:sz w:val="28"/>
        </w:rPr>
        <w:t>
      4) копия свидетельства о рождении ребенка или удостоверения личности;</w:t>
      </w:r>
      <w:r>
        <w:br/>
      </w:r>
      <w:r>
        <w:rPr>
          <w:rFonts w:ascii="Times New Roman"/>
          <w:b w:val="false"/>
          <w:i w:val="false"/>
          <w:color w:val="000000"/>
          <w:sz w:val="28"/>
        </w:rPr>
        <w:t>
</w:t>
      </w:r>
      <w:r>
        <w:rPr>
          <w:rFonts w:ascii="Times New Roman"/>
          <w:b w:val="false"/>
          <w:i w:val="false"/>
          <w:color w:val="000000"/>
          <w:sz w:val="28"/>
        </w:rPr>
        <w:t>
      5) копия справки об инвалидности (для престарелых - не требуется);</w:t>
      </w:r>
      <w:r>
        <w:br/>
      </w:r>
      <w:r>
        <w:rPr>
          <w:rFonts w:ascii="Times New Roman"/>
          <w:b w:val="false"/>
          <w:i w:val="false"/>
          <w:color w:val="000000"/>
          <w:sz w:val="28"/>
        </w:rPr>
        <w:t>
</w:t>
      </w:r>
      <w:r>
        <w:rPr>
          <w:rFonts w:ascii="Times New Roman"/>
          <w:b w:val="false"/>
          <w:i w:val="false"/>
          <w:color w:val="000000"/>
          <w:sz w:val="28"/>
        </w:rPr>
        <w:t>
      6) медицинская карта (</w:t>
      </w:r>
      <w:r>
        <w:rPr>
          <w:rFonts w:ascii="Times New Roman"/>
          <w:b w:val="false"/>
          <w:i w:val="false"/>
          <w:color w:val="000000"/>
          <w:sz w:val="28"/>
        </w:rPr>
        <w:t>приложение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инвалида (для престарелых - не требуется);</w:t>
      </w:r>
      <w:r>
        <w:br/>
      </w:r>
      <w:r>
        <w:rPr>
          <w:rFonts w:ascii="Times New Roman"/>
          <w:b w:val="false"/>
          <w:i w:val="false"/>
          <w:color w:val="000000"/>
          <w:sz w:val="28"/>
        </w:rPr>
        <w:t>
</w:t>
      </w:r>
      <w:r>
        <w:rPr>
          <w:rFonts w:ascii="Times New Roman"/>
          <w:b w:val="false"/>
          <w:i w:val="false"/>
          <w:color w:val="000000"/>
          <w:sz w:val="28"/>
        </w:rPr>
        <w:t>
      8) для лиц пенсионного возраста - копию пенсионного удостоверения;</w:t>
      </w:r>
      <w:r>
        <w:br/>
      </w:r>
      <w:r>
        <w:rPr>
          <w:rFonts w:ascii="Times New Roman"/>
          <w:b w:val="false"/>
          <w:i w:val="false"/>
          <w:color w:val="000000"/>
          <w:sz w:val="28"/>
        </w:rPr>
        <w:t>
</w:t>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участника и инвалида Великой Отечественной войны и лица, приравненного к ним.</w:t>
      </w:r>
      <w:r>
        <w:br/>
      </w:r>
      <w:r>
        <w:rPr>
          <w:rFonts w:ascii="Times New Roman"/>
          <w:b w:val="false"/>
          <w:i w:val="false"/>
          <w:color w:val="000000"/>
          <w:sz w:val="28"/>
        </w:rPr>
        <w:t>
</w:t>
      </w:r>
      <w:r>
        <w:rPr>
          <w:rFonts w:ascii="Times New Roman"/>
          <w:b w:val="false"/>
          <w:i w:val="false"/>
          <w:color w:val="000000"/>
          <w:sz w:val="28"/>
        </w:rPr>
        <w:t>
      13. Копии документов предоставляются вместе с оригиналами, которые после сверки возвращаются заявителю.</w:t>
      </w:r>
    </w:p>
    <w:bookmarkEnd w:id="48"/>
    <w:bookmarkStart w:name="z488" w:id="49"/>
    <w:p>
      <w:pPr>
        <w:spacing w:after="0"/>
        <w:ind w:left="0"/>
        <w:jc w:val="left"/>
      </w:pPr>
      <w:r>
        <w:rPr>
          <w:rFonts w:ascii="Times New Roman"/>
          <w:b/>
          <w:i w:val="false"/>
          <w:color w:val="000000"/>
        </w:rPr>
        <w:t xml:space="preserve"> 
4. Условия пребывания в организации полустационарного типа</w:t>
      </w:r>
    </w:p>
    <w:bookmarkEnd w:id="49"/>
    <w:bookmarkStart w:name="z489" w:id="50"/>
    <w:p>
      <w:pPr>
        <w:spacing w:after="0"/>
        <w:ind w:left="0"/>
        <w:jc w:val="both"/>
      </w:pPr>
      <w:r>
        <w:rPr>
          <w:rFonts w:ascii="Times New Roman"/>
          <w:b w:val="false"/>
          <w:i w:val="false"/>
          <w:color w:val="000000"/>
          <w:sz w:val="28"/>
        </w:rPr>
        <w:t>
      14. Условия пребывания в организации полустационарного типа соответствуют санитарно-эпидемиологическим нормам, </w:t>
      </w:r>
      <w:r>
        <w:rPr>
          <w:rFonts w:ascii="Times New Roman"/>
          <w:b w:val="false"/>
          <w:i w:val="false"/>
          <w:color w:val="000000"/>
          <w:sz w:val="28"/>
        </w:rPr>
        <w:t>требованиям</w:t>
      </w:r>
      <w:r>
        <w:rPr>
          <w:rFonts w:ascii="Times New Roman"/>
          <w:b w:val="false"/>
          <w:i w:val="false"/>
          <w:color w:val="000000"/>
          <w:sz w:val="28"/>
        </w:rPr>
        <w:t xml:space="preserve">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15. Учредитель обеспечивает современное техническое оснащение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16. Здание организации полустационарного типа оборудовано специальными приспособлениями с целью удобства пребывания, обеспечения беспрепятственного доступа к нему, передвижения внутри помещения и на прилегающей к зданию территории в соответствии со строительными нормами и правилами.</w:t>
      </w:r>
      <w:r>
        <w:br/>
      </w:r>
      <w:r>
        <w:rPr>
          <w:rFonts w:ascii="Times New Roman"/>
          <w:b w:val="false"/>
          <w:i w:val="false"/>
          <w:color w:val="000000"/>
          <w:sz w:val="28"/>
        </w:rPr>
        <w:t>
</w:t>
      </w:r>
      <w:r>
        <w:rPr>
          <w:rFonts w:ascii="Times New Roman"/>
          <w:b w:val="false"/>
          <w:i w:val="false"/>
          <w:color w:val="000000"/>
          <w:sz w:val="28"/>
        </w:rPr>
        <w:t>
      Условия пребывания получателей услуг способствуют повышению активности и социализации получателей услуг.</w:t>
      </w:r>
      <w:r>
        <w:br/>
      </w:r>
      <w:r>
        <w:rPr>
          <w:rFonts w:ascii="Times New Roman"/>
          <w:b w:val="false"/>
          <w:i w:val="false"/>
          <w:color w:val="000000"/>
          <w:sz w:val="28"/>
        </w:rPr>
        <w:t>
</w:t>
      </w:r>
      <w:r>
        <w:rPr>
          <w:rFonts w:ascii="Times New Roman"/>
          <w:b w:val="false"/>
          <w:i w:val="false"/>
          <w:color w:val="000000"/>
          <w:sz w:val="28"/>
        </w:rPr>
        <w:t>
      17. В случае если организация полустационарного типа является структурным подразделением организации стационарного типа, то получателям услуг организации полустационарного типа создаются условия для отдельного входа в здание и раздельного пребывания.</w:t>
      </w:r>
      <w:r>
        <w:br/>
      </w:r>
      <w:r>
        <w:rPr>
          <w:rFonts w:ascii="Times New Roman"/>
          <w:b w:val="false"/>
          <w:i w:val="false"/>
          <w:color w:val="000000"/>
          <w:sz w:val="28"/>
        </w:rPr>
        <w:t>
</w:t>
      </w:r>
      <w:r>
        <w:rPr>
          <w:rFonts w:ascii="Times New Roman"/>
          <w:b w:val="false"/>
          <w:i w:val="false"/>
          <w:color w:val="000000"/>
          <w:sz w:val="28"/>
        </w:rPr>
        <w:t>
      18. Специальные социальные услуги, мероприятия по реабилитации получателей услуг осуществляются с учетом состояния их здоровья, возраста, уровня личностного развития, социализации, содержания индивидуальной программы реабилитации (при наличии).</w:t>
      </w:r>
      <w:r>
        <w:br/>
      </w:r>
      <w:r>
        <w:rPr>
          <w:rFonts w:ascii="Times New Roman"/>
          <w:b w:val="false"/>
          <w:i w:val="false"/>
          <w:color w:val="000000"/>
          <w:sz w:val="28"/>
        </w:rPr>
        <w:t>
</w:t>
      </w:r>
      <w:r>
        <w:rPr>
          <w:rFonts w:ascii="Times New Roman"/>
          <w:b w:val="false"/>
          <w:i w:val="false"/>
          <w:color w:val="000000"/>
          <w:sz w:val="28"/>
        </w:rPr>
        <w:t>
      19. Порядок пребывания в организации полустационарного типа определяется правилами внутреннего распорядка, утверждаемыми руководителем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20. Режим работы организации полустационарного типа устанавливается руководителем организации полустационарного типа с учетом местных условий по согласованию с учредителем или уполномоченным органом.</w:t>
      </w:r>
      <w:r>
        <w:br/>
      </w:r>
      <w:r>
        <w:rPr>
          <w:rFonts w:ascii="Times New Roman"/>
          <w:b w:val="false"/>
          <w:i w:val="false"/>
          <w:color w:val="000000"/>
          <w:sz w:val="28"/>
        </w:rPr>
        <w:t>
</w:t>
      </w:r>
      <w:r>
        <w:rPr>
          <w:rFonts w:ascii="Times New Roman"/>
          <w:b w:val="false"/>
          <w:i w:val="false"/>
          <w:color w:val="000000"/>
          <w:sz w:val="28"/>
        </w:rPr>
        <w:t>
      21. В организациях полустационарного типа специальные социальные услуги получателям услуг предоставляются ежедневно (за исключением выходных и праздничных дней).</w:t>
      </w:r>
      <w:r>
        <w:br/>
      </w:r>
      <w:r>
        <w:rPr>
          <w:rFonts w:ascii="Times New Roman"/>
          <w:b w:val="false"/>
          <w:i w:val="false"/>
          <w:color w:val="000000"/>
          <w:sz w:val="28"/>
        </w:rPr>
        <w:t>
</w:t>
      </w:r>
      <w:r>
        <w:rPr>
          <w:rFonts w:ascii="Times New Roman"/>
          <w:b w:val="false"/>
          <w:i w:val="false"/>
          <w:color w:val="000000"/>
          <w:sz w:val="28"/>
        </w:rPr>
        <w:t>
      Специалистом по социальной работе ведется журнал учета посещений (</w:t>
      </w:r>
      <w:r>
        <w:rPr>
          <w:rFonts w:ascii="Times New Roman"/>
          <w:b w:val="false"/>
          <w:i w:val="false"/>
          <w:color w:val="000000"/>
          <w:sz w:val="28"/>
        </w:rPr>
        <w:t>приложение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22. С целью непрерывности оказания реабилитационных мероприятий в организациях полустационарного типа, предназначенных для временного пребывания, создаются условия для ночного пребывания иногородних получателей услуг.</w:t>
      </w:r>
    </w:p>
    <w:bookmarkEnd w:id="50"/>
    <w:bookmarkStart w:name="z500" w:id="51"/>
    <w:p>
      <w:pPr>
        <w:spacing w:after="0"/>
        <w:ind w:left="0"/>
        <w:jc w:val="left"/>
      </w:pPr>
      <w:r>
        <w:rPr>
          <w:rFonts w:ascii="Times New Roman"/>
          <w:b/>
          <w:i w:val="false"/>
          <w:color w:val="000000"/>
        </w:rPr>
        <w:t xml:space="preserve"> 
5. Определение потребности получателей услуг в специальных</w:t>
      </w:r>
      <w:r>
        <w:br/>
      </w:r>
      <w:r>
        <w:rPr>
          <w:rFonts w:ascii="Times New Roman"/>
          <w:b/>
          <w:i w:val="false"/>
          <w:color w:val="000000"/>
        </w:rPr>
        <w:t>
социальных услугах и разработка индивидуального плана работы</w:t>
      </w:r>
    </w:p>
    <w:bookmarkEnd w:id="51"/>
    <w:bookmarkStart w:name="z501" w:id="52"/>
    <w:p>
      <w:pPr>
        <w:spacing w:after="0"/>
        <w:ind w:left="0"/>
        <w:jc w:val="both"/>
      </w:pPr>
      <w:r>
        <w:rPr>
          <w:rFonts w:ascii="Times New Roman"/>
          <w:b w:val="false"/>
          <w:i w:val="false"/>
          <w:color w:val="000000"/>
          <w:sz w:val="28"/>
        </w:rPr>
        <w:t>
      23. Потребности (виды и объемы) в специальных социальных услугах определяются социальными работниками, врачами, педагогами и другими специалистами организации полустационарного типа (далее - специалисты организации полустационарного типа), (</w:t>
      </w:r>
      <w:r>
        <w:rPr>
          <w:rFonts w:ascii="Times New Roman"/>
          <w:b w:val="false"/>
          <w:i w:val="false"/>
          <w:color w:val="000000"/>
          <w:sz w:val="28"/>
        </w:rPr>
        <w:t>приложение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24. На основе оценки потребностей получателей услуг с учетом индивидуальной программы реабилитации инвалида специалистами организации полустационарного типа разрабатывается индивидуальный план работы (далее - индивидуальный план) на каждого получателя услуг, пребывающего в организации полустационарного типа, предназначенной для длительного пребывания сроком на один год, а на получателя услуг, пребывающего в организации полустационарного типа, предназначенной для временного пребывания - сроком на период пребывания (</w:t>
      </w:r>
      <w:r>
        <w:rPr>
          <w:rFonts w:ascii="Times New Roman"/>
          <w:b w:val="false"/>
          <w:i w:val="false"/>
          <w:color w:val="000000"/>
          <w:sz w:val="28"/>
        </w:rPr>
        <w:t>приложение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25. Индивидуальные планы получателей услуг разрабатываются после наблюдения за ними специалистами организации полустационарного типа в течение десяти рабочих дней со дня поступления в организацию полустационарного типа или окончания срока действия предыдущего индивидуального плана, заполняются в течение последующих трех рабочих дней и утверждаются руководителем организации полустационарного типа. </w:t>
      </w:r>
      <w:r>
        <w:br/>
      </w:r>
      <w:r>
        <w:rPr>
          <w:rFonts w:ascii="Times New Roman"/>
          <w:b w:val="false"/>
          <w:i w:val="false"/>
          <w:color w:val="000000"/>
          <w:sz w:val="28"/>
        </w:rPr>
        <w:t>
</w:t>
      </w:r>
      <w:r>
        <w:rPr>
          <w:rFonts w:ascii="Times New Roman"/>
          <w:b w:val="false"/>
          <w:i w:val="false"/>
          <w:color w:val="000000"/>
          <w:sz w:val="28"/>
        </w:rPr>
        <w:t xml:space="preserve">
      Индивидуальные планы получателей услуг, срок пребывания в организации полустационарного типа которых не превышает сорока двух дней, разрабатываются после наблюдения за получателями услуг в течение двух рабочих дней со дня поступления в организацию полустационарного типа, заполняются в течение последующего одного рабочего дня и утверждаются руководителем организации полустационарного типа. </w:t>
      </w:r>
      <w:r>
        <w:br/>
      </w:r>
      <w:r>
        <w:rPr>
          <w:rFonts w:ascii="Times New Roman"/>
          <w:b w:val="false"/>
          <w:i w:val="false"/>
          <w:color w:val="000000"/>
          <w:sz w:val="28"/>
        </w:rPr>
        <w:t>
</w:t>
      </w:r>
      <w:r>
        <w:rPr>
          <w:rFonts w:ascii="Times New Roman"/>
          <w:b w:val="false"/>
          <w:i w:val="false"/>
          <w:color w:val="000000"/>
          <w:sz w:val="28"/>
        </w:rPr>
        <w:t>
      26. Реабилитационные мероприятия, отраженные в индивидуальном плане, проводятся специалистами организации полустационарного типа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27. Изменения в состоянии получателей услуг подлежат ежеквартальному (при необходимости ежемесячному) рассмотрению специалистами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28. Проведенные мероприятия и итоги ежеквартального мониторинга специалисты организации полустационарного типа отражают в журнале/электронной картотеке по выполнению (мониторингу) индивидуального плана (далее - журнал/электронная картотека), который ведется отдельно на каждого получателя услуг (</w:t>
      </w:r>
      <w:r>
        <w:rPr>
          <w:rFonts w:ascii="Times New Roman"/>
          <w:b w:val="false"/>
          <w:i w:val="false"/>
          <w:color w:val="000000"/>
          <w:sz w:val="28"/>
        </w:rPr>
        <w:t>приложение 6</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29. Специалисты организации полустационарного типа по итогам мониторинга при необходимости корректируют индивидуальные планы получателей услуг. </w:t>
      </w:r>
      <w:r>
        <w:br/>
      </w:r>
      <w:r>
        <w:rPr>
          <w:rFonts w:ascii="Times New Roman"/>
          <w:b w:val="false"/>
          <w:i w:val="false"/>
          <w:color w:val="000000"/>
          <w:sz w:val="28"/>
        </w:rPr>
        <w:t>
</w:t>
      </w:r>
      <w:r>
        <w:rPr>
          <w:rFonts w:ascii="Times New Roman"/>
          <w:b w:val="false"/>
          <w:i w:val="false"/>
          <w:color w:val="000000"/>
          <w:sz w:val="28"/>
        </w:rPr>
        <w:t>
      30. Специалист по социальной работе координирует работу по разработке индивидуального плана и журнала/электронной картотеки, осуществляет контроль за их качественным заполнением и исполнением.</w:t>
      </w:r>
      <w:r>
        <w:br/>
      </w:r>
      <w:r>
        <w:rPr>
          <w:rFonts w:ascii="Times New Roman"/>
          <w:b w:val="false"/>
          <w:i w:val="false"/>
          <w:color w:val="000000"/>
          <w:sz w:val="28"/>
        </w:rPr>
        <w:t>
</w:t>
      </w:r>
      <w:r>
        <w:rPr>
          <w:rFonts w:ascii="Times New Roman"/>
          <w:b w:val="false"/>
          <w:i w:val="false"/>
          <w:color w:val="000000"/>
          <w:sz w:val="28"/>
        </w:rPr>
        <w:t xml:space="preserve">
      31. Качество работы специалистов организации полустационарного типа оценивается руководителем организации полустационарного типа или уполномоченным органом по увеличению, в сравнении с предыдущим годом, количества: </w:t>
      </w:r>
      <w:r>
        <w:br/>
      </w:r>
      <w:r>
        <w:rPr>
          <w:rFonts w:ascii="Times New Roman"/>
          <w:b w:val="false"/>
          <w:i w:val="false"/>
          <w:color w:val="000000"/>
          <w:sz w:val="28"/>
        </w:rPr>
        <w:t>
</w:t>
      </w:r>
      <w:r>
        <w:rPr>
          <w:rFonts w:ascii="Times New Roman"/>
          <w:b w:val="false"/>
          <w:i w:val="false"/>
          <w:color w:val="000000"/>
          <w:sz w:val="28"/>
        </w:rPr>
        <w:t xml:space="preserve">
      1) детей и лиц старше восемнадцати лет, уровень личностного развития которых повысился; </w:t>
      </w:r>
      <w:r>
        <w:br/>
      </w:r>
      <w:r>
        <w:rPr>
          <w:rFonts w:ascii="Times New Roman"/>
          <w:b w:val="false"/>
          <w:i w:val="false"/>
          <w:color w:val="000000"/>
          <w:sz w:val="28"/>
        </w:rPr>
        <w:t>
</w:t>
      </w:r>
      <w:r>
        <w:rPr>
          <w:rFonts w:ascii="Times New Roman"/>
          <w:b w:val="false"/>
          <w:i w:val="false"/>
          <w:color w:val="000000"/>
          <w:sz w:val="28"/>
        </w:rPr>
        <w:t xml:space="preserve">
      2) детей, переведенных в специальные коррекционные организации образования; </w:t>
      </w:r>
      <w:r>
        <w:br/>
      </w:r>
      <w:r>
        <w:rPr>
          <w:rFonts w:ascii="Times New Roman"/>
          <w:b w:val="false"/>
          <w:i w:val="false"/>
          <w:color w:val="000000"/>
          <w:sz w:val="28"/>
        </w:rPr>
        <w:t>
</w:t>
      </w:r>
      <w:r>
        <w:rPr>
          <w:rFonts w:ascii="Times New Roman"/>
          <w:b w:val="false"/>
          <w:i w:val="false"/>
          <w:color w:val="000000"/>
          <w:sz w:val="28"/>
        </w:rPr>
        <w:t xml:space="preserve">
      3) инвалидов и детей с нарушениями ОДА, интегрированных в общество; </w:t>
      </w:r>
      <w:r>
        <w:br/>
      </w:r>
      <w:r>
        <w:rPr>
          <w:rFonts w:ascii="Times New Roman"/>
          <w:b w:val="false"/>
          <w:i w:val="false"/>
          <w:color w:val="000000"/>
          <w:sz w:val="28"/>
        </w:rPr>
        <w:t>
</w:t>
      </w:r>
      <w:r>
        <w:rPr>
          <w:rFonts w:ascii="Times New Roman"/>
          <w:b w:val="false"/>
          <w:i w:val="false"/>
          <w:color w:val="000000"/>
          <w:sz w:val="28"/>
        </w:rPr>
        <w:t xml:space="preserve">
      4) получателей услуг, социализированных и адаптированных к самостоятельной жизни. </w:t>
      </w:r>
      <w:r>
        <w:br/>
      </w:r>
      <w:r>
        <w:rPr>
          <w:rFonts w:ascii="Times New Roman"/>
          <w:b w:val="false"/>
          <w:i w:val="false"/>
          <w:color w:val="000000"/>
          <w:sz w:val="28"/>
        </w:rPr>
        <w:t>
</w:t>
      </w:r>
      <w:r>
        <w:rPr>
          <w:rFonts w:ascii="Times New Roman"/>
          <w:b w:val="false"/>
          <w:i w:val="false"/>
          <w:color w:val="000000"/>
          <w:sz w:val="28"/>
        </w:rPr>
        <w:t xml:space="preserve">
      32. В случае отсутствия необходимых специалистов в организации полустационарного типа допускается привлечение специалистов из других организаций на договорной основе для разработки индивидуального плана, оценки результативности реабилитационных мероприятий или консультаций. </w:t>
      </w:r>
      <w:r>
        <w:br/>
      </w:r>
      <w:r>
        <w:rPr>
          <w:rFonts w:ascii="Times New Roman"/>
          <w:b w:val="false"/>
          <w:i w:val="false"/>
          <w:color w:val="000000"/>
          <w:sz w:val="28"/>
        </w:rPr>
        <w:t>
</w:t>
      </w:r>
      <w:r>
        <w:rPr>
          <w:rFonts w:ascii="Times New Roman"/>
          <w:b w:val="false"/>
          <w:i w:val="false"/>
          <w:color w:val="000000"/>
          <w:sz w:val="28"/>
        </w:rPr>
        <w:t>
      33. Каждый специалист организации полустационарного типа участвует в оказании специальных социальных услуг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
      Результаты реабилитационных мероприятий ежеквартально фиксируются в журнале/электронной картотеки. </w:t>
      </w:r>
      <w:r>
        <w:br/>
      </w:r>
      <w:r>
        <w:rPr>
          <w:rFonts w:ascii="Times New Roman"/>
          <w:b w:val="false"/>
          <w:i w:val="false"/>
          <w:color w:val="000000"/>
          <w:sz w:val="28"/>
        </w:rPr>
        <w:t>
</w:t>
      </w:r>
      <w:r>
        <w:rPr>
          <w:rFonts w:ascii="Times New Roman"/>
          <w:b w:val="false"/>
          <w:i w:val="false"/>
          <w:color w:val="000000"/>
          <w:sz w:val="28"/>
        </w:rPr>
        <w:t>
      34. За качественным выполнением служебных обязанностей в отношении всех специалистов организации полустационарного типа осуществляется регулярный контроль администрацией организации полустационарного типа.</w:t>
      </w:r>
    </w:p>
    <w:bookmarkEnd w:id="52"/>
    <w:bookmarkStart w:name="z519" w:id="53"/>
    <w:p>
      <w:pPr>
        <w:spacing w:after="0"/>
        <w:ind w:left="0"/>
        <w:jc w:val="left"/>
      </w:pPr>
      <w:r>
        <w:rPr>
          <w:rFonts w:ascii="Times New Roman"/>
          <w:b/>
          <w:i w:val="false"/>
          <w:color w:val="000000"/>
        </w:rPr>
        <w:t xml:space="preserve"> 
6. Условия предоставления специальных социальных услуг</w:t>
      </w:r>
    </w:p>
    <w:bookmarkEnd w:id="53"/>
    <w:bookmarkStart w:name="z520" w:id="54"/>
    <w:p>
      <w:pPr>
        <w:spacing w:after="0"/>
        <w:ind w:left="0"/>
        <w:jc w:val="both"/>
      </w:pPr>
      <w:r>
        <w:rPr>
          <w:rFonts w:ascii="Times New Roman"/>
          <w:b w:val="false"/>
          <w:i w:val="false"/>
          <w:color w:val="000000"/>
          <w:sz w:val="28"/>
        </w:rPr>
        <w:t>
      35. К социально-бытовым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оказание социально-бытовых услуг индивидуального обслуживающего и гигиенического характера получателям услуг, неспособным по состоянию здоровья выполнять обычные житейские процедуры, в том числе такие действия, как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стричь ногти, мужчинам - брить бороду и усы;</w:t>
      </w:r>
      <w:r>
        <w:br/>
      </w:r>
      <w:r>
        <w:rPr>
          <w:rFonts w:ascii="Times New Roman"/>
          <w:b w:val="false"/>
          <w:i w:val="false"/>
          <w:color w:val="000000"/>
          <w:sz w:val="28"/>
        </w:rPr>
        <w:t>
</w:t>
      </w:r>
      <w:r>
        <w:rPr>
          <w:rFonts w:ascii="Times New Roman"/>
          <w:b w:val="false"/>
          <w:i w:val="false"/>
          <w:color w:val="000000"/>
          <w:sz w:val="28"/>
        </w:rPr>
        <w:t>
      2) предоставление помещений, оснащенных мебелью и специализированным оборудованием, для организации адаптации в быту, реабилитационных, лечебных, образовательных и культурных мероприятий;</w:t>
      </w:r>
      <w:r>
        <w:br/>
      </w:r>
      <w:r>
        <w:rPr>
          <w:rFonts w:ascii="Times New Roman"/>
          <w:b w:val="false"/>
          <w:i w:val="false"/>
          <w:color w:val="000000"/>
          <w:sz w:val="28"/>
        </w:rPr>
        <w:t>
</w:t>
      </w:r>
      <w:r>
        <w:rPr>
          <w:rFonts w:ascii="Times New Roman"/>
          <w:b w:val="false"/>
          <w:i w:val="false"/>
          <w:color w:val="000000"/>
          <w:sz w:val="28"/>
        </w:rPr>
        <w:t>
      3) предоставление питания, включая диетическое питание, в соответствии с натуральными нормами питания;</w:t>
      </w:r>
      <w:r>
        <w:br/>
      </w:r>
      <w:r>
        <w:rPr>
          <w:rFonts w:ascii="Times New Roman"/>
          <w:b w:val="false"/>
          <w:i w:val="false"/>
          <w:color w:val="000000"/>
          <w:sz w:val="28"/>
        </w:rPr>
        <w:t>
</w:t>
      </w:r>
      <w:r>
        <w:rPr>
          <w:rFonts w:ascii="Times New Roman"/>
          <w:b w:val="false"/>
          <w:i w:val="false"/>
          <w:color w:val="000000"/>
          <w:sz w:val="28"/>
        </w:rPr>
        <w:t>
      4) предоставление мягкого инвентаря (постельных принадлежностей) в объеме не менее предусмотренного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 предоставление транспортных услуг перевоза от дома до организации полустационарного типа и обратно, а также для лечения, реабилитации, обучения, участия получателей услуг в культурных и досуговых мероприятиях;</w:t>
      </w:r>
      <w:r>
        <w:br/>
      </w:r>
      <w:r>
        <w:rPr>
          <w:rFonts w:ascii="Times New Roman"/>
          <w:b w:val="false"/>
          <w:i w:val="false"/>
          <w:color w:val="000000"/>
          <w:sz w:val="28"/>
        </w:rPr>
        <w:t>
</w:t>
      </w:r>
      <w:r>
        <w:rPr>
          <w:rFonts w:ascii="Times New Roman"/>
          <w:b w:val="false"/>
          <w:i w:val="false"/>
          <w:color w:val="000000"/>
          <w:sz w:val="28"/>
        </w:rPr>
        <w:t>
      6) оказание услуг по поддержанию условий пребывания в соответствии с санитарно-гигиеническими требованиями.</w:t>
      </w:r>
      <w:r>
        <w:br/>
      </w:r>
      <w:r>
        <w:rPr>
          <w:rFonts w:ascii="Times New Roman"/>
          <w:b w:val="false"/>
          <w:i w:val="false"/>
          <w:color w:val="000000"/>
          <w:sz w:val="28"/>
        </w:rPr>
        <w:t>
</w:t>
      </w:r>
      <w:r>
        <w:rPr>
          <w:rFonts w:ascii="Times New Roman"/>
          <w:b w:val="false"/>
          <w:i w:val="false"/>
          <w:color w:val="000000"/>
          <w:sz w:val="28"/>
        </w:rPr>
        <w:t>
      36. Требования к качеству предоставления социально-бытовых услуг:</w:t>
      </w:r>
      <w:r>
        <w:br/>
      </w:r>
      <w:r>
        <w:rPr>
          <w:rFonts w:ascii="Times New Roman"/>
          <w:b w:val="false"/>
          <w:i w:val="false"/>
          <w:color w:val="000000"/>
          <w:sz w:val="28"/>
        </w:rPr>
        <w:t>
</w:t>
      </w:r>
      <w:r>
        <w:rPr>
          <w:rFonts w:ascii="Times New Roman"/>
          <w:b w:val="false"/>
          <w:i w:val="false"/>
          <w:color w:val="000000"/>
          <w:sz w:val="28"/>
        </w:rPr>
        <w:t>
      1) предоставляемые помещения по размерам и другим показателям (состояние зданий и помещений, их комфортность) соответствуют санитарно-гигиеническим нормам и требованиям и обеспечивают удобство пребывания получателей услуг.</w:t>
      </w:r>
      <w:r>
        <w:br/>
      </w:r>
      <w:r>
        <w:rPr>
          <w:rFonts w:ascii="Times New Roman"/>
          <w:b w:val="false"/>
          <w:i w:val="false"/>
          <w:color w:val="000000"/>
          <w:sz w:val="28"/>
        </w:rPr>
        <w:t>
</w:t>
      </w:r>
      <w:r>
        <w:rPr>
          <w:rFonts w:ascii="Times New Roman"/>
          <w:b w:val="false"/>
          <w:i w:val="false"/>
          <w:color w:val="000000"/>
          <w:sz w:val="28"/>
        </w:rPr>
        <w:t>
      Все служебные и производственные помещения отвечают санитарным нормам и </w:t>
      </w:r>
      <w:r>
        <w:rPr>
          <w:rFonts w:ascii="Times New Roman"/>
          <w:b w:val="false"/>
          <w:i w:val="false"/>
          <w:color w:val="000000"/>
          <w:sz w:val="28"/>
        </w:rPr>
        <w:t>правилам</w:t>
      </w:r>
      <w:r>
        <w:rPr>
          <w:rFonts w:ascii="Times New Roman"/>
          <w:b w:val="false"/>
          <w:i w:val="false"/>
          <w:color w:val="000000"/>
          <w:sz w:val="28"/>
        </w:rPr>
        <w:t>, требованиям безопасности, противопожарным </w:t>
      </w:r>
      <w:r>
        <w:rPr>
          <w:rFonts w:ascii="Times New Roman"/>
          <w:b w:val="false"/>
          <w:i w:val="false"/>
          <w:color w:val="000000"/>
          <w:sz w:val="28"/>
        </w:rPr>
        <w:t>требованиям</w:t>
      </w:r>
      <w:r>
        <w:rPr>
          <w:rFonts w:ascii="Times New Roman"/>
          <w:b w:val="false"/>
          <w:i w:val="false"/>
          <w:color w:val="000000"/>
          <w:sz w:val="28"/>
        </w:rPr>
        <w:t>, оснащаются телефонной связью и обеспечиваются всеми средствами коммунально-бытового благоустройства и предоставляются получателям услуг по их требованию. Помещения защищаются от воздействия различных факторов (повышенных температуры воздуха, влажности воздуха, запыленности, вибрации и других неблагоприятных условий), отрицательно влияющих на здоровье персонала, получателей услуг и на качество предоставляемых услуг.</w:t>
      </w:r>
      <w:r>
        <w:br/>
      </w:r>
      <w:r>
        <w:rPr>
          <w:rFonts w:ascii="Times New Roman"/>
          <w:b w:val="false"/>
          <w:i w:val="false"/>
          <w:color w:val="000000"/>
          <w:sz w:val="28"/>
        </w:rPr>
        <w:t>
</w:t>
      </w:r>
      <w:r>
        <w:rPr>
          <w:rFonts w:ascii="Times New Roman"/>
          <w:b w:val="false"/>
          <w:i w:val="false"/>
          <w:color w:val="000000"/>
          <w:sz w:val="28"/>
        </w:rPr>
        <w:t>
      Помещения, предоставляемые для организации реабилитационных мероприятий, лечебно-трудовой и образовательной деятельности, культурного и бытового обслуживания, по размерам, расположению и конфигурации обеспечивают проведение в них всех упомянутых выше мероприятий с учетом специфики обслуживаемых получателей услуг;</w:t>
      </w:r>
      <w:r>
        <w:br/>
      </w:r>
      <w:r>
        <w:rPr>
          <w:rFonts w:ascii="Times New Roman"/>
          <w:b w:val="false"/>
          <w:i w:val="false"/>
          <w:color w:val="000000"/>
          <w:sz w:val="28"/>
        </w:rPr>
        <w:t>
</w:t>
      </w:r>
      <w:r>
        <w:rPr>
          <w:rFonts w:ascii="Times New Roman"/>
          <w:b w:val="false"/>
          <w:i w:val="false"/>
          <w:color w:val="000000"/>
          <w:sz w:val="28"/>
        </w:rPr>
        <w:t>
      2) кабинеты специалистов организации оснащаются необходимой мебелью и специализированным оборудованием;</w:t>
      </w:r>
      <w:r>
        <w:br/>
      </w:r>
      <w:r>
        <w:rPr>
          <w:rFonts w:ascii="Times New Roman"/>
          <w:b w:val="false"/>
          <w:i w:val="false"/>
          <w:color w:val="000000"/>
          <w:sz w:val="28"/>
        </w:rPr>
        <w:t>
</w:t>
      </w:r>
      <w:r>
        <w:rPr>
          <w:rFonts w:ascii="Times New Roman"/>
          <w:b w:val="false"/>
          <w:i w:val="false"/>
          <w:color w:val="000000"/>
          <w:sz w:val="28"/>
        </w:rPr>
        <w:t>
      на каждый специализированный кабинет заполняется паспорт, оформленный в произвольной форме;</w:t>
      </w:r>
      <w:r>
        <w:br/>
      </w:r>
      <w:r>
        <w:rPr>
          <w:rFonts w:ascii="Times New Roman"/>
          <w:b w:val="false"/>
          <w:i w:val="false"/>
          <w:color w:val="000000"/>
          <w:sz w:val="28"/>
        </w:rPr>
        <w:t>
</w:t>
      </w:r>
      <w:r>
        <w:rPr>
          <w:rFonts w:ascii="Times New Roman"/>
          <w:b w:val="false"/>
          <w:i w:val="false"/>
          <w:color w:val="000000"/>
          <w:sz w:val="28"/>
        </w:rPr>
        <w:t>
      3) предоставляемые в пользование получателям услуг мебель, оборудование, мягкий инвентарь соответствуют нормативным документам по стандартизации в области технического регулирования, действующим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предоставляемые в пользование получателям услуг мебель и постельные принадлежности, подобраны с учетом физического состояния и возраста получателей услуг, отвечающие требованиям современного дизайна;</w:t>
      </w:r>
      <w:r>
        <w:br/>
      </w:r>
      <w:r>
        <w:rPr>
          <w:rFonts w:ascii="Times New Roman"/>
          <w:b w:val="false"/>
          <w:i w:val="false"/>
          <w:color w:val="000000"/>
          <w:sz w:val="28"/>
        </w:rPr>
        <w:t>
</w:t>
      </w:r>
      <w:r>
        <w:rPr>
          <w:rFonts w:ascii="Times New Roman"/>
          <w:b w:val="false"/>
          <w:i w:val="false"/>
          <w:color w:val="000000"/>
          <w:sz w:val="28"/>
        </w:rPr>
        <w:t>
      5) в организации полустационарного типа, работающего в режиме более 4 часов, предоставляется горячее питание, в том числе диетическое, которое готовится из доброкачественных продуктов, отвечает требованиям сбалансированности и калорийности, соответствует санитарно-гигиеническим требованиям и предоставляется с учетом состояния здоровья получателей услуг.</w:t>
      </w:r>
      <w:r>
        <w:br/>
      </w:r>
      <w:r>
        <w:rPr>
          <w:rFonts w:ascii="Times New Roman"/>
          <w:b w:val="false"/>
          <w:i w:val="false"/>
          <w:color w:val="000000"/>
          <w:sz w:val="28"/>
        </w:rPr>
        <w:t>
</w:t>
      </w:r>
      <w:r>
        <w:rPr>
          <w:rFonts w:ascii="Times New Roman"/>
          <w:b w:val="false"/>
          <w:i w:val="false"/>
          <w:color w:val="000000"/>
          <w:sz w:val="28"/>
        </w:rPr>
        <w:t>
      Руководителем организации полустационарного типа утверждается текущее недельное меню в зависимости от сезона (весна - лето, осень - зима);</w:t>
      </w:r>
      <w:r>
        <w:br/>
      </w:r>
      <w:r>
        <w:rPr>
          <w:rFonts w:ascii="Times New Roman"/>
          <w:b w:val="false"/>
          <w:i w:val="false"/>
          <w:color w:val="000000"/>
          <w:sz w:val="28"/>
        </w:rPr>
        <w:t>
</w:t>
      </w:r>
      <w:r>
        <w:rPr>
          <w:rFonts w:ascii="Times New Roman"/>
          <w:b w:val="false"/>
          <w:i w:val="false"/>
          <w:color w:val="000000"/>
          <w:sz w:val="28"/>
        </w:rPr>
        <w:t>
      6)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обеспечивает выполнение необходимых им процедур без причинения какого-либо вреда их здоровью, физических или моральных страданий и неудобств (при оказании этих услуг необходима особая корректность обслуживающего персонала по отношению к получателям услуг);</w:t>
      </w:r>
      <w:r>
        <w:br/>
      </w:r>
      <w:r>
        <w:rPr>
          <w:rFonts w:ascii="Times New Roman"/>
          <w:b w:val="false"/>
          <w:i w:val="false"/>
          <w:color w:val="000000"/>
          <w:sz w:val="28"/>
        </w:rPr>
        <w:t>
</w:t>
      </w:r>
      <w:r>
        <w:rPr>
          <w:rFonts w:ascii="Times New Roman"/>
          <w:b w:val="false"/>
          <w:i w:val="false"/>
          <w:color w:val="000000"/>
          <w:sz w:val="28"/>
        </w:rPr>
        <w:t>
      7) для формирования навыков ручной умелости и трудовых навыков, способствующих восстановлению личностного и социального статуса, создают соответствующие условия с учетом характера заболевания и/или инвалидности, физического состояния получателей услуг и обеспечивают необходимые для них удобства в процессе воспитания и обучения;</w:t>
      </w:r>
      <w:r>
        <w:br/>
      </w:r>
      <w:r>
        <w:rPr>
          <w:rFonts w:ascii="Times New Roman"/>
          <w:b w:val="false"/>
          <w:i w:val="false"/>
          <w:color w:val="000000"/>
          <w:sz w:val="28"/>
        </w:rPr>
        <w:t>
</w:t>
      </w:r>
      <w:r>
        <w:rPr>
          <w:rFonts w:ascii="Times New Roman"/>
          <w:b w:val="false"/>
          <w:i w:val="false"/>
          <w:color w:val="000000"/>
          <w:sz w:val="28"/>
        </w:rPr>
        <w:t>
      8) для обучения детей и лиц старше восемнадцати лет навыкам самообслуживания, основам бытовой ориентации (приготовление пищи, сервировка стола, мытье посуды, уход за комнатой/помещением и иные навыки) создаются кабинеты социально-бытовой ориентации, оснащенные необходимой бытовой техникой и мебелью;</w:t>
      </w:r>
      <w:r>
        <w:br/>
      </w:r>
      <w:r>
        <w:rPr>
          <w:rFonts w:ascii="Times New Roman"/>
          <w:b w:val="false"/>
          <w:i w:val="false"/>
          <w:color w:val="000000"/>
          <w:sz w:val="28"/>
        </w:rPr>
        <w:t>
</w:t>
      </w:r>
      <w:r>
        <w:rPr>
          <w:rFonts w:ascii="Times New Roman"/>
          <w:b w:val="false"/>
          <w:i w:val="false"/>
          <w:color w:val="000000"/>
          <w:sz w:val="28"/>
        </w:rPr>
        <w:t>
      9) при перевозке получателей услуг автомобильным транспортом для лечения, обучения, участия в культурных мероприятиях соблюдаются нормативы и </w:t>
      </w:r>
      <w:r>
        <w:rPr>
          <w:rFonts w:ascii="Times New Roman"/>
          <w:b w:val="false"/>
          <w:i w:val="false"/>
          <w:color w:val="000000"/>
          <w:sz w:val="28"/>
        </w:rPr>
        <w:t>правила</w:t>
      </w:r>
      <w:r>
        <w:rPr>
          <w:rFonts w:ascii="Times New Roman"/>
          <w:b w:val="false"/>
          <w:i w:val="false"/>
          <w:color w:val="000000"/>
          <w:sz w:val="28"/>
        </w:rPr>
        <w:t xml:space="preserve"> эксплуатации автотранспортных средств,    </w:t>
      </w:r>
      <w:r>
        <w:rPr>
          <w:rFonts w:ascii="Times New Roman"/>
          <w:b w:val="false"/>
          <w:i w:val="false"/>
          <w:color w:val="000000"/>
          <w:sz w:val="28"/>
        </w:rPr>
        <w:t>требования</w:t>
      </w:r>
      <w:r>
        <w:rPr>
          <w:rFonts w:ascii="Times New Roman"/>
          <w:b w:val="false"/>
          <w:i w:val="false"/>
          <w:color w:val="000000"/>
          <w:sz w:val="28"/>
        </w:rPr>
        <w:t xml:space="preserve">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37. К социально-медицинским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организация и проведение медико-социального обследования (при необходимости с привлечением специалистов организаций здравоохранения);</w:t>
      </w:r>
      <w:r>
        <w:br/>
      </w:r>
      <w:r>
        <w:rPr>
          <w:rFonts w:ascii="Times New Roman"/>
          <w:b w:val="false"/>
          <w:i w:val="false"/>
          <w:color w:val="000000"/>
          <w:sz w:val="28"/>
        </w:rPr>
        <w:t>
</w:t>
      </w:r>
      <w:r>
        <w:rPr>
          <w:rFonts w:ascii="Times New Roman"/>
          <w:b w:val="false"/>
          <w:i w:val="false"/>
          <w:color w:val="000000"/>
          <w:sz w:val="28"/>
        </w:rPr>
        <w:t>
      2) оказание доврачебной помощи;</w:t>
      </w:r>
      <w:r>
        <w:br/>
      </w:r>
      <w:r>
        <w:rPr>
          <w:rFonts w:ascii="Times New Roman"/>
          <w:b w:val="false"/>
          <w:i w:val="false"/>
          <w:color w:val="000000"/>
          <w:sz w:val="28"/>
        </w:rPr>
        <w:t>
</w:t>
      </w:r>
      <w:r>
        <w:rPr>
          <w:rFonts w:ascii="Times New Roman"/>
          <w:b w:val="false"/>
          <w:i w:val="false"/>
          <w:color w:val="000000"/>
          <w:sz w:val="28"/>
        </w:rPr>
        <w:t>
      3)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4) содействие в получении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w:t>
      </w:r>
      <w:r>
        <w:br/>
      </w:r>
      <w:r>
        <w:rPr>
          <w:rFonts w:ascii="Times New Roman"/>
          <w:b w:val="false"/>
          <w:i w:val="false"/>
          <w:color w:val="000000"/>
          <w:sz w:val="28"/>
        </w:rPr>
        <w:t>
</w:t>
      </w:r>
      <w:r>
        <w:rPr>
          <w:rFonts w:ascii="Times New Roman"/>
          <w:b w:val="false"/>
          <w:i w:val="false"/>
          <w:color w:val="000000"/>
          <w:sz w:val="28"/>
        </w:rPr>
        <w:t>
      5)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6)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xml:space="preserve">
      7) обучение получателей услуг пользованию техническими вспомогательными (компенсаторными) и обязательными гигиеническими средствами; </w:t>
      </w:r>
      <w:r>
        <w:br/>
      </w:r>
      <w:r>
        <w:rPr>
          <w:rFonts w:ascii="Times New Roman"/>
          <w:b w:val="false"/>
          <w:i w:val="false"/>
          <w:color w:val="000000"/>
          <w:sz w:val="28"/>
        </w:rPr>
        <w:t>
</w:t>
      </w:r>
      <w:r>
        <w:rPr>
          <w:rFonts w:ascii="Times New Roman"/>
          <w:b w:val="false"/>
          <w:i w:val="false"/>
          <w:color w:val="000000"/>
          <w:sz w:val="28"/>
        </w:rPr>
        <w:t>
      8) содействие в получении протезно-ортопедической и слухопротезной помощи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9) консультирование по социально-медицинским вопросам, в том числе по вопросам возрастной адаптации;</w:t>
      </w:r>
      <w:r>
        <w:br/>
      </w:r>
      <w:r>
        <w:rPr>
          <w:rFonts w:ascii="Times New Roman"/>
          <w:b w:val="false"/>
          <w:i w:val="false"/>
          <w:color w:val="000000"/>
          <w:sz w:val="28"/>
        </w:rPr>
        <w:t>
</w:t>
      </w:r>
      <w:r>
        <w:rPr>
          <w:rFonts w:ascii="Times New Roman"/>
          <w:b w:val="false"/>
          <w:i w:val="false"/>
          <w:color w:val="000000"/>
          <w:sz w:val="28"/>
        </w:rPr>
        <w:t>
      10) содействие в медицинском консультировании профильными специалистами, в том числе из организаций здравоохранения;</w:t>
      </w:r>
      <w:r>
        <w:br/>
      </w:r>
      <w:r>
        <w:rPr>
          <w:rFonts w:ascii="Times New Roman"/>
          <w:b w:val="false"/>
          <w:i w:val="false"/>
          <w:color w:val="000000"/>
          <w:sz w:val="28"/>
        </w:rPr>
        <w:t>
</w:t>
      </w:r>
      <w:r>
        <w:rPr>
          <w:rFonts w:ascii="Times New Roman"/>
          <w:b w:val="false"/>
          <w:i w:val="false"/>
          <w:color w:val="000000"/>
          <w:sz w:val="28"/>
        </w:rPr>
        <w:t>
      11) проведение процедур, связанных со здоровьем (прием лекарств, закапывание капель и другие процедуры);</w:t>
      </w:r>
      <w:r>
        <w:br/>
      </w:r>
      <w:r>
        <w:rPr>
          <w:rFonts w:ascii="Times New Roman"/>
          <w:b w:val="false"/>
          <w:i w:val="false"/>
          <w:color w:val="000000"/>
          <w:sz w:val="28"/>
        </w:rPr>
        <w:t>
</w:t>
      </w:r>
      <w:r>
        <w:rPr>
          <w:rFonts w:ascii="Times New Roman"/>
          <w:b w:val="false"/>
          <w:i w:val="false"/>
          <w:color w:val="000000"/>
          <w:sz w:val="28"/>
        </w:rPr>
        <w:t>
      12) оказание помощи в выполнении лечебно-физических упражнений;</w:t>
      </w:r>
      <w:r>
        <w:br/>
      </w:r>
      <w:r>
        <w:rPr>
          <w:rFonts w:ascii="Times New Roman"/>
          <w:b w:val="false"/>
          <w:i w:val="false"/>
          <w:color w:val="000000"/>
          <w:sz w:val="28"/>
        </w:rPr>
        <w:t>
</w:t>
      </w:r>
      <w:r>
        <w:rPr>
          <w:rFonts w:ascii="Times New Roman"/>
          <w:b w:val="false"/>
          <w:i w:val="false"/>
          <w:color w:val="000000"/>
          <w:sz w:val="28"/>
        </w:rPr>
        <w:t>
      13) периодическое медико-социальное обследование (при необходимости, с привлечением специалистов организаций здравоохранения), разработка индивидуального плана медицинской части реабилитации и проведение медицинских процедур в соответствии с назначением врача;</w:t>
      </w:r>
      <w:r>
        <w:br/>
      </w:r>
      <w:r>
        <w:rPr>
          <w:rFonts w:ascii="Times New Roman"/>
          <w:b w:val="false"/>
          <w:i w:val="false"/>
          <w:color w:val="000000"/>
          <w:sz w:val="28"/>
        </w:rPr>
        <w:t>
</w:t>
      </w:r>
      <w:r>
        <w:rPr>
          <w:rFonts w:ascii="Times New Roman"/>
          <w:b w:val="false"/>
          <w:i w:val="false"/>
          <w:color w:val="000000"/>
          <w:sz w:val="28"/>
        </w:rPr>
        <w:t>
      14) обеспечение ухода получателей услуг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15) организация лечебно-оздоровительных мероприятий, в том числе в учреждениях здравоохранения;</w:t>
      </w:r>
      <w:r>
        <w:br/>
      </w:r>
      <w:r>
        <w:rPr>
          <w:rFonts w:ascii="Times New Roman"/>
          <w:b w:val="false"/>
          <w:i w:val="false"/>
          <w:color w:val="000000"/>
          <w:sz w:val="28"/>
        </w:rPr>
        <w:t>
</w:t>
      </w:r>
      <w:r>
        <w:rPr>
          <w:rFonts w:ascii="Times New Roman"/>
          <w:b w:val="false"/>
          <w:i w:val="false"/>
          <w:color w:val="000000"/>
          <w:sz w:val="28"/>
        </w:rPr>
        <w:t>
      16) проведение реабилитационных мероприятий социально-медицинского характера, в том числе услуги немедикаментозной терапии;</w:t>
      </w:r>
      <w:r>
        <w:br/>
      </w:r>
      <w:r>
        <w:rPr>
          <w:rFonts w:ascii="Times New Roman"/>
          <w:b w:val="false"/>
          <w:i w:val="false"/>
          <w:color w:val="000000"/>
          <w:sz w:val="28"/>
        </w:rPr>
        <w:t>
</w:t>
      </w:r>
      <w:r>
        <w:rPr>
          <w:rFonts w:ascii="Times New Roman"/>
          <w:b w:val="false"/>
          <w:i w:val="false"/>
          <w:color w:val="000000"/>
          <w:sz w:val="28"/>
        </w:rPr>
        <w:t>
      17) оказание помощи в выполнении лечебно-физических упражнений детям с нарушениями ОДА и инвалидам.</w:t>
      </w:r>
      <w:r>
        <w:br/>
      </w:r>
      <w:r>
        <w:rPr>
          <w:rFonts w:ascii="Times New Roman"/>
          <w:b w:val="false"/>
          <w:i w:val="false"/>
          <w:color w:val="000000"/>
          <w:sz w:val="28"/>
        </w:rPr>
        <w:t>
</w:t>
      </w:r>
      <w:r>
        <w:rPr>
          <w:rFonts w:ascii="Times New Roman"/>
          <w:b w:val="false"/>
          <w:i w:val="false"/>
          <w:color w:val="000000"/>
          <w:sz w:val="28"/>
        </w:rPr>
        <w:t>
      38. Требования к качеству предоставления социально-медицинских услуг:</w:t>
      </w:r>
      <w:r>
        <w:br/>
      </w:r>
      <w:r>
        <w:rPr>
          <w:rFonts w:ascii="Times New Roman"/>
          <w:b w:val="false"/>
          <w:i w:val="false"/>
          <w:color w:val="000000"/>
          <w:sz w:val="28"/>
        </w:rPr>
        <w:t>
</w:t>
      </w:r>
      <w:r>
        <w:rPr>
          <w:rFonts w:ascii="Times New Roman"/>
          <w:b w:val="false"/>
          <w:i w:val="false"/>
          <w:color w:val="000000"/>
          <w:sz w:val="28"/>
        </w:rPr>
        <w:t>
      1) помощь получателям услуг в получении ими социально-медицинских услуг обеспечивает своевременное и в необходимом объеме предоставление услуг с учетом характера заболевания, медицинских показаний,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2) содействие в получении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обеспечивает полное, высококачественное и своевременное выполнение всех медицинских процедур и мероприятий,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организация доврачебной помощи предоставляется своевременно и обеспечивает определение предварительного диагноза, правильного выбора и получения лекарств, порядка их приема до прибытия вызванного врача;</w:t>
      </w:r>
      <w:r>
        <w:br/>
      </w:r>
      <w:r>
        <w:rPr>
          <w:rFonts w:ascii="Times New Roman"/>
          <w:b w:val="false"/>
          <w:i w:val="false"/>
          <w:color w:val="000000"/>
          <w:sz w:val="28"/>
        </w:rPr>
        <w:t>
</w:t>
      </w:r>
      <w:r>
        <w:rPr>
          <w:rFonts w:ascii="Times New Roman"/>
          <w:b w:val="false"/>
          <w:i w:val="false"/>
          <w:color w:val="000000"/>
          <w:sz w:val="28"/>
        </w:rPr>
        <w:t>
      4) консультирование по социально-медицинским вопросам обеспечивает оказание квалифицированной помощи получателям услуг в правильном понимании и решении стоящих перед ними социально-медицинских проблем (гигиена питания и жилища, избавление от избыточного веса, вредных привычек, профилактика различных заболеваний, психосексуальное консультирование, возрастная адаптация, возрастные изменения и другие проблемы).</w:t>
      </w:r>
      <w:r>
        <w:br/>
      </w:r>
      <w:r>
        <w:rPr>
          <w:rFonts w:ascii="Times New Roman"/>
          <w:b w:val="false"/>
          <w:i w:val="false"/>
          <w:color w:val="000000"/>
          <w:sz w:val="28"/>
        </w:rPr>
        <w:t>
</w:t>
      </w:r>
      <w:r>
        <w:rPr>
          <w:rFonts w:ascii="Times New Roman"/>
          <w:b w:val="false"/>
          <w:i w:val="false"/>
          <w:color w:val="000000"/>
          <w:sz w:val="28"/>
        </w:rPr>
        <w:t>
      Индивидуальная работа с получателями услуг по предупреждению вредных привычек и избавлению от них, подготовке инвалидов к созданию семьи и рождению детей направлена на разъяснение пагубности вредных привычек (употребление алкоголя, наркотиков, курение), негативных результатов, к которым они приводят, и сопровождается необходимыми рекомендациями по предупреждению или преодолению этих привычек в зависимости от конкретных обстоятельств;</w:t>
      </w:r>
      <w:r>
        <w:br/>
      </w:r>
      <w:r>
        <w:rPr>
          <w:rFonts w:ascii="Times New Roman"/>
          <w:b w:val="false"/>
          <w:i w:val="false"/>
          <w:color w:val="000000"/>
          <w:sz w:val="28"/>
        </w:rPr>
        <w:t>
</w:t>
      </w:r>
      <w:r>
        <w:rPr>
          <w:rFonts w:ascii="Times New Roman"/>
          <w:b w:val="false"/>
          <w:i w:val="false"/>
          <w:color w:val="000000"/>
          <w:sz w:val="28"/>
        </w:rPr>
        <w:t>
      5) организация лечебно-оздоровительных мероприятий проводится с учетом соматического состояния получателей услуг, их индивидуальных потребностей и возможностей;</w:t>
      </w:r>
      <w:r>
        <w:br/>
      </w:r>
      <w:r>
        <w:rPr>
          <w:rFonts w:ascii="Times New Roman"/>
          <w:b w:val="false"/>
          <w:i w:val="false"/>
          <w:color w:val="000000"/>
          <w:sz w:val="28"/>
        </w:rPr>
        <w:t>
</w:t>
      </w:r>
      <w:r>
        <w:rPr>
          <w:rFonts w:ascii="Times New Roman"/>
          <w:b w:val="false"/>
          <w:i w:val="false"/>
          <w:color w:val="000000"/>
          <w:sz w:val="28"/>
        </w:rPr>
        <w:t>
      6) содействие в проведении медико-социальной экспертизы,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 вызванных стойким расстройством функций организма,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750 "Об утверждении Правил проведения медико-социальной экспертизы";</w:t>
      </w:r>
      <w:r>
        <w:br/>
      </w:r>
      <w:r>
        <w:rPr>
          <w:rFonts w:ascii="Times New Roman"/>
          <w:b w:val="false"/>
          <w:i w:val="false"/>
          <w:color w:val="000000"/>
          <w:sz w:val="28"/>
        </w:rPr>
        <w:t>
</w:t>
      </w:r>
      <w:r>
        <w:rPr>
          <w:rFonts w:ascii="Times New Roman"/>
          <w:b w:val="false"/>
          <w:i w:val="false"/>
          <w:color w:val="000000"/>
          <w:sz w:val="28"/>
        </w:rPr>
        <w:t>
      7) проведение реабилитационных мероприятий осуществляется с учетом состояния здоровья получателя услуг, обеспечивает выполнение оптимального для него комплекса медицинских мероприятий, направленных на социально-средовую ориентацию и социально-бытовую адаптацию;</w:t>
      </w:r>
      <w:r>
        <w:br/>
      </w:r>
      <w:r>
        <w:rPr>
          <w:rFonts w:ascii="Times New Roman"/>
          <w:b w:val="false"/>
          <w:i w:val="false"/>
          <w:color w:val="000000"/>
          <w:sz w:val="28"/>
        </w:rPr>
        <w:t>
</w:t>
      </w:r>
      <w:r>
        <w:rPr>
          <w:rFonts w:ascii="Times New Roman"/>
          <w:b w:val="false"/>
          <w:i w:val="false"/>
          <w:color w:val="000000"/>
          <w:sz w:val="28"/>
        </w:rPr>
        <w:t>
      8) оказание помощи в выполнении лечебно-физических упражнений обеспечивает овладение получателями услуг доступного и безопасного для здоровья комплекса физических упражнений в целях систематического выполнения для укрепления здоровья;</w:t>
      </w:r>
      <w:r>
        <w:br/>
      </w:r>
      <w:r>
        <w:rPr>
          <w:rFonts w:ascii="Times New Roman"/>
          <w:b w:val="false"/>
          <w:i w:val="false"/>
          <w:color w:val="000000"/>
          <w:sz w:val="28"/>
        </w:rPr>
        <w:t>
</w:t>
      </w:r>
      <w:r>
        <w:rPr>
          <w:rFonts w:ascii="Times New Roman"/>
          <w:b w:val="false"/>
          <w:i w:val="false"/>
          <w:color w:val="000000"/>
          <w:sz w:val="28"/>
        </w:rPr>
        <w:t>
      9) содействие в получении протезно-ортопедической помощи и технических (вспомогательных) компенсаторных средств осуществляются в соответствии с практическими потребностями получателей услуг;</w:t>
      </w:r>
      <w:r>
        <w:br/>
      </w:r>
      <w:r>
        <w:rPr>
          <w:rFonts w:ascii="Times New Roman"/>
          <w:b w:val="false"/>
          <w:i w:val="false"/>
          <w:color w:val="000000"/>
          <w:sz w:val="28"/>
        </w:rPr>
        <w:t>
</w:t>
      </w:r>
      <w:r>
        <w:rPr>
          <w:rFonts w:ascii="Times New Roman"/>
          <w:b w:val="false"/>
          <w:i w:val="false"/>
          <w:color w:val="000000"/>
          <w:sz w:val="28"/>
        </w:rPr>
        <w:t>
      10) обучение пользованию техническими вспомогательными (компенсаторными) и обязательными гигиеническими средствами развивает у получателей услуг практические навыки умения самостоятельно пользоваться этими средствами;</w:t>
      </w:r>
      <w:r>
        <w:br/>
      </w:r>
      <w:r>
        <w:rPr>
          <w:rFonts w:ascii="Times New Roman"/>
          <w:b w:val="false"/>
          <w:i w:val="false"/>
          <w:color w:val="000000"/>
          <w:sz w:val="28"/>
        </w:rPr>
        <w:t>
</w:t>
      </w:r>
      <w:r>
        <w:rPr>
          <w:rFonts w:ascii="Times New Roman"/>
          <w:b w:val="false"/>
          <w:i w:val="false"/>
          <w:color w:val="000000"/>
          <w:sz w:val="28"/>
        </w:rPr>
        <w:t>
      11) обеспечение ухода в организации полустационарного типа с учетом состояния здоровья получателей услуг включает в себя такие услуги, как ежедневное наблюдение за состоянием здоровья получателей услуг (измерение температуры тела, артериального давления и другие процедуры), выдача лекарств в соответствии с назначением лечащих врачей, оказание помощи в передвижении (при необходимости) и в других действиях получателя услуг;</w:t>
      </w:r>
      <w:r>
        <w:br/>
      </w:r>
      <w:r>
        <w:rPr>
          <w:rFonts w:ascii="Times New Roman"/>
          <w:b w:val="false"/>
          <w:i w:val="false"/>
          <w:color w:val="000000"/>
          <w:sz w:val="28"/>
        </w:rPr>
        <w:t>
</w:t>
      </w:r>
      <w:r>
        <w:rPr>
          <w:rFonts w:ascii="Times New Roman"/>
          <w:b w:val="false"/>
          <w:i w:val="false"/>
          <w:color w:val="000000"/>
          <w:sz w:val="28"/>
        </w:rPr>
        <w:t>
      12) проведение процедур, связанных со здоровьем (прием лекарств, закапывание капель и другие процедуры) осуществляется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xml:space="preserve">
      13)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устранению заболеваний получателей услуг; </w:t>
      </w:r>
      <w:r>
        <w:br/>
      </w:r>
      <w:r>
        <w:rPr>
          <w:rFonts w:ascii="Times New Roman"/>
          <w:b w:val="false"/>
          <w:i w:val="false"/>
          <w:color w:val="000000"/>
          <w:sz w:val="28"/>
        </w:rPr>
        <w:t>
</w:t>
      </w:r>
      <w:r>
        <w:rPr>
          <w:rFonts w:ascii="Times New Roman"/>
          <w:b w:val="false"/>
          <w:i w:val="false"/>
          <w:color w:val="000000"/>
          <w:sz w:val="28"/>
        </w:rPr>
        <w:t>
      14) содействие в медицинском консультировании профильными специалистами, в том числе из организаций здравоохранения, помогает в обеспечении постановки предварительного диагноза у получателей услуг.</w:t>
      </w:r>
      <w:r>
        <w:br/>
      </w:r>
      <w:r>
        <w:rPr>
          <w:rFonts w:ascii="Times New Roman"/>
          <w:b w:val="false"/>
          <w:i w:val="false"/>
          <w:color w:val="000000"/>
          <w:sz w:val="28"/>
        </w:rPr>
        <w:t>
</w:t>
      </w:r>
      <w:r>
        <w:rPr>
          <w:rFonts w:ascii="Times New Roman"/>
          <w:b w:val="false"/>
          <w:i w:val="false"/>
          <w:color w:val="000000"/>
          <w:sz w:val="28"/>
        </w:rPr>
        <w:t>
      39. К социально-психологическим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психологическая диагностика и обследование личности;</w:t>
      </w:r>
      <w:r>
        <w:br/>
      </w:r>
      <w:r>
        <w:rPr>
          <w:rFonts w:ascii="Times New Roman"/>
          <w:b w:val="false"/>
          <w:i w:val="false"/>
          <w:color w:val="000000"/>
          <w:sz w:val="28"/>
        </w:rPr>
        <w:t>
</w:t>
      </w:r>
      <w:r>
        <w:rPr>
          <w:rFonts w:ascii="Times New Roman"/>
          <w:b w:val="false"/>
          <w:i w:val="false"/>
          <w:color w:val="000000"/>
          <w:sz w:val="28"/>
        </w:rPr>
        <w:t>
      2) социально-психологический патронаж (систематическое наблюдение);</w:t>
      </w:r>
      <w:r>
        <w:br/>
      </w:r>
      <w:r>
        <w:rPr>
          <w:rFonts w:ascii="Times New Roman"/>
          <w:b w:val="false"/>
          <w:i w:val="false"/>
          <w:color w:val="000000"/>
          <w:sz w:val="28"/>
        </w:rPr>
        <w:t>
</w:t>
      </w:r>
      <w:r>
        <w:rPr>
          <w:rFonts w:ascii="Times New Roman"/>
          <w:b w:val="false"/>
          <w:i w:val="false"/>
          <w:color w:val="000000"/>
          <w:sz w:val="28"/>
        </w:rPr>
        <w:t>
      3) психопрофилактическая работа с инвалидами и престарелыми;</w:t>
      </w:r>
      <w:r>
        <w:br/>
      </w:r>
      <w:r>
        <w:rPr>
          <w:rFonts w:ascii="Times New Roman"/>
          <w:b w:val="false"/>
          <w:i w:val="false"/>
          <w:color w:val="000000"/>
          <w:sz w:val="28"/>
        </w:rPr>
        <w:t>
</w:t>
      </w:r>
      <w:r>
        <w:rPr>
          <w:rFonts w:ascii="Times New Roman"/>
          <w:b w:val="false"/>
          <w:i w:val="false"/>
          <w:color w:val="000000"/>
          <w:sz w:val="28"/>
        </w:rPr>
        <w:t>
      4) психологическое консультирование;</w:t>
      </w:r>
      <w:r>
        <w:br/>
      </w:r>
      <w:r>
        <w:rPr>
          <w:rFonts w:ascii="Times New Roman"/>
          <w:b w:val="false"/>
          <w:i w:val="false"/>
          <w:color w:val="000000"/>
          <w:sz w:val="28"/>
        </w:rPr>
        <w:t>
</w:t>
      </w:r>
      <w:r>
        <w:rPr>
          <w:rFonts w:ascii="Times New Roman"/>
          <w:b w:val="false"/>
          <w:i w:val="false"/>
          <w:color w:val="000000"/>
          <w:sz w:val="28"/>
        </w:rPr>
        <w:t>
      5) экстренная психологическая (в том числе по телефону) помощь;</w:t>
      </w:r>
      <w:r>
        <w:br/>
      </w:r>
      <w:r>
        <w:rPr>
          <w:rFonts w:ascii="Times New Roman"/>
          <w:b w:val="false"/>
          <w:i w:val="false"/>
          <w:color w:val="000000"/>
          <w:sz w:val="28"/>
        </w:rPr>
        <w:t>
</w:t>
      </w:r>
      <w:r>
        <w:rPr>
          <w:rFonts w:ascii="Times New Roman"/>
          <w:b w:val="false"/>
          <w:i w:val="false"/>
          <w:color w:val="000000"/>
          <w:sz w:val="28"/>
        </w:rPr>
        <w:t>
      6) оказание психологической помощи получателям услуг, в том числе беседы, общение, выслушивание,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7) психологические тренинги;</w:t>
      </w:r>
      <w:r>
        <w:br/>
      </w:r>
      <w:r>
        <w:rPr>
          <w:rFonts w:ascii="Times New Roman"/>
          <w:b w:val="false"/>
          <w:i w:val="false"/>
          <w:color w:val="000000"/>
          <w:sz w:val="28"/>
        </w:rPr>
        <w:t>
</w:t>
      </w:r>
      <w:r>
        <w:rPr>
          <w:rFonts w:ascii="Times New Roman"/>
          <w:b w:val="false"/>
          <w:i w:val="false"/>
          <w:color w:val="000000"/>
          <w:sz w:val="28"/>
        </w:rPr>
        <w:t>
      8) психологическая коррекция получателей услуг;</w:t>
      </w:r>
      <w:r>
        <w:br/>
      </w:r>
      <w:r>
        <w:rPr>
          <w:rFonts w:ascii="Times New Roman"/>
          <w:b w:val="false"/>
          <w:i w:val="false"/>
          <w:color w:val="000000"/>
          <w:sz w:val="28"/>
        </w:rPr>
        <w:t>
</w:t>
      </w:r>
      <w:r>
        <w:rPr>
          <w:rFonts w:ascii="Times New Roman"/>
          <w:b w:val="false"/>
          <w:i w:val="false"/>
          <w:color w:val="000000"/>
          <w:sz w:val="28"/>
        </w:rPr>
        <w:t>
      9) 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r>
        <w:br/>
      </w:r>
      <w:r>
        <w:rPr>
          <w:rFonts w:ascii="Times New Roman"/>
          <w:b w:val="false"/>
          <w:i w:val="false"/>
          <w:color w:val="000000"/>
          <w:sz w:val="28"/>
        </w:rPr>
        <w:t>
</w:t>
      </w:r>
      <w:r>
        <w:rPr>
          <w:rFonts w:ascii="Times New Roman"/>
          <w:b w:val="false"/>
          <w:i w:val="false"/>
          <w:color w:val="000000"/>
          <w:sz w:val="28"/>
        </w:rPr>
        <w:t>
      40. Требования к качеству предоставления социально-психологических услуг:</w:t>
      </w:r>
      <w:r>
        <w:br/>
      </w:r>
      <w:r>
        <w:rPr>
          <w:rFonts w:ascii="Times New Roman"/>
          <w:b w:val="false"/>
          <w:i w:val="false"/>
          <w:color w:val="000000"/>
          <w:sz w:val="28"/>
        </w:rPr>
        <w:t>
</w:t>
      </w:r>
      <w:r>
        <w:rPr>
          <w:rFonts w:ascii="Times New Roman"/>
          <w:b w:val="false"/>
          <w:i w:val="false"/>
          <w:color w:val="000000"/>
          <w:sz w:val="28"/>
        </w:rPr>
        <w:t>
      1) психологическое консультирование обеспечивает оказание получателям услуг квалифицированной помощи по раскрытию внутренних ресурсов, налаживанию межличностных отношений для предупреждения и преодоления конфликтов.</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 на основе полученной от получателя услуг информации и обсуждения с ним возникших социально-психологических проблем помогает раскрыть и мобилизовать внутренние ресурсы и решить эти проблемы;</w:t>
      </w:r>
      <w:r>
        <w:br/>
      </w:r>
      <w:r>
        <w:rPr>
          <w:rFonts w:ascii="Times New Roman"/>
          <w:b w:val="false"/>
          <w:i w:val="false"/>
          <w:color w:val="000000"/>
          <w:sz w:val="28"/>
        </w:rPr>
        <w:t>
</w:t>
      </w:r>
      <w:r>
        <w:rPr>
          <w:rFonts w:ascii="Times New Roman"/>
          <w:b w:val="false"/>
          <w:i w:val="false"/>
          <w:color w:val="000000"/>
          <w:sz w:val="28"/>
        </w:rPr>
        <w:t>
      2) беседы, общение, выслушивание, подбадривание, мотивация к активности, психологическая поддержка жизненного тонуса обеспечивает укрепление психического здоровья получателей услуг, повышение их стрессоустойчивости и психической защищенности;</w:t>
      </w:r>
      <w:r>
        <w:br/>
      </w:r>
      <w:r>
        <w:rPr>
          <w:rFonts w:ascii="Times New Roman"/>
          <w:b w:val="false"/>
          <w:i w:val="false"/>
          <w:color w:val="000000"/>
          <w:sz w:val="28"/>
        </w:rPr>
        <w:t>
</w:t>
      </w:r>
      <w:r>
        <w:rPr>
          <w:rFonts w:ascii="Times New Roman"/>
          <w:b w:val="false"/>
          <w:i w:val="false"/>
          <w:color w:val="000000"/>
          <w:sz w:val="28"/>
        </w:rPr>
        <w:t>
      3) психологическая диагностика получателей услуг осуществляется на основе психодиагностического пакета, утверждаемого руководителем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Психодиагностика по результатам определения и анализа психического состояния и индивидуальных особенностей личности получателей услуг,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w:t>
      </w:r>
      <w:r>
        <w:br/>
      </w:r>
      <w:r>
        <w:rPr>
          <w:rFonts w:ascii="Times New Roman"/>
          <w:b w:val="false"/>
          <w:i w:val="false"/>
          <w:color w:val="000000"/>
          <w:sz w:val="28"/>
        </w:rPr>
        <w:t>
</w:t>
      </w:r>
      <w:r>
        <w:rPr>
          <w:rFonts w:ascii="Times New Roman"/>
          <w:b w:val="false"/>
          <w:i w:val="false"/>
          <w:color w:val="000000"/>
          <w:sz w:val="28"/>
        </w:rPr>
        <w:t>
      4) психологическая коррекция как активное психологическое воздействие обеспечивает преодоление или ослабление отклонений в поведении, эмоциональном состоянии получателей услуг (неблагоприятных форм эмоционального реагирования и стереотипов поведения отдельных лиц, конфликтных отношений и других отклонений в поведении), что позволит привести эти показатели в соответствие с возрастными нормами и требованиями социальной среды;</w:t>
      </w:r>
      <w:r>
        <w:br/>
      </w:r>
      <w:r>
        <w:rPr>
          <w:rFonts w:ascii="Times New Roman"/>
          <w:b w:val="false"/>
          <w:i w:val="false"/>
          <w:color w:val="000000"/>
          <w:sz w:val="28"/>
        </w:rPr>
        <w:t>
</w:t>
      </w:r>
      <w:r>
        <w:rPr>
          <w:rFonts w:ascii="Times New Roman"/>
          <w:b w:val="false"/>
          <w:i w:val="false"/>
          <w:color w:val="000000"/>
          <w:sz w:val="28"/>
        </w:rPr>
        <w:t>
      5) психологические тренинги, как активное психологическое воздействие оцениваются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r>
        <w:br/>
      </w:r>
      <w:r>
        <w:rPr>
          <w:rFonts w:ascii="Times New Roman"/>
          <w:b w:val="false"/>
          <w:i w:val="false"/>
          <w:color w:val="000000"/>
          <w:sz w:val="28"/>
        </w:rPr>
        <w:t>
</w:t>
      </w:r>
      <w:r>
        <w:rPr>
          <w:rFonts w:ascii="Times New Roman"/>
          <w:b w:val="false"/>
          <w:i w:val="false"/>
          <w:color w:val="000000"/>
          <w:sz w:val="28"/>
        </w:rPr>
        <w:t>
      6) экстренная психологическая помощь обеспечивает: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w:t>
      </w:r>
      <w:r>
        <w:br/>
      </w:r>
      <w:r>
        <w:rPr>
          <w:rFonts w:ascii="Times New Roman"/>
          <w:b w:val="false"/>
          <w:i w:val="false"/>
          <w:color w:val="000000"/>
          <w:sz w:val="28"/>
        </w:rPr>
        <w:t>
</w:t>
      </w:r>
      <w:r>
        <w:rPr>
          <w:rFonts w:ascii="Times New Roman"/>
          <w:b w:val="false"/>
          <w:i w:val="false"/>
          <w:color w:val="000000"/>
          <w:sz w:val="28"/>
        </w:rPr>
        <w:t>
      7) социально-психологический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 личностного (внутриличностного) или межличностного конфликта и других ситуаций, способных усугубить трудную жизненную ситуацию получателей услуг, и оказание им необходимой в данный момент социально-психологической помощи;</w:t>
      </w:r>
      <w:r>
        <w:br/>
      </w:r>
      <w:r>
        <w:rPr>
          <w:rFonts w:ascii="Times New Roman"/>
          <w:b w:val="false"/>
          <w:i w:val="false"/>
          <w:color w:val="000000"/>
          <w:sz w:val="28"/>
        </w:rPr>
        <w:t>
</w:t>
      </w:r>
      <w:r>
        <w:rPr>
          <w:rFonts w:ascii="Times New Roman"/>
          <w:b w:val="false"/>
          <w:i w:val="false"/>
          <w:color w:val="000000"/>
          <w:sz w:val="28"/>
        </w:rPr>
        <w:t xml:space="preserve">
      8) психопрофилактическая работа способствует формированию у инвалидов и престарелых потребности в психологических знаниях и желании использовать их для работы над собой и своими проблемами, созданию условий для полноценного психического развития личности на каждом возрастном этапе, своевременному предупреждению возможных нарушений в становлении и развитии личности; </w:t>
      </w:r>
      <w:r>
        <w:br/>
      </w:r>
      <w:r>
        <w:rPr>
          <w:rFonts w:ascii="Times New Roman"/>
          <w:b w:val="false"/>
          <w:i w:val="false"/>
          <w:color w:val="000000"/>
          <w:sz w:val="28"/>
        </w:rPr>
        <w:t>
</w:t>
      </w:r>
      <w:r>
        <w:rPr>
          <w:rFonts w:ascii="Times New Roman"/>
          <w:b w:val="false"/>
          <w:i w:val="false"/>
          <w:color w:val="000000"/>
          <w:sz w:val="28"/>
        </w:rPr>
        <w:t>
      9) оказание психологической помощи членам семей получателей услуг направлено на предотвращение конфликтной и стрессовой ситуаций в семье, негативно влияющих на здоровье и психику получателей услуг.</w:t>
      </w:r>
      <w:r>
        <w:br/>
      </w:r>
      <w:r>
        <w:rPr>
          <w:rFonts w:ascii="Times New Roman"/>
          <w:b w:val="false"/>
          <w:i w:val="false"/>
          <w:color w:val="000000"/>
          <w:sz w:val="28"/>
        </w:rPr>
        <w:t>
</w:t>
      </w:r>
      <w:r>
        <w:rPr>
          <w:rFonts w:ascii="Times New Roman"/>
          <w:b w:val="false"/>
          <w:i w:val="false"/>
          <w:color w:val="000000"/>
          <w:sz w:val="28"/>
        </w:rPr>
        <w:t>
      41. К социально-педагогическим услугам, предоставляемым детям, детям с нарушениями ОДА, лицам старше восемнадцати лет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w:t>
      </w:r>
      <w:r>
        <w:br/>
      </w:r>
      <w:r>
        <w:rPr>
          <w:rFonts w:ascii="Times New Roman"/>
          <w:b w:val="false"/>
          <w:i w:val="false"/>
          <w:color w:val="000000"/>
          <w:sz w:val="28"/>
        </w:rPr>
        <w:t>
</w:t>
      </w:r>
      <w:r>
        <w:rPr>
          <w:rFonts w:ascii="Times New Roman"/>
          <w:b w:val="false"/>
          <w:i w:val="false"/>
          <w:color w:val="000000"/>
          <w:sz w:val="28"/>
        </w:rPr>
        <w:t>
      2) содействие в получении образования детьми по специальным учебным программам в соответствии с их физическими и умственными способностями;</w:t>
      </w:r>
      <w:r>
        <w:br/>
      </w:r>
      <w:r>
        <w:rPr>
          <w:rFonts w:ascii="Times New Roman"/>
          <w:b w:val="false"/>
          <w:i w:val="false"/>
          <w:color w:val="000000"/>
          <w:sz w:val="28"/>
        </w:rPr>
        <w:t>
</w:t>
      </w:r>
      <w:r>
        <w:rPr>
          <w:rFonts w:ascii="Times New Roman"/>
          <w:b w:val="false"/>
          <w:i w:val="false"/>
          <w:color w:val="000000"/>
          <w:sz w:val="28"/>
        </w:rPr>
        <w:t xml:space="preserve">
      3) содействие в получении образования детьми с нарушениями ОДА в общеобразовательных школах; </w:t>
      </w:r>
      <w:r>
        <w:br/>
      </w:r>
      <w:r>
        <w:rPr>
          <w:rFonts w:ascii="Times New Roman"/>
          <w:b w:val="false"/>
          <w:i w:val="false"/>
          <w:color w:val="000000"/>
          <w:sz w:val="28"/>
        </w:rPr>
        <w:t>
</w:t>
      </w:r>
      <w:r>
        <w:rPr>
          <w:rFonts w:ascii="Times New Roman"/>
          <w:b w:val="false"/>
          <w:i w:val="false"/>
          <w:color w:val="000000"/>
          <w:sz w:val="28"/>
        </w:rPr>
        <w:t xml:space="preserve">
      4) обучение детей и лиц старше восемнадцати лет основам бытовой ориентации и ручной умелости; </w:t>
      </w:r>
      <w:r>
        <w:br/>
      </w:r>
      <w:r>
        <w:rPr>
          <w:rFonts w:ascii="Times New Roman"/>
          <w:b w:val="false"/>
          <w:i w:val="false"/>
          <w:color w:val="000000"/>
          <w:sz w:val="28"/>
        </w:rPr>
        <w:t>
</w:t>
      </w:r>
      <w:r>
        <w:rPr>
          <w:rFonts w:ascii="Times New Roman"/>
          <w:b w:val="false"/>
          <w:i w:val="false"/>
          <w:color w:val="000000"/>
          <w:sz w:val="28"/>
        </w:rPr>
        <w:t>
      5) услуги по формированию навыков самообслуживания, личной гигиены, поведения в быту и общественных местах, самоконтролю, навыкам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6) проведение педагогической диагностики и обследования личности, уровня развития ребенка, в том числе с нарушениями ОДА, и лица старше восемнадцати лет;</w:t>
      </w:r>
      <w:r>
        <w:br/>
      </w:r>
      <w:r>
        <w:rPr>
          <w:rFonts w:ascii="Times New Roman"/>
          <w:b w:val="false"/>
          <w:i w:val="false"/>
          <w:color w:val="000000"/>
          <w:sz w:val="28"/>
        </w:rPr>
        <w:t>
</w:t>
      </w:r>
      <w:r>
        <w:rPr>
          <w:rFonts w:ascii="Times New Roman"/>
          <w:b w:val="false"/>
          <w:i w:val="false"/>
          <w:color w:val="000000"/>
          <w:sz w:val="28"/>
        </w:rPr>
        <w:t>
      7) педагогическая коррекция детей, в том числе с нарушениями ОДА;</w:t>
      </w:r>
      <w:r>
        <w:br/>
      </w:r>
      <w:r>
        <w:rPr>
          <w:rFonts w:ascii="Times New Roman"/>
          <w:b w:val="false"/>
          <w:i w:val="false"/>
          <w:color w:val="000000"/>
          <w:sz w:val="28"/>
        </w:rPr>
        <w:t>
</w:t>
      </w:r>
      <w:r>
        <w:rPr>
          <w:rFonts w:ascii="Times New Roman"/>
          <w:b w:val="false"/>
          <w:i w:val="false"/>
          <w:color w:val="000000"/>
          <w:sz w:val="28"/>
        </w:rPr>
        <w:t xml:space="preserve">
      8) организация обучения детей по специальным учебным программам с учетом их физических возможностей и умственных способностей; </w:t>
      </w:r>
      <w:r>
        <w:br/>
      </w:r>
      <w:r>
        <w:rPr>
          <w:rFonts w:ascii="Times New Roman"/>
          <w:b w:val="false"/>
          <w:i w:val="false"/>
          <w:color w:val="000000"/>
          <w:sz w:val="28"/>
        </w:rPr>
        <w:t>
</w:t>
      </w:r>
      <w:r>
        <w:rPr>
          <w:rFonts w:ascii="Times New Roman"/>
          <w:b w:val="false"/>
          <w:i w:val="false"/>
          <w:color w:val="000000"/>
          <w:sz w:val="28"/>
        </w:rPr>
        <w:t>
      9) содействие в освоении детьми и инвалидами с нарушениями слуха, а также их родителями и другими заинтересованными лицами языка жестов;</w:t>
      </w:r>
      <w:r>
        <w:br/>
      </w:r>
      <w:r>
        <w:rPr>
          <w:rFonts w:ascii="Times New Roman"/>
          <w:b w:val="false"/>
          <w:i w:val="false"/>
          <w:color w:val="000000"/>
          <w:sz w:val="28"/>
        </w:rPr>
        <w:t>
</w:t>
      </w:r>
      <w:r>
        <w:rPr>
          <w:rFonts w:ascii="Times New Roman"/>
          <w:b w:val="false"/>
          <w:i w:val="false"/>
          <w:color w:val="000000"/>
          <w:sz w:val="28"/>
        </w:rPr>
        <w:t>
      10) услуги по переводу на язык жестов.</w:t>
      </w:r>
      <w:r>
        <w:br/>
      </w:r>
      <w:r>
        <w:rPr>
          <w:rFonts w:ascii="Times New Roman"/>
          <w:b w:val="false"/>
          <w:i w:val="false"/>
          <w:color w:val="000000"/>
          <w:sz w:val="28"/>
        </w:rPr>
        <w:t>
</w:t>
      </w:r>
      <w:r>
        <w:rPr>
          <w:rFonts w:ascii="Times New Roman"/>
          <w:b w:val="false"/>
          <w:i w:val="false"/>
          <w:color w:val="000000"/>
          <w:sz w:val="28"/>
        </w:rPr>
        <w:t>
      42. Требования к качеству предоставления социально-педагогических услуг:</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социально-педагогических проблем;</w:t>
      </w:r>
      <w:r>
        <w:br/>
      </w:r>
      <w:r>
        <w:rPr>
          <w:rFonts w:ascii="Times New Roman"/>
          <w:b w:val="false"/>
          <w:i w:val="false"/>
          <w:color w:val="000000"/>
          <w:sz w:val="28"/>
        </w:rPr>
        <w:t>
</w:t>
      </w:r>
      <w:r>
        <w:rPr>
          <w:rFonts w:ascii="Times New Roman"/>
          <w:b w:val="false"/>
          <w:i w:val="false"/>
          <w:color w:val="000000"/>
          <w:sz w:val="28"/>
        </w:rPr>
        <w:t>
      2) педагогическая диагностика и обследование личности проводятся с использованием современных приборов, аппаратуры, тестов и дают на основании всестороннего изучения личности детей, детей с нарушениями ОДА, лиц старше восемнадцати лет объективную оценку ее состояния для оказания в соответствии с установленным диагнозом эффективной педагогический помощи получателю услуг, попавшему в кризисную или конфликтную ситуацию, определения интеллектуального развития детей, детей с нарушениями ОДА, лиц старше восемнадцати лет, изучения их склонностей;</w:t>
      </w:r>
      <w:r>
        <w:br/>
      </w:r>
      <w:r>
        <w:rPr>
          <w:rFonts w:ascii="Times New Roman"/>
          <w:b w:val="false"/>
          <w:i w:val="false"/>
          <w:color w:val="000000"/>
          <w:sz w:val="28"/>
        </w:rPr>
        <w:t>
</w:t>
      </w:r>
      <w:r>
        <w:rPr>
          <w:rFonts w:ascii="Times New Roman"/>
          <w:b w:val="false"/>
          <w:i w:val="false"/>
          <w:color w:val="000000"/>
          <w:sz w:val="28"/>
        </w:rPr>
        <w:t>
      3) организация обучения детей и лиц старше восемнадцати лет осуществляется по специальным учебным программам, утвержденным уполномоченным органом в области образования.</w:t>
      </w:r>
      <w:r>
        <w:br/>
      </w:r>
      <w:r>
        <w:rPr>
          <w:rFonts w:ascii="Times New Roman"/>
          <w:b w:val="false"/>
          <w:i w:val="false"/>
          <w:color w:val="000000"/>
          <w:sz w:val="28"/>
        </w:rPr>
        <w:t>
</w:t>
      </w:r>
      <w:r>
        <w:rPr>
          <w:rFonts w:ascii="Times New Roman"/>
          <w:b w:val="false"/>
          <w:i w:val="false"/>
          <w:color w:val="000000"/>
          <w:sz w:val="28"/>
        </w:rPr>
        <w:t>
      Также допускается деятельность по формированию у получателей услуг навыков самообслуживания, личной гигиены, двигательных, сенсорных и когнитивных навыков по авторским программам (моделям), разрабатываемым на основе индивидуальных потребностей.</w:t>
      </w:r>
      <w:r>
        <w:br/>
      </w:r>
      <w:r>
        <w:rPr>
          <w:rFonts w:ascii="Times New Roman"/>
          <w:b w:val="false"/>
          <w:i w:val="false"/>
          <w:color w:val="000000"/>
          <w:sz w:val="28"/>
        </w:rPr>
        <w:t>
</w:t>
      </w:r>
      <w:r>
        <w:rPr>
          <w:rFonts w:ascii="Times New Roman"/>
          <w:b w:val="false"/>
          <w:i w:val="false"/>
          <w:color w:val="000000"/>
          <w:sz w:val="28"/>
        </w:rPr>
        <w:t>
      Авторские программы (модели) составляются с учетом способности того или иного получателя услуг к восприятию и усвоению навыков воспитания или учебного материала;</w:t>
      </w:r>
      <w:r>
        <w:br/>
      </w:r>
      <w:r>
        <w:rPr>
          <w:rFonts w:ascii="Times New Roman"/>
          <w:b w:val="false"/>
          <w:i w:val="false"/>
          <w:color w:val="000000"/>
          <w:sz w:val="28"/>
        </w:rPr>
        <w:t>
</w:t>
      </w:r>
      <w:r>
        <w:rPr>
          <w:rFonts w:ascii="Times New Roman"/>
          <w:b w:val="false"/>
          <w:i w:val="false"/>
          <w:color w:val="000000"/>
          <w:sz w:val="28"/>
        </w:rPr>
        <w:t>
      4) для формирования социальных навыков и проведения коррекционно-развивающего обучения проводится распределение детей, детей с нарушениями ОДА и лиц старше восемнадцати лет по группам с учетом их возрастных особенностей, социальных навыков и когнитивного развития (от полтора до пяти лет, от шести до восьми лет, от девяти до тринадцати лет, от четырнадцати до восемнадцати лет, от восемнадцати до двадцати трех лет и старше при необходимости) с наполняемостью:</w:t>
      </w:r>
      <w:r>
        <w:br/>
      </w:r>
      <w:r>
        <w:rPr>
          <w:rFonts w:ascii="Times New Roman"/>
          <w:b w:val="false"/>
          <w:i w:val="false"/>
          <w:color w:val="000000"/>
          <w:sz w:val="28"/>
        </w:rPr>
        <w:t>
</w:t>
      </w:r>
      <w:r>
        <w:rPr>
          <w:rFonts w:ascii="Times New Roman"/>
          <w:b w:val="false"/>
          <w:i w:val="false"/>
          <w:color w:val="000000"/>
          <w:sz w:val="28"/>
        </w:rPr>
        <w:t>
      не более шести человек - при условии отсутствия элементарных навыков самообслуживания и личной гигиены (не могут самостоятельно передвигаться и питаться), нуждаются в постоянном постороннем уходе;</w:t>
      </w:r>
      <w:r>
        <w:br/>
      </w:r>
      <w:r>
        <w:rPr>
          <w:rFonts w:ascii="Times New Roman"/>
          <w:b w:val="false"/>
          <w:i w:val="false"/>
          <w:color w:val="000000"/>
          <w:sz w:val="28"/>
        </w:rPr>
        <w:t>
</w:t>
      </w:r>
      <w:r>
        <w:rPr>
          <w:rFonts w:ascii="Times New Roman"/>
          <w:b w:val="false"/>
          <w:i w:val="false"/>
          <w:color w:val="000000"/>
          <w:sz w:val="28"/>
        </w:rPr>
        <w:t>
      не более восьми человек - при условии сформированных (частично сформированных) навыков самообслуживания и личной гигиены, нуждаются в постоянном постороннем наблюдении;</w:t>
      </w:r>
      <w:r>
        <w:br/>
      </w:r>
      <w:r>
        <w:rPr>
          <w:rFonts w:ascii="Times New Roman"/>
          <w:b w:val="false"/>
          <w:i w:val="false"/>
          <w:color w:val="000000"/>
          <w:sz w:val="28"/>
        </w:rPr>
        <w:t>
</w:t>
      </w:r>
      <w:r>
        <w:rPr>
          <w:rFonts w:ascii="Times New Roman"/>
          <w:b w:val="false"/>
          <w:i w:val="false"/>
          <w:color w:val="000000"/>
          <w:sz w:val="28"/>
        </w:rPr>
        <w:t>
      не более десяти человек - при условии сформированных (частично сформированных) бытовых навыков;</w:t>
      </w:r>
      <w:r>
        <w:br/>
      </w:r>
      <w:r>
        <w:rPr>
          <w:rFonts w:ascii="Times New Roman"/>
          <w:b w:val="false"/>
          <w:i w:val="false"/>
          <w:color w:val="000000"/>
          <w:sz w:val="28"/>
        </w:rPr>
        <w:t>
</w:t>
      </w:r>
      <w:r>
        <w:rPr>
          <w:rFonts w:ascii="Times New Roman"/>
          <w:b w:val="false"/>
          <w:i w:val="false"/>
          <w:color w:val="000000"/>
          <w:sz w:val="28"/>
        </w:rPr>
        <w:t>
      не более двенадцати человек - при условии сформированных навыков ручной умелости (для реализации программ трудовой ориентации группа делится на подгруппы из шести человек).</w:t>
      </w:r>
      <w:r>
        <w:br/>
      </w:r>
      <w:r>
        <w:rPr>
          <w:rFonts w:ascii="Times New Roman"/>
          <w:b w:val="false"/>
          <w:i w:val="false"/>
          <w:color w:val="000000"/>
          <w:sz w:val="28"/>
        </w:rPr>
        <w:t>
</w:t>
      </w:r>
      <w:r>
        <w:rPr>
          <w:rFonts w:ascii="Times New Roman"/>
          <w:b w:val="false"/>
          <w:i w:val="false"/>
          <w:color w:val="000000"/>
          <w:sz w:val="28"/>
        </w:rPr>
        <w:t>
      Содействие в получении образования по специальным учебным программам включает определение форм обучения детей, детей с нарушениями ОДА и лиц старше восемнадцати лет и оказание им практической помощи в организации обучения следует с учетом степени их социально-педагогической дезадаптации, уровня знаний, физического и психического состояния;</w:t>
      </w:r>
      <w:r>
        <w:br/>
      </w:r>
      <w:r>
        <w:rPr>
          <w:rFonts w:ascii="Times New Roman"/>
          <w:b w:val="false"/>
          <w:i w:val="false"/>
          <w:color w:val="000000"/>
          <w:sz w:val="28"/>
        </w:rPr>
        <w:t>
</w:t>
      </w:r>
      <w:r>
        <w:rPr>
          <w:rFonts w:ascii="Times New Roman"/>
          <w:b w:val="false"/>
          <w:i w:val="false"/>
          <w:color w:val="000000"/>
          <w:sz w:val="28"/>
        </w:rPr>
        <w:t>
      5) обучение основам бытовой ориентации является наглядным и эффективным, по результатам которого получатели услуг в полном объеме осваивают такие бытовые процедуры, как приготовление пищи, мелкий ремонт одежды, уход за жилым помещением, уборку и благоустройство территории и так далее;</w:t>
      </w:r>
      <w:r>
        <w:br/>
      </w:r>
      <w:r>
        <w:rPr>
          <w:rFonts w:ascii="Times New Roman"/>
          <w:b w:val="false"/>
          <w:i w:val="false"/>
          <w:color w:val="000000"/>
          <w:sz w:val="28"/>
        </w:rPr>
        <w:t>
</w:t>
      </w:r>
      <w:r>
        <w:rPr>
          <w:rFonts w:ascii="Times New Roman"/>
          <w:b w:val="false"/>
          <w:i w:val="false"/>
          <w:color w:val="000000"/>
          <w:sz w:val="28"/>
        </w:rPr>
        <w:t xml:space="preserve">
      6) педагогическая коррекция обеспечивает оказание квалифицированной и эффективной педагогической помощи родителям (в форме бесед, разъяснений, рекомендаций) в преодолении и исправлении допущенных ими педагогических ошибок или конфликтных ситуаций в семье, травмирующих детей, детей с нарушениями ОДА, а также в исправлении неадекватных родительских установок и форм поведения родителей при воспитании детей; </w:t>
      </w:r>
      <w:r>
        <w:br/>
      </w:r>
      <w:r>
        <w:rPr>
          <w:rFonts w:ascii="Times New Roman"/>
          <w:b w:val="false"/>
          <w:i w:val="false"/>
          <w:color w:val="000000"/>
          <w:sz w:val="28"/>
        </w:rPr>
        <w:t>
</w:t>
      </w:r>
      <w:r>
        <w:rPr>
          <w:rFonts w:ascii="Times New Roman"/>
          <w:b w:val="false"/>
          <w:i w:val="false"/>
          <w:color w:val="000000"/>
          <w:sz w:val="28"/>
        </w:rPr>
        <w:t>
      7) содействие в освоении языка жестов и услуги по переводу на язык жестов способствует установлению взаимосвязи получателей услуг со специалистами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43. К социально-трудовым услугам, предоставляемым лицам старше восемнадцати лет, инвалидам и престарелым в организациях 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проведение мероприятий по обследованию имеющихся трудовых навыков у получателей услуг;</w:t>
      </w:r>
      <w:r>
        <w:br/>
      </w:r>
      <w:r>
        <w:rPr>
          <w:rFonts w:ascii="Times New Roman"/>
          <w:b w:val="false"/>
          <w:i w:val="false"/>
          <w:color w:val="000000"/>
          <w:sz w:val="28"/>
        </w:rPr>
        <w:t>
</w:t>
      </w:r>
      <w:r>
        <w:rPr>
          <w:rFonts w:ascii="Times New Roman"/>
          <w:b w:val="false"/>
          <w:i w:val="false"/>
          <w:color w:val="000000"/>
          <w:sz w:val="28"/>
        </w:rPr>
        <w:t>
      2) проведение лечебно-трудовой деятельности;</w:t>
      </w:r>
      <w:r>
        <w:br/>
      </w:r>
      <w:r>
        <w:rPr>
          <w:rFonts w:ascii="Times New Roman"/>
          <w:b w:val="false"/>
          <w:i w:val="false"/>
          <w:color w:val="000000"/>
          <w:sz w:val="28"/>
        </w:rPr>
        <w:t>
</w:t>
      </w:r>
      <w:r>
        <w:rPr>
          <w:rFonts w:ascii="Times New Roman"/>
          <w:b w:val="false"/>
          <w:i w:val="false"/>
          <w:color w:val="000000"/>
          <w:sz w:val="28"/>
        </w:rPr>
        <w:t>
      3) профессиональная ориентация детей с нарушениями ОДА, инвалидов;</w:t>
      </w:r>
      <w:r>
        <w:br/>
      </w:r>
      <w:r>
        <w:rPr>
          <w:rFonts w:ascii="Times New Roman"/>
          <w:b w:val="false"/>
          <w:i w:val="false"/>
          <w:color w:val="000000"/>
          <w:sz w:val="28"/>
        </w:rPr>
        <w:t>
</w:t>
      </w:r>
      <w:r>
        <w:rPr>
          <w:rFonts w:ascii="Times New Roman"/>
          <w:b w:val="false"/>
          <w:i w:val="false"/>
          <w:color w:val="000000"/>
          <w:sz w:val="28"/>
        </w:rPr>
        <w:t>
      4) профессиональная реабилитация инвалидов;</w:t>
      </w:r>
      <w:r>
        <w:br/>
      </w:r>
      <w:r>
        <w:rPr>
          <w:rFonts w:ascii="Times New Roman"/>
          <w:b w:val="false"/>
          <w:i w:val="false"/>
          <w:color w:val="000000"/>
          <w:sz w:val="28"/>
        </w:rPr>
        <w:t>
</w:t>
      </w:r>
      <w:r>
        <w:rPr>
          <w:rFonts w:ascii="Times New Roman"/>
          <w:b w:val="false"/>
          <w:i w:val="false"/>
          <w:color w:val="000000"/>
          <w:sz w:val="28"/>
        </w:rPr>
        <w:t xml:space="preserve">
      5) формирование трудовых навыков по профилю; </w:t>
      </w:r>
      <w:r>
        <w:br/>
      </w:r>
      <w:r>
        <w:rPr>
          <w:rFonts w:ascii="Times New Roman"/>
          <w:b w:val="false"/>
          <w:i w:val="false"/>
          <w:color w:val="000000"/>
          <w:sz w:val="28"/>
        </w:rPr>
        <w:t>
</w:t>
      </w:r>
      <w:r>
        <w:rPr>
          <w:rFonts w:ascii="Times New Roman"/>
          <w:b w:val="false"/>
          <w:i w:val="false"/>
          <w:color w:val="000000"/>
          <w:sz w:val="28"/>
        </w:rPr>
        <w:t>
      6) услуги по восстановлению утерянных бытовых навыков у престарелых и лиц старше восемнадцати лет;</w:t>
      </w:r>
      <w:r>
        <w:br/>
      </w:r>
      <w:r>
        <w:rPr>
          <w:rFonts w:ascii="Times New Roman"/>
          <w:b w:val="false"/>
          <w:i w:val="false"/>
          <w:color w:val="000000"/>
          <w:sz w:val="28"/>
        </w:rPr>
        <w:t>
</w:t>
      </w:r>
      <w:r>
        <w:rPr>
          <w:rFonts w:ascii="Times New Roman"/>
          <w:b w:val="false"/>
          <w:i w:val="false"/>
          <w:color w:val="000000"/>
          <w:sz w:val="28"/>
        </w:rPr>
        <w:t>
      7) содействие в получении профессии в соответствии с индивидуальными физическими и умственными способностями.</w:t>
      </w:r>
      <w:r>
        <w:br/>
      </w:r>
      <w:r>
        <w:rPr>
          <w:rFonts w:ascii="Times New Roman"/>
          <w:b w:val="false"/>
          <w:i w:val="false"/>
          <w:color w:val="000000"/>
          <w:sz w:val="28"/>
        </w:rPr>
        <w:t>
</w:t>
      </w:r>
      <w:r>
        <w:rPr>
          <w:rFonts w:ascii="Times New Roman"/>
          <w:b w:val="false"/>
          <w:i w:val="false"/>
          <w:color w:val="000000"/>
          <w:sz w:val="28"/>
        </w:rPr>
        <w:t xml:space="preserve">
      44. Требования к качеству предоставления социально-трудовых услуг: </w:t>
      </w:r>
      <w:r>
        <w:br/>
      </w:r>
      <w:r>
        <w:rPr>
          <w:rFonts w:ascii="Times New Roman"/>
          <w:b w:val="false"/>
          <w:i w:val="false"/>
          <w:color w:val="000000"/>
          <w:sz w:val="28"/>
        </w:rPr>
        <w:t>
</w:t>
      </w:r>
      <w:r>
        <w:rPr>
          <w:rFonts w:ascii="Times New Roman"/>
          <w:b w:val="false"/>
          <w:i w:val="false"/>
          <w:color w:val="000000"/>
          <w:sz w:val="28"/>
        </w:rPr>
        <w:t>
      1) с целью формирования трудовых навыков, знаний и умений лицам старше восемнадцати лет, инвалидам и престарелым исходя из их индивидуальных потребностей назначаются виды трудовой деятельности, обеспечивающие активное участие получателей услуг в мероприятиях по обучению доступным профессиональным навыкам, способствующим восстановлению их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xml:space="preserve">
      2) проведение лечебно-трудовой деятельности осуществляется в специально организованных кабинетах (мастерских) и обеспечивает создание в организации полустационарного типа таких условий, которые позволят вовлечь получателей услуг в различные формы жизнедеятельности с учетом состояния их здоровья; </w:t>
      </w:r>
      <w:r>
        <w:br/>
      </w:r>
      <w:r>
        <w:rPr>
          <w:rFonts w:ascii="Times New Roman"/>
          <w:b w:val="false"/>
          <w:i w:val="false"/>
          <w:color w:val="000000"/>
          <w:sz w:val="28"/>
        </w:rPr>
        <w:t>
</w:t>
      </w:r>
      <w:r>
        <w:rPr>
          <w:rFonts w:ascii="Times New Roman"/>
          <w:b w:val="false"/>
          <w:i w:val="false"/>
          <w:color w:val="000000"/>
          <w:sz w:val="28"/>
        </w:rPr>
        <w:t xml:space="preserve">
      3) профессиональная реабилитация инвалидов осуществляется в специально организованных кабинетах (мастерских) и обеспечивает создание в организации полустационарного типа таких условий, которые позволят вовлечь получателей услуг в различные формы жизнедеятельности с учетом состояния их здоровья; </w:t>
      </w:r>
      <w:r>
        <w:br/>
      </w:r>
      <w:r>
        <w:rPr>
          <w:rFonts w:ascii="Times New Roman"/>
          <w:b w:val="false"/>
          <w:i w:val="false"/>
          <w:color w:val="000000"/>
          <w:sz w:val="28"/>
        </w:rPr>
        <w:t>
</w:t>
      </w:r>
      <w:r>
        <w:rPr>
          <w:rFonts w:ascii="Times New Roman"/>
          <w:b w:val="false"/>
          <w:i w:val="false"/>
          <w:color w:val="000000"/>
          <w:sz w:val="28"/>
        </w:rPr>
        <w:t>
      4) для формирования посильных трудовых навыков у лиц старше восемнадцати лет и инвалидов, а также по восстановлению утерянных бытовых навыков у престарелых и лиц старше восемнадцати лет организовываются фронтальные или индивидуальные занятия;</w:t>
      </w:r>
      <w:r>
        <w:br/>
      </w:r>
      <w:r>
        <w:rPr>
          <w:rFonts w:ascii="Times New Roman"/>
          <w:b w:val="false"/>
          <w:i w:val="false"/>
          <w:color w:val="000000"/>
          <w:sz w:val="28"/>
        </w:rPr>
        <w:t>
</w:t>
      </w:r>
      <w:r>
        <w:rPr>
          <w:rFonts w:ascii="Times New Roman"/>
          <w:b w:val="false"/>
          <w:i w:val="false"/>
          <w:color w:val="000000"/>
          <w:sz w:val="28"/>
        </w:rPr>
        <w:t>
      5) мероприятия по обучению доступным профессиональным навыкам, восстановлению личностного и социального статуса проводятся в специально оборудованных кабинетах;</w:t>
      </w:r>
      <w:r>
        <w:br/>
      </w:r>
      <w:r>
        <w:rPr>
          <w:rFonts w:ascii="Times New Roman"/>
          <w:b w:val="false"/>
          <w:i w:val="false"/>
          <w:color w:val="000000"/>
          <w:sz w:val="28"/>
        </w:rPr>
        <w:t>
</w:t>
      </w:r>
      <w:r>
        <w:rPr>
          <w:rFonts w:ascii="Times New Roman"/>
          <w:b w:val="false"/>
          <w:i w:val="false"/>
          <w:color w:val="000000"/>
          <w:sz w:val="28"/>
        </w:rPr>
        <w:t>
      6) профессиональная реабилитация инвалидов способствует максимально возможному восстановлению их профессиональных навыков и овладению новыми профессиями;</w:t>
      </w:r>
      <w:r>
        <w:br/>
      </w:r>
      <w:r>
        <w:rPr>
          <w:rFonts w:ascii="Times New Roman"/>
          <w:b w:val="false"/>
          <w:i w:val="false"/>
          <w:color w:val="000000"/>
          <w:sz w:val="28"/>
        </w:rPr>
        <w:t>
</w:t>
      </w:r>
      <w:r>
        <w:rPr>
          <w:rFonts w:ascii="Times New Roman"/>
          <w:b w:val="false"/>
          <w:i w:val="false"/>
          <w:color w:val="000000"/>
          <w:sz w:val="28"/>
        </w:rPr>
        <w:t>
      7) профессиональная ориентация детей с нарушениями ОДА, инвалидов сопровождается мероприятиями, способными помочь им в выборе профессии;</w:t>
      </w:r>
      <w:r>
        <w:br/>
      </w:r>
      <w:r>
        <w:rPr>
          <w:rFonts w:ascii="Times New Roman"/>
          <w:b w:val="false"/>
          <w:i w:val="false"/>
          <w:color w:val="000000"/>
          <w:sz w:val="28"/>
        </w:rPr>
        <w:t>
</w:t>
      </w:r>
      <w:r>
        <w:rPr>
          <w:rFonts w:ascii="Times New Roman"/>
          <w:b w:val="false"/>
          <w:i w:val="false"/>
          <w:color w:val="000000"/>
          <w:sz w:val="28"/>
        </w:rPr>
        <w:t>
      8) при оказании содействия в получении профессии учитываются индивидуальные физические и умственные способности получателя услуг, его желание работать по выбранной профессии;</w:t>
      </w:r>
      <w:r>
        <w:br/>
      </w:r>
      <w:r>
        <w:rPr>
          <w:rFonts w:ascii="Times New Roman"/>
          <w:b w:val="false"/>
          <w:i w:val="false"/>
          <w:color w:val="000000"/>
          <w:sz w:val="28"/>
        </w:rPr>
        <w:t>
</w:t>
      </w:r>
      <w:r>
        <w:rPr>
          <w:rFonts w:ascii="Times New Roman"/>
          <w:b w:val="false"/>
          <w:i w:val="false"/>
          <w:color w:val="000000"/>
          <w:sz w:val="28"/>
        </w:rPr>
        <w:t xml:space="preserve">
      9) мероприятия по обследованию имеющихся трудовых навыков у получателей услуг проводятся с учетом их индивидуальных особенностей, степени ограничения возможностей, физического и психического состояния получателей услуг. </w:t>
      </w:r>
      <w:r>
        <w:br/>
      </w:r>
      <w:r>
        <w:rPr>
          <w:rFonts w:ascii="Times New Roman"/>
          <w:b w:val="false"/>
          <w:i w:val="false"/>
          <w:color w:val="000000"/>
          <w:sz w:val="28"/>
        </w:rPr>
        <w:t>
</w:t>
      </w:r>
      <w:r>
        <w:rPr>
          <w:rFonts w:ascii="Times New Roman"/>
          <w:b w:val="false"/>
          <w:i w:val="false"/>
          <w:color w:val="000000"/>
          <w:sz w:val="28"/>
        </w:rPr>
        <w:t>
      45. К социально-культурным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организация праздников и досуговых мероприятий;</w:t>
      </w:r>
      <w:r>
        <w:br/>
      </w:r>
      <w:r>
        <w:rPr>
          <w:rFonts w:ascii="Times New Roman"/>
          <w:b w:val="false"/>
          <w:i w:val="false"/>
          <w:color w:val="000000"/>
          <w:sz w:val="28"/>
        </w:rPr>
        <w:t>
</w:t>
      </w:r>
      <w:r>
        <w:rPr>
          <w:rFonts w:ascii="Times New Roman"/>
          <w:b w:val="false"/>
          <w:i w:val="false"/>
          <w:color w:val="000000"/>
          <w:sz w:val="28"/>
        </w:rPr>
        <w:t>
      2) организация и проведение клубной и кружковой работы;</w:t>
      </w:r>
      <w:r>
        <w:br/>
      </w:r>
      <w:r>
        <w:rPr>
          <w:rFonts w:ascii="Times New Roman"/>
          <w:b w:val="false"/>
          <w:i w:val="false"/>
          <w:color w:val="000000"/>
          <w:sz w:val="28"/>
        </w:rPr>
        <w:t>
</w:t>
      </w:r>
      <w:r>
        <w:rPr>
          <w:rFonts w:ascii="Times New Roman"/>
          <w:b w:val="false"/>
          <w:i w:val="false"/>
          <w:color w:val="000000"/>
          <w:sz w:val="28"/>
        </w:rPr>
        <w:t>
      3) вовлечение получателей услуг в досуговые мероприятия, к участию в культурных мероприятиях (организация экскурсий, посещение театров, выставок, концертов и других мероприятий).</w:t>
      </w:r>
      <w:r>
        <w:br/>
      </w:r>
      <w:r>
        <w:rPr>
          <w:rFonts w:ascii="Times New Roman"/>
          <w:b w:val="false"/>
          <w:i w:val="false"/>
          <w:color w:val="000000"/>
          <w:sz w:val="28"/>
        </w:rPr>
        <w:t>
</w:t>
      </w:r>
      <w:r>
        <w:rPr>
          <w:rFonts w:ascii="Times New Roman"/>
          <w:b w:val="false"/>
          <w:i w:val="false"/>
          <w:color w:val="000000"/>
          <w:sz w:val="28"/>
        </w:rPr>
        <w:t>
      46. Требования к качеству предоставления социально-культурных услуг:</w:t>
      </w:r>
      <w:r>
        <w:br/>
      </w:r>
      <w:r>
        <w:rPr>
          <w:rFonts w:ascii="Times New Roman"/>
          <w:b w:val="false"/>
          <w:i w:val="false"/>
          <w:color w:val="000000"/>
          <w:sz w:val="28"/>
        </w:rPr>
        <w:t>
</w:t>
      </w:r>
      <w:r>
        <w:rPr>
          <w:rFonts w:ascii="Times New Roman"/>
          <w:b w:val="false"/>
          <w:i w:val="false"/>
          <w:color w:val="000000"/>
          <w:sz w:val="28"/>
        </w:rPr>
        <w:t>
      1) проведение праздников, юбилеев, дней рождения, экскурсий, посещения театров, кинотеатров, выставок, концертов и других культурных и досуговых мероприятий осуществляется по квартальному плану, утвержденному руководителем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2) организация кружков художественной самодеятельности направлена на удовлетворение социокультурных и духовных потребностей получателей услуг, расширению сферы общения;</w:t>
      </w:r>
      <w:r>
        <w:br/>
      </w:r>
      <w:r>
        <w:rPr>
          <w:rFonts w:ascii="Times New Roman"/>
          <w:b w:val="false"/>
          <w:i w:val="false"/>
          <w:color w:val="000000"/>
          <w:sz w:val="28"/>
        </w:rPr>
        <w:t>
</w:t>
      </w:r>
      <w:r>
        <w:rPr>
          <w:rFonts w:ascii="Times New Roman"/>
          <w:b w:val="false"/>
          <w:i w:val="false"/>
          <w:color w:val="000000"/>
          <w:sz w:val="28"/>
        </w:rPr>
        <w:t>
      3)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 повышению творческой активности получателей услуг;</w:t>
      </w:r>
      <w:r>
        <w:br/>
      </w:r>
      <w:r>
        <w:rPr>
          <w:rFonts w:ascii="Times New Roman"/>
          <w:b w:val="false"/>
          <w:i w:val="false"/>
          <w:color w:val="000000"/>
          <w:sz w:val="28"/>
        </w:rPr>
        <w:t>
</w:t>
      </w:r>
      <w:r>
        <w:rPr>
          <w:rFonts w:ascii="Times New Roman"/>
          <w:b w:val="false"/>
          <w:i w:val="false"/>
          <w:color w:val="000000"/>
          <w:sz w:val="28"/>
        </w:rPr>
        <w:t>
      4)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 коллектива организации полустационарного типа.</w:t>
      </w:r>
      <w:r>
        <w:br/>
      </w:r>
      <w:r>
        <w:rPr>
          <w:rFonts w:ascii="Times New Roman"/>
          <w:b w:val="false"/>
          <w:i w:val="false"/>
          <w:color w:val="000000"/>
          <w:sz w:val="28"/>
        </w:rPr>
        <w:t>
</w:t>
      </w:r>
      <w:r>
        <w:rPr>
          <w:rFonts w:ascii="Times New Roman"/>
          <w:b w:val="false"/>
          <w:i w:val="false"/>
          <w:color w:val="000000"/>
          <w:sz w:val="28"/>
        </w:rPr>
        <w:t>
      47. К социально-экономическим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1) содействие в получении полагающихся льгот, пособий, компенсаций, алиментов и других выплат, улучшении жилищных условий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5 апреля 1999 года "</w:t>
      </w:r>
      <w:r>
        <w:rPr>
          <w:rFonts w:ascii="Times New Roman"/>
          <w:b w:val="false"/>
          <w:i w:val="false"/>
          <w:color w:val="000000"/>
          <w:sz w:val="28"/>
        </w:rPr>
        <w:t>О специальном государственном пособии</w:t>
      </w:r>
      <w:r>
        <w:rPr>
          <w:rFonts w:ascii="Times New Roman"/>
          <w:b w:val="false"/>
          <w:i w:val="false"/>
          <w:color w:val="000000"/>
          <w:sz w:val="28"/>
        </w:rPr>
        <w:t xml:space="preserve"> в Республике Казахстан",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28 июня 2005 года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консультирование престарелых и инвалидов, а также семей, воспитывающих детей и осуществляющих уход за лицами старше восемнадцати лет, по вопросам самообеспечения и улучшения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
      48. Требования к качеству предоставления социально-экономических услуг:</w:t>
      </w:r>
      <w:r>
        <w:br/>
      </w:r>
      <w:r>
        <w:rPr>
          <w:rFonts w:ascii="Times New Roman"/>
          <w:b w:val="false"/>
          <w:i w:val="false"/>
          <w:color w:val="000000"/>
          <w:sz w:val="28"/>
        </w:rPr>
        <w:t>
</w:t>
      </w:r>
      <w:r>
        <w:rPr>
          <w:rFonts w:ascii="Times New Roman"/>
          <w:b w:val="false"/>
          <w:i w:val="false"/>
          <w:color w:val="000000"/>
          <w:sz w:val="28"/>
        </w:rPr>
        <w:t>
      1) содействие получателям услуг в получении льгот, пособий, компенсаций и других выплат обеспечивает своевременное, полное, квалифицированное и эффективное оказание помощи в решении вопросов, представляющих для получателей услуг интерес;</w:t>
      </w:r>
      <w:r>
        <w:br/>
      </w:r>
      <w:r>
        <w:rPr>
          <w:rFonts w:ascii="Times New Roman"/>
          <w:b w:val="false"/>
          <w:i w:val="false"/>
          <w:color w:val="000000"/>
          <w:sz w:val="28"/>
        </w:rPr>
        <w:t>
</w:t>
      </w:r>
      <w:r>
        <w:rPr>
          <w:rFonts w:ascii="Times New Roman"/>
          <w:b w:val="false"/>
          <w:i w:val="false"/>
          <w:color w:val="000000"/>
          <w:sz w:val="28"/>
        </w:rPr>
        <w:t>
      2) консультирование по вопросам самообеспечения и улучшения материального положения разъясняет получателям услуг или членам их семьи их права и возможности в развитии семейного предпринимательства, надомных промыслов, и оказывает квалифицированную помощь в решении вопросов поддержания и улучшения своего материального положения и жизненного уровня семьи.</w:t>
      </w:r>
      <w:r>
        <w:br/>
      </w:r>
      <w:r>
        <w:rPr>
          <w:rFonts w:ascii="Times New Roman"/>
          <w:b w:val="false"/>
          <w:i w:val="false"/>
          <w:color w:val="000000"/>
          <w:sz w:val="28"/>
        </w:rPr>
        <w:t>
</w:t>
      </w:r>
      <w:r>
        <w:rPr>
          <w:rFonts w:ascii="Times New Roman"/>
          <w:b w:val="false"/>
          <w:i w:val="false"/>
          <w:color w:val="000000"/>
          <w:sz w:val="28"/>
        </w:rPr>
        <w:t>
      49. К социально-правовым услугам, предоставляемым в организациях полустационарного типа, относятся:</w:t>
      </w:r>
      <w:r>
        <w:br/>
      </w:r>
      <w:r>
        <w:rPr>
          <w:rFonts w:ascii="Times New Roman"/>
          <w:b w:val="false"/>
          <w:i w:val="false"/>
          <w:color w:val="000000"/>
          <w:sz w:val="28"/>
        </w:rPr>
        <w:t>
</w:t>
      </w:r>
      <w:r>
        <w:rPr>
          <w:rFonts w:ascii="Times New Roman"/>
          <w:b w:val="false"/>
          <w:i w:val="false"/>
          <w:color w:val="000000"/>
          <w:sz w:val="28"/>
        </w:rPr>
        <w:t xml:space="preserve">
      1)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 помощь в оформлении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и содействие в получении </w:t>
      </w:r>
      <w:r>
        <w:rPr>
          <w:rFonts w:ascii="Times New Roman"/>
          <w:b w:val="false"/>
          <w:i w:val="false"/>
          <w:color w:val="000000"/>
          <w:sz w:val="28"/>
        </w:rPr>
        <w:t>установленных</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льгот</w:t>
      </w:r>
      <w:r>
        <w:rPr>
          <w:rFonts w:ascii="Times New Roman"/>
          <w:b w:val="false"/>
          <w:i w:val="false"/>
          <w:color w:val="000000"/>
          <w:sz w:val="28"/>
        </w:rPr>
        <w:t xml:space="preserve"> и </w:t>
      </w:r>
      <w:r>
        <w:rPr>
          <w:rFonts w:ascii="Times New Roman"/>
          <w:b w:val="false"/>
          <w:i w:val="false"/>
          <w:color w:val="000000"/>
          <w:sz w:val="28"/>
        </w:rPr>
        <w:t>преимуществ</w:t>
      </w:r>
      <w:r>
        <w:rPr>
          <w:rFonts w:ascii="Times New Roman"/>
          <w:b w:val="false"/>
          <w:i w:val="false"/>
          <w:color w:val="000000"/>
          <w:sz w:val="28"/>
        </w:rPr>
        <w:t>, </w:t>
      </w:r>
      <w:r>
        <w:rPr>
          <w:rFonts w:ascii="Times New Roman"/>
          <w:b w:val="false"/>
          <w:i w:val="false"/>
          <w:color w:val="000000"/>
          <w:sz w:val="28"/>
        </w:rPr>
        <w:t>социальных</w:t>
      </w:r>
      <w:r>
        <w:rPr>
          <w:rFonts w:ascii="Times New Roman"/>
          <w:b w:val="false"/>
          <w:i w:val="false"/>
          <w:color w:val="000000"/>
          <w:sz w:val="28"/>
        </w:rPr>
        <w:t> </w:t>
      </w:r>
      <w:r>
        <w:rPr>
          <w:rFonts w:ascii="Times New Roman"/>
          <w:b w:val="false"/>
          <w:i w:val="false"/>
          <w:color w:val="000000"/>
          <w:sz w:val="28"/>
        </w:rPr>
        <w:t>выплат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получение по доверенности пособий, других социальных выплат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 содействие в получении бесплатной юридической помощи адвоката в случаях и порядке, установленном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декабря 1997 года "Об адвокатской деятельности".</w:t>
      </w:r>
      <w:r>
        <w:br/>
      </w:r>
      <w:r>
        <w:rPr>
          <w:rFonts w:ascii="Times New Roman"/>
          <w:b w:val="false"/>
          <w:i w:val="false"/>
          <w:color w:val="000000"/>
          <w:sz w:val="28"/>
        </w:rPr>
        <w:t>
</w:t>
      </w:r>
      <w:r>
        <w:rPr>
          <w:rFonts w:ascii="Times New Roman"/>
          <w:b w:val="false"/>
          <w:i w:val="false"/>
          <w:color w:val="000000"/>
          <w:sz w:val="28"/>
        </w:rPr>
        <w:t>
      50. Требования к качеству предоставления социально-правовых услуг:</w:t>
      </w:r>
      <w:r>
        <w:br/>
      </w:r>
      <w:r>
        <w:rPr>
          <w:rFonts w:ascii="Times New Roman"/>
          <w:b w:val="false"/>
          <w:i w:val="false"/>
          <w:color w:val="000000"/>
          <w:sz w:val="28"/>
        </w:rPr>
        <w:t>
</w:t>
      </w:r>
      <w:r>
        <w:rPr>
          <w:rFonts w:ascii="Times New Roman"/>
          <w:b w:val="false"/>
          <w:i w:val="false"/>
          <w:color w:val="000000"/>
          <w:sz w:val="28"/>
        </w:rPr>
        <w:t>
      1) консультирование получателей услуг по вопросам,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по социально-правовым вопросам (гражданское, жилищное, семейное, трудовое, пенсионное, уголовное законодательство и по другим вопросам) дает им полное представление об интересующих их законодательных актах и правах в затрагиваемых вопросах, оказывать необходимую помощь в подготовке и направлении соответствующим адресатам документов (заявлений, жалоб, справок и других документов), необходимых для практического решения этих вопросов;</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жалоб на действие или бездействие должностных лиц государственных органов и организаций, нарушающие или ущемляющие законные права получателей услуг заключается в том, чтобы помочь им юридически грамотно изложить в жалобах суть обжалуемых действий, требования устранить допущенные нарушения и отправить жалобу адресату;</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в оформлении документов (удостоверяющих личность, на получение положенных по </w:t>
      </w:r>
      <w:r>
        <w:rPr>
          <w:rFonts w:ascii="Times New Roman"/>
          <w:b w:val="false"/>
          <w:i w:val="false"/>
          <w:color w:val="000000"/>
          <w:sz w:val="28"/>
        </w:rPr>
        <w:t>законодательству</w:t>
      </w:r>
      <w:r>
        <w:rPr>
          <w:rFonts w:ascii="Times New Roman"/>
          <w:b w:val="false"/>
          <w:i w:val="false"/>
          <w:color w:val="000000"/>
          <w:sz w:val="28"/>
        </w:rPr>
        <w:t> </w:t>
      </w:r>
      <w:r>
        <w:rPr>
          <w:rFonts w:ascii="Times New Roman"/>
          <w:b w:val="false"/>
          <w:i w:val="false"/>
          <w:color w:val="000000"/>
          <w:sz w:val="28"/>
        </w:rPr>
        <w:t>льгот</w:t>
      </w:r>
      <w:r>
        <w:rPr>
          <w:rFonts w:ascii="Times New Roman"/>
          <w:b w:val="false"/>
          <w:i w:val="false"/>
          <w:color w:val="000000"/>
          <w:sz w:val="28"/>
        </w:rPr>
        <w:t>, пособий и других социальных выплат, на усыновление и другие формы семейного воспитания детей, детей с нарушениями ОДА, для трудоустройства инвалидов) обеспечивает разъяснение получателям услуг содержание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r>
        <w:br/>
      </w:r>
      <w:r>
        <w:rPr>
          <w:rFonts w:ascii="Times New Roman"/>
          <w:b w:val="false"/>
          <w:i w:val="false"/>
          <w:color w:val="000000"/>
          <w:sz w:val="28"/>
        </w:rPr>
        <w:t>
</w:t>
      </w:r>
      <w:r>
        <w:rPr>
          <w:rFonts w:ascii="Times New Roman"/>
          <w:b w:val="false"/>
          <w:i w:val="false"/>
          <w:color w:val="000000"/>
          <w:sz w:val="28"/>
        </w:rPr>
        <w:t>
      5) содействие в получении бесплатной помощи адвоката для защиты прав и интересов гарантирует получателю услуг квалифицированную юридическую защиту законных прав и помощь в целях принятия объективного решения по его вопросу;</w:t>
      </w:r>
      <w:r>
        <w:br/>
      </w:r>
      <w:r>
        <w:rPr>
          <w:rFonts w:ascii="Times New Roman"/>
          <w:b w:val="false"/>
          <w:i w:val="false"/>
          <w:color w:val="000000"/>
          <w:sz w:val="28"/>
        </w:rPr>
        <w:t>
</w:t>
      </w:r>
      <w:r>
        <w:rPr>
          <w:rFonts w:ascii="Times New Roman"/>
          <w:b w:val="false"/>
          <w:i w:val="false"/>
          <w:color w:val="000000"/>
          <w:sz w:val="28"/>
        </w:rPr>
        <w:t xml:space="preserve">
      6) содействие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 заключается в подготовке необходимых документов пострадавшим лицам для представления в суд, участии в судебных процессах в целях защиты прав потерпевших и наказания виновных. </w:t>
      </w:r>
    </w:p>
    <w:bookmarkEnd w:id="54"/>
    <w:bookmarkStart w:name="z670" w:id="55"/>
    <w:p>
      <w:pPr>
        <w:spacing w:after="0"/>
        <w:ind w:left="0"/>
        <w:jc w:val="left"/>
      </w:pPr>
      <w:r>
        <w:rPr>
          <w:rFonts w:ascii="Times New Roman"/>
          <w:b/>
          <w:i w:val="false"/>
          <w:color w:val="000000"/>
        </w:rPr>
        <w:t xml:space="preserve"> 
7. Условия прекращения и приостановления предоставления</w:t>
      </w:r>
      <w:r>
        <w:br/>
      </w:r>
      <w:r>
        <w:rPr>
          <w:rFonts w:ascii="Times New Roman"/>
          <w:b/>
          <w:i w:val="false"/>
          <w:color w:val="000000"/>
        </w:rPr>
        <w:t>
специальных социальных услуг</w:t>
      </w:r>
    </w:p>
    <w:bookmarkEnd w:id="55"/>
    <w:bookmarkStart w:name="z671" w:id="56"/>
    <w:p>
      <w:pPr>
        <w:spacing w:after="0"/>
        <w:ind w:left="0"/>
        <w:jc w:val="both"/>
      </w:pPr>
      <w:r>
        <w:rPr>
          <w:rFonts w:ascii="Times New Roman"/>
          <w:b w:val="false"/>
          <w:i w:val="false"/>
          <w:color w:val="000000"/>
          <w:sz w:val="28"/>
        </w:rPr>
        <w:t>
      51. Прекращение предоставления специальных социальных услуг в организации полустационарного типа осуществляется:</w:t>
      </w:r>
      <w:r>
        <w:br/>
      </w:r>
      <w:r>
        <w:rPr>
          <w:rFonts w:ascii="Times New Roman"/>
          <w:b w:val="false"/>
          <w:i w:val="false"/>
          <w:color w:val="000000"/>
          <w:sz w:val="28"/>
        </w:rPr>
        <w:t>
</w:t>
      </w:r>
      <w:r>
        <w:rPr>
          <w:rFonts w:ascii="Times New Roman"/>
          <w:b w:val="false"/>
          <w:i w:val="false"/>
          <w:color w:val="000000"/>
          <w:sz w:val="28"/>
        </w:rPr>
        <w:t xml:space="preserve">
      1) по письменному заявлению получателей услуг, а для несовершеннолетних и недееспособных - по письменному заявлению законного представителя (одного из родителей, опекуна, попечителя) получателей услуг; </w:t>
      </w:r>
      <w:r>
        <w:br/>
      </w:r>
      <w:r>
        <w:rPr>
          <w:rFonts w:ascii="Times New Roman"/>
          <w:b w:val="false"/>
          <w:i w:val="false"/>
          <w:color w:val="000000"/>
          <w:sz w:val="28"/>
        </w:rPr>
        <w:t>
</w:t>
      </w:r>
      <w:r>
        <w:rPr>
          <w:rFonts w:ascii="Times New Roman"/>
          <w:b w:val="false"/>
          <w:i w:val="false"/>
          <w:color w:val="000000"/>
          <w:sz w:val="28"/>
        </w:rPr>
        <w:t>
      2) в случае снятия инвалидности, установления третьей группы инвалидности;</w:t>
      </w:r>
      <w:r>
        <w:br/>
      </w:r>
      <w:r>
        <w:rPr>
          <w:rFonts w:ascii="Times New Roman"/>
          <w:b w:val="false"/>
          <w:i w:val="false"/>
          <w:color w:val="000000"/>
          <w:sz w:val="28"/>
        </w:rPr>
        <w:t>
</w:t>
      </w:r>
      <w:r>
        <w:rPr>
          <w:rFonts w:ascii="Times New Roman"/>
          <w:b w:val="false"/>
          <w:i w:val="false"/>
          <w:color w:val="000000"/>
          <w:sz w:val="28"/>
        </w:rPr>
        <w:t>
      3) при получении специальных социальных услуг в условиях стационара или ухода на дому;</w:t>
      </w:r>
      <w:r>
        <w:br/>
      </w:r>
      <w:r>
        <w:rPr>
          <w:rFonts w:ascii="Times New Roman"/>
          <w:b w:val="false"/>
          <w:i w:val="false"/>
          <w:color w:val="000000"/>
          <w:sz w:val="28"/>
        </w:rPr>
        <w:t>
</w:t>
      </w:r>
      <w:r>
        <w:rPr>
          <w:rFonts w:ascii="Times New Roman"/>
          <w:b w:val="false"/>
          <w:i w:val="false"/>
          <w:color w:val="000000"/>
          <w:sz w:val="28"/>
        </w:rPr>
        <w:t>
      4) при систематическом (более трех раз) нарушении получателем услуг правил внутреннего распорядка;</w:t>
      </w:r>
      <w:r>
        <w:br/>
      </w:r>
      <w:r>
        <w:rPr>
          <w:rFonts w:ascii="Times New Roman"/>
          <w:b w:val="false"/>
          <w:i w:val="false"/>
          <w:color w:val="000000"/>
          <w:sz w:val="28"/>
        </w:rPr>
        <w:t>
</w:t>
      </w:r>
      <w:r>
        <w:rPr>
          <w:rFonts w:ascii="Times New Roman"/>
          <w:b w:val="false"/>
          <w:i w:val="false"/>
          <w:color w:val="000000"/>
          <w:sz w:val="28"/>
        </w:rPr>
        <w:t>
      5) в случае расторжения договора о предоставлении платных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52. Возобновление предоставления специальных социальных услуг осуществляется в порядке, предусмотренном </w:t>
      </w:r>
      <w:r>
        <w:rPr>
          <w:rFonts w:ascii="Times New Roman"/>
          <w:b w:val="false"/>
          <w:i w:val="false"/>
          <w:color w:val="000000"/>
          <w:sz w:val="28"/>
        </w:rPr>
        <w:t>разделом 3</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Для получателей услуг, предоставление специальных социальных услуг которым прекращено по основанию, предусмотренному подпунктом 4) пункта 51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xml:space="preserve">
      53. В случае возникновения у получателей услуг заболеваний, являющихся медицинским противопоказанием к пребыванию в организации полустационарного типа, предоставление специальных социальных услуг временно приостанавливается. </w:t>
      </w:r>
      <w:r>
        <w:br/>
      </w:r>
      <w:r>
        <w:rPr>
          <w:rFonts w:ascii="Times New Roman"/>
          <w:b w:val="false"/>
          <w:i w:val="false"/>
          <w:color w:val="000000"/>
          <w:sz w:val="28"/>
        </w:rPr>
        <w:t>
</w:t>
      </w:r>
      <w:r>
        <w:rPr>
          <w:rFonts w:ascii="Times New Roman"/>
          <w:b w:val="false"/>
          <w:i w:val="false"/>
          <w:color w:val="000000"/>
          <w:sz w:val="28"/>
        </w:rPr>
        <w:t xml:space="preserve">
      Возобновление оказания специальных социальных услуг осуществляется после предоставления получателем услуг медицинских документов, подтверждающих отсутствие заболеваний, являющихся медицинским противопоказанием к пребыванию в организации полустационарного типа. </w:t>
      </w:r>
      <w:r>
        <w:br/>
      </w:r>
      <w:r>
        <w:rPr>
          <w:rFonts w:ascii="Times New Roman"/>
          <w:b w:val="false"/>
          <w:i w:val="false"/>
          <w:color w:val="000000"/>
          <w:sz w:val="28"/>
        </w:rPr>
        <w:t>
</w:t>
      </w:r>
      <w:r>
        <w:rPr>
          <w:rFonts w:ascii="Times New Roman"/>
          <w:b w:val="false"/>
          <w:i w:val="false"/>
          <w:color w:val="000000"/>
          <w:sz w:val="28"/>
        </w:rPr>
        <w:t xml:space="preserve">
54. Прекращение и приостановление предоставления специальных социальных услуг осуществляется на основании приказа руководителя организации полустационарного типа. </w:t>
      </w:r>
      <w:r>
        <w:br/>
      </w:r>
      <w:r>
        <w:rPr>
          <w:rFonts w:ascii="Times New Roman"/>
          <w:b w:val="false"/>
          <w:i w:val="false"/>
          <w:color w:val="000000"/>
          <w:sz w:val="28"/>
        </w:rPr>
        <w:t>
</w:t>
      </w:r>
      <w:r>
        <w:rPr>
          <w:rFonts w:ascii="Times New Roman"/>
          <w:b w:val="false"/>
          <w:i w:val="false"/>
          <w:color w:val="000000"/>
          <w:sz w:val="28"/>
        </w:rPr>
        <w:t>
55. При этом оформляются выписные эпикризы, рекомендации специалистов организации полустационарного типа, которые передаются на руки получателю услуг, либо его законному представителю.</w:t>
      </w:r>
    </w:p>
    <w:bookmarkEnd w:id="56"/>
    <w:bookmarkStart w:name="z683" w:id="57"/>
    <w:p>
      <w:pPr>
        <w:spacing w:after="0"/>
        <w:ind w:left="0"/>
        <w:jc w:val="left"/>
      </w:pPr>
      <w:r>
        <w:rPr>
          <w:rFonts w:ascii="Times New Roman"/>
          <w:b/>
          <w:i w:val="false"/>
          <w:color w:val="000000"/>
        </w:rPr>
        <w:t xml:space="preserve"> 
8. Управление организацией полустационарного типа</w:t>
      </w:r>
    </w:p>
    <w:bookmarkEnd w:id="57"/>
    <w:bookmarkStart w:name="z684" w:id="58"/>
    <w:p>
      <w:pPr>
        <w:spacing w:after="0"/>
        <w:ind w:left="0"/>
        <w:jc w:val="both"/>
      </w:pPr>
      <w:r>
        <w:rPr>
          <w:rFonts w:ascii="Times New Roman"/>
          <w:b w:val="false"/>
          <w:i w:val="false"/>
          <w:color w:val="000000"/>
          <w:sz w:val="28"/>
        </w:rPr>
        <w:t>
      56. Организацию полустационарного типа возглавляет руководитель, который назначается и освобождается от должности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xml:space="preserve">
      57. Отделение полустационарного типа, являющееся структурным подразделением юридического лица, возглавляет заведующий, который назначается и освобождается от должности руководителем данного юридического лица по согласованию с уполномоченным органом или учредителем. </w:t>
      </w:r>
      <w:r>
        <w:br/>
      </w:r>
      <w:r>
        <w:rPr>
          <w:rFonts w:ascii="Times New Roman"/>
          <w:b w:val="false"/>
          <w:i w:val="false"/>
          <w:color w:val="000000"/>
          <w:sz w:val="28"/>
        </w:rPr>
        <w:t>
</w:t>
      </w:r>
      <w:r>
        <w:rPr>
          <w:rFonts w:ascii="Times New Roman"/>
          <w:b w:val="false"/>
          <w:i w:val="false"/>
          <w:color w:val="000000"/>
          <w:sz w:val="28"/>
        </w:rPr>
        <w:t>
      58. Штатные нормативы персонала организации полустационарного типа утверждаются уполномоченным органом или учредителем с учетом потребностей и возможностей бюджета в объеме, не менее предусмотренного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59. В организации полустационарного типа оформляется книга жалоб и предложений, которая хранится у руководителя организации полустационарного типа и предъявляется по первому требованию получателей услуг и их законных представителей. </w:t>
      </w:r>
      <w:r>
        <w:br/>
      </w:r>
      <w:r>
        <w:rPr>
          <w:rFonts w:ascii="Times New Roman"/>
          <w:b w:val="false"/>
          <w:i w:val="false"/>
          <w:color w:val="000000"/>
          <w:sz w:val="28"/>
        </w:rPr>
        <w:t>
</w:t>
      </w:r>
      <w:r>
        <w:rPr>
          <w:rFonts w:ascii="Times New Roman"/>
          <w:b w:val="false"/>
          <w:i w:val="false"/>
          <w:color w:val="000000"/>
          <w:sz w:val="28"/>
        </w:rPr>
        <w:t xml:space="preserve">
      60. Книга жалоб и предложений рассматривается руководителем организации еженедельно, а уполномоченным органом и/или учредителем - ежемесячно. </w:t>
      </w:r>
      <w:r>
        <w:br/>
      </w:r>
      <w:r>
        <w:rPr>
          <w:rFonts w:ascii="Times New Roman"/>
          <w:b w:val="false"/>
          <w:i w:val="false"/>
          <w:color w:val="000000"/>
          <w:sz w:val="28"/>
        </w:rPr>
        <w:t>
</w:t>
      </w:r>
      <w:r>
        <w:rPr>
          <w:rFonts w:ascii="Times New Roman"/>
          <w:b w:val="false"/>
          <w:i w:val="false"/>
          <w:color w:val="000000"/>
          <w:sz w:val="28"/>
        </w:rPr>
        <w:t>
      61. Организация полустационарного типа (за исключением организации полустационарного типа, являющейся структурным подразделением юридического лица) имеет спонсорские, благотворительные и иные счета для перечисления средств от юридических и физических лиц, в порядке, установленном законодательством Республики Казахстан.</w:t>
      </w:r>
    </w:p>
    <w:bookmarkEnd w:id="58"/>
    <w:bookmarkStart w:name="z690" w:id="5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полустационара   </w:t>
      </w:r>
    </w:p>
    <w:bookmarkEnd w:id="59"/>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04.04.2014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1" w:id="60"/>
    <w:p>
      <w:pPr>
        <w:spacing w:after="0"/>
        <w:ind w:left="0"/>
        <w:jc w:val="both"/>
      </w:pPr>
      <w:r>
        <w:rPr>
          <w:rFonts w:ascii="Times New Roman"/>
          <w:b w:val="false"/>
          <w:i w:val="false"/>
          <w:color w:val="000000"/>
          <w:sz w:val="28"/>
        </w:rPr>
        <w:t>
Форма</w:t>
      </w:r>
    </w:p>
    <w:bookmarkEnd w:id="60"/>
    <w:p>
      <w:pPr>
        <w:spacing w:after="0"/>
        <w:ind w:left="0"/>
        <w:jc w:val="both"/>
      </w:pPr>
      <w:r>
        <w:rPr>
          <w:rFonts w:ascii="Times New Roman"/>
          <w:b w:val="false"/>
          <w:i w:val="false"/>
          <w:color w:val="000000"/>
          <w:sz w:val="28"/>
        </w:rPr>
        <w:t>Руководителю местного исполнительного органа или уполномоченной</w:t>
      </w:r>
      <w:r>
        <w:br/>
      </w:r>
      <w:r>
        <w:rPr>
          <w:rFonts w:ascii="Times New Roman"/>
          <w:b w:val="false"/>
          <w:i w:val="false"/>
          <w:color w:val="000000"/>
          <w:sz w:val="28"/>
        </w:rPr>
        <w:t>
местным исполнительным органом государственной организации ____________________________________________________________________</w:t>
      </w:r>
      <w:r>
        <w:br/>
      </w:r>
      <w:r>
        <w:rPr>
          <w:rFonts w:ascii="Times New Roman"/>
          <w:b w:val="false"/>
          <w:i w:val="false"/>
          <w:color w:val="000000"/>
          <w:sz w:val="28"/>
        </w:rPr>
        <w:t>
      (Ф.И.О. руководителя местного исполнительного органа или</w:t>
      </w:r>
      <w:r>
        <w:br/>
      </w:r>
      <w:r>
        <w:rPr>
          <w:rFonts w:ascii="Times New Roman"/>
          <w:b w:val="false"/>
          <w:i w:val="false"/>
          <w:color w:val="000000"/>
          <w:sz w:val="28"/>
        </w:rPr>
        <w:t>
        уполномоченной местным исполнительным органом</w:t>
      </w:r>
      <w:r>
        <w:br/>
      </w:r>
      <w:r>
        <w:rPr>
          <w:rFonts w:ascii="Times New Roman"/>
          <w:b w:val="false"/>
          <w:i w:val="false"/>
          <w:color w:val="000000"/>
          <w:sz w:val="28"/>
        </w:rPr>
        <w:t>
                   государственной организации)</w:t>
      </w:r>
    </w:p>
    <w:bookmarkStart w:name="z692" w:id="61"/>
    <w:p>
      <w:pPr>
        <w:spacing w:after="0"/>
        <w:ind w:left="0"/>
        <w:jc w:val="left"/>
      </w:pPr>
      <w:r>
        <w:rPr>
          <w:rFonts w:ascii="Times New Roman"/>
          <w:b/>
          <w:i w:val="false"/>
          <w:color w:val="000000"/>
        </w:rPr>
        <w:t xml:space="preserve"> 
ЗАЯВЛЕНИЕ</w:t>
      </w:r>
    </w:p>
    <w:bookmarkEnd w:id="61"/>
    <w:p>
      <w:pPr>
        <w:spacing w:after="0"/>
        <w:ind w:left="0"/>
        <w:jc w:val="both"/>
      </w:pPr>
      <w:r>
        <w:rPr>
          <w:rFonts w:ascii="Times New Roman"/>
          <w:b w:val="false"/>
          <w:i w:val="false"/>
          <w:color w:val="000000"/>
          <w:sz w:val="28"/>
        </w:rPr>
        <w:t>      Прошу принять меня, ___________________________________________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"___" _________ ______ года рождения, проживающего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дневное пребывание в ____________________________________________,</w:t>
      </w:r>
      <w:r>
        <w:br/>
      </w:r>
      <w:r>
        <w:rPr>
          <w:rFonts w:ascii="Times New Roman"/>
          <w:b w:val="false"/>
          <w:i w:val="false"/>
          <w:color w:val="000000"/>
          <w:sz w:val="28"/>
        </w:rPr>
        <w:t>
                 (наименование организации полустационарного типа)</w:t>
      </w:r>
      <w:r>
        <w:br/>
      </w:r>
      <w:r>
        <w:rPr>
          <w:rFonts w:ascii="Times New Roman"/>
          <w:b w:val="false"/>
          <w:i w:val="false"/>
          <w:color w:val="000000"/>
          <w:sz w:val="28"/>
        </w:rPr>
        <w:t>
так как нуждаюсь (нуждается) в оказании специальных социальных услуг</w:t>
      </w:r>
      <w:r>
        <w:br/>
      </w:r>
      <w:r>
        <w:rPr>
          <w:rFonts w:ascii="Times New Roman"/>
          <w:b w:val="false"/>
          <w:i w:val="false"/>
          <w:color w:val="000000"/>
          <w:sz w:val="28"/>
        </w:rPr>
        <w:t>
в условиях полустационара.</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1) ________________________   2) _____________________________</w:t>
      </w:r>
      <w:r>
        <w:br/>
      </w:r>
      <w:r>
        <w:rPr>
          <w:rFonts w:ascii="Times New Roman"/>
          <w:b w:val="false"/>
          <w:i w:val="false"/>
          <w:color w:val="000000"/>
          <w:sz w:val="28"/>
        </w:rPr>
        <w:t>
      3) ________________________   4) _____________________________</w:t>
      </w:r>
      <w:r>
        <w:br/>
      </w:r>
      <w:r>
        <w:rPr>
          <w:rFonts w:ascii="Times New Roman"/>
          <w:b w:val="false"/>
          <w:i w:val="false"/>
          <w:color w:val="000000"/>
          <w:sz w:val="28"/>
        </w:rPr>
        <w:t>
      5) ________________________   6) _____________________________</w:t>
      </w:r>
      <w:r>
        <w:br/>
      </w:r>
      <w:r>
        <w:rPr>
          <w:rFonts w:ascii="Times New Roman"/>
          <w:b w:val="false"/>
          <w:i w:val="false"/>
          <w:color w:val="000000"/>
          <w:sz w:val="28"/>
        </w:rPr>
        <w:t>
      7) ________________________   8) _____________________________</w:t>
      </w:r>
      <w:r>
        <w:br/>
      </w:r>
      <w:r>
        <w:rPr>
          <w:rFonts w:ascii="Times New Roman"/>
          <w:b w:val="false"/>
          <w:i w:val="false"/>
          <w:color w:val="000000"/>
          <w:sz w:val="28"/>
        </w:rPr>
        <w:t>
      9) ________________________   10) 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оформления документов на оказание специальных социальных услуг в медико-социальных учреждениях (организациях) в условиях полустационара.</w:t>
      </w:r>
      <w:r>
        <w:br/>
      </w:r>
      <w:r>
        <w:rPr>
          <w:rFonts w:ascii="Times New Roman"/>
          <w:b w:val="false"/>
          <w:i w:val="false"/>
          <w:color w:val="000000"/>
          <w:sz w:val="28"/>
        </w:rPr>
        <w:t>
      С условиями приема, пребывания, отчисления и выписки из</w:t>
      </w:r>
      <w:r>
        <w:br/>
      </w:r>
      <w:r>
        <w:rPr>
          <w:rFonts w:ascii="Times New Roman"/>
          <w:b w:val="false"/>
          <w:i w:val="false"/>
          <w:color w:val="000000"/>
          <w:sz w:val="28"/>
        </w:rPr>
        <w:t>
организации полустационарного типа и правилами внутреннего распорядка</w:t>
      </w:r>
      <w:r>
        <w:br/>
      </w:r>
      <w:r>
        <w:rPr>
          <w:rFonts w:ascii="Times New Roman"/>
          <w:b w:val="false"/>
          <w:i w:val="false"/>
          <w:color w:val="000000"/>
          <w:sz w:val="28"/>
        </w:rPr>
        <w:t>
ознакомлен(а).</w:t>
      </w:r>
    </w:p>
    <w:p>
      <w:pPr>
        <w:spacing w:after="0"/>
        <w:ind w:left="0"/>
        <w:jc w:val="both"/>
      </w:pPr>
      <w:r>
        <w:rPr>
          <w:rFonts w:ascii="Times New Roman"/>
          <w:b w:val="false"/>
          <w:i w:val="false"/>
          <w:color w:val="000000"/>
          <w:sz w:val="28"/>
        </w:rPr>
        <w:t>      "___" _______ 20__ года _____________________________________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Документы принял _____________________ "___" _______ 20__ года</w:t>
      </w:r>
      <w:r>
        <w:br/>
      </w:r>
      <w:r>
        <w:rPr>
          <w:rFonts w:ascii="Times New Roman"/>
          <w:b w:val="false"/>
          <w:i w:val="false"/>
          <w:color w:val="000000"/>
          <w:sz w:val="28"/>
        </w:rPr>
        <w:t>
                    (Ф.И.О., должность, подпись)</w:t>
      </w:r>
    </w:p>
    <w:bookmarkStart w:name="z693" w:id="6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полустационара    </w:t>
      </w:r>
    </w:p>
    <w:bookmarkEnd w:id="62"/>
    <w:bookmarkStart w:name="z694" w:id="63"/>
    <w:p>
      <w:pPr>
        <w:spacing w:after="0"/>
        <w:ind w:left="0"/>
        <w:jc w:val="both"/>
      </w:pPr>
      <w:r>
        <w:rPr>
          <w:rFonts w:ascii="Times New Roman"/>
          <w:b w:val="false"/>
          <w:i w:val="false"/>
          <w:color w:val="000000"/>
          <w:sz w:val="28"/>
        </w:rPr>
        <w:t>
Форма</w:t>
      </w:r>
    </w:p>
    <w:bookmarkEnd w:id="63"/>
    <w:bookmarkStart w:name="z695" w:id="64"/>
    <w:p>
      <w:pPr>
        <w:spacing w:after="0"/>
        <w:ind w:left="0"/>
        <w:jc w:val="left"/>
      </w:pPr>
      <w:r>
        <w:rPr>
          <w:rFonts w:ascii="Times New Roman"/>
          <w:b/>
          <w:i w:val="false"/>
          <w:color w:val="000000"/>
        </w:rPr>
        <w:t xml:space="preserve"> 
МЕДИЦИНСКАЯ КАРТА ________________________________________________________</w:t>
      </w:r>
      <w:r>
        <w:br/>
      </w:r>
      <w:r>
        <w:rPr>
          <w:rFonts w:ascii="Times New Roman"/>
          <w:b/>
          <w:i w:val="false"/>
          <w:color w:val="000000"/>
        </w:rPr>
        <w:t>
(наименование медицинской организации)</w:t>
      </w:r>
    </w:p>
    <w:bookmarkEnd w:id="64"/>
    <w:p>
      <w:pPr>
        <w:spacing w:after="0"/>
        <w:ind w:left="0"/>
        <w:jc w:val="both"/>
      </w:pP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Дата рождения "___" ______ ______ года</w:t>
      </w:r>
      <w:r>
        <w:br/>
      </w:r>
      <w:r>
        <w:rPr>
          <w:rFonts w:ascii="Times New Roman"/>
          <w:b w:val="false"/>
          <w:i w:val="false"/>
          <w:color w:val="000000"/>
          <w:sz w:val="28"/>
        </w:rPr>
        <w:t>
      Домашний адрес ________________________________________________</w:t>
      </w:r>
      <w:r>
        <w:br/>
      </w:r>
      <w:r>
        <w:rPr>
          <w:rFonts w:ascii="Times New Roman"/>
          <w:b w:val="false"/>
          <w:i w:val="false"/>
          <w:color w:val="000000"/>
          <w:sz w:val="28"/>
        </w:rPr>
        <w:t>
      Краткий анамнез (сведения о перенесенных заболеваниях;</w:t>
      </w:r>
      <w:r>
        <w:br/>
      </w:r>
      <w:r>
        <w:rPr>
          <w:rFonts w:ascii="Times New Roman"/>
          <w:b w:val="false"/>
          <w:i w:val="false"/>
          <w:color w:val="000000"/>
          <w:sz w:val="28"/>
        </w:rPr>
        <w:t>
непереносимости лекарственных препаратов, пищевых продуктов и так</w:t>
      </w:r>
      <w:r>
        <w:br/>
      </w:r>
      <w:r>
        <w:rPr>
          <w:rFonts w:ascii="Times New Roman"/>
          <w:b w:val="false"/>
          <w:i w:val="false"/>
          <w:color w:val="000000"/>
          <w:sz w:val="28"/>
        </w:rPr>
        <w:t>
далее):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Медицинский осмотр (с указанием основного и сопутствующего</w:t>
      </w:r>
      <w:r>
        <w:br/>
      </w:r>
      <w:r>
        <w:rPr>
          <w:rFonts w:ascii="Times New Roman"/>
          <w:b w:val="false"/>
          <w:i w:val="false"/>
          <w:color w:val="000000"/>
          <w:sz w:val="28"/>
        </w:rPr>
        <w:t>
диагноза, наличия осложнений):</w:t>
      </w:r>
      <w:r>
        <w:br/>
      </w:r>
      <w:r>
        <w:rPr>
          <w:rFonts w:ascii="Times New Roman"/>
          <w:b w:val="false"/>
          <w:i w:val="false"/>
          <w:color w:val="000000"/>
          <w:sz w:val="28"/>
        </w:rPr>
        <w:t>
      хирург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фтизиатр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терапевт/педиатр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заключение об эпидемиологическом окружении: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показаниям:</w:t>
      </w:r>
      <w:r>
        <w:br/>
      </w:r>
      <w:r>
        <w:rPr>
          <w:rFonts w:ascii="Times New Roman"/>
          <w:b w:val="false"/>
          <w:i w:val="false"/>
          <w:color w:val="000000"/>
          <w:sz w:val="28"/>
        </w:rPr>
        <w:t>
      стоматолог ____________________________________________________</w:t>
      </w:r>
      <w:r>
        <w:br/>
      </w:r>
      <w:r>
        <w:rPr>
          <w:rFonts w:ascii="Times New Roman"/>
          <w:b w:val="false"/>
          <w:i w:val="false"/>
          <w:color w:val="000000"/>
          <w:sz w:val="28"/>
        </w:rPr>
        <w:t>
      эндокринолог __________________________________________________</w:t>
      </w:r>
      <w:r>
        <w:br/>
      </w:r>
      <w:r>
        <w:rPr>
          <w:rFonts w:ascii="Times New Roman"/>
          <w:b w:val="false"/>
          <w:i w:val="false"/>
          <w:color w:val="000000"/>
          <w:sz w:val="28"/>
        </w:rPr>
        <w:t>
      кардиолог _____________________________________________________</w:t>
      </w:r>
      <w:r>
        <w:br/>
      </w:r>
      <w:r>
        <w:rPr>
          <w:rFonts w:ascii="Times New Roman"/>
          <w:b w:val="false"/>
          <w:i w:val="false"/>
          <w:color w:val="000000"/>
          <w:sz w:val="28"/>
        </w:rPr>
        <w:t>
      ортопед _______________________________________________________</w:t>
      </w:r>
      <w:r>
        <w:br/>
      </w:r>
      <w:r>
        <w:rPr>
          <w:rFonts w:ascii="Times New Roman"/>
          <w:b w:val="false"/>
          <w:i w:val="false"/>
          <w:color w:val="000000"/>
          <w:sz w:val="28"/>
        </w:rPr>
        <w:t>
      нарколог ______________________________________________________</w:t>
      </w:r>
      <w:r>
        <w:br/>
      </w:r>
      <w:r>
        <w:rPr>
          <w:rFonts w:ascii="Times New Roman"/>
          <w:b w:val="false"/>
          <w:i w:val="false"/>
          <w:color w:val="000000"/>
          <w:sz w:val="28"/>
        </w:rPr>
        <w:t>
      онколог _______________________________________________________</w:t>
      </w:r>
      <w:r>
        <w:br/>
      </w:r>
      <w:r>
        <w:rPr>
          <w:rFonts w:ascii="Times New Roman"/>
          <w:b w:val="false"/>
          <w:i w:val="false"/>
          <w:color w:val="000000"/>
          <w:sz w:val="28"/>
        </w:rPr>
        <w:t>
      гинеколог______________________________________________________</w:t>
      </w:r>
    </w:p>
    <w:p>
      <w:pPr>
        <w:spacing w:after="0"/>
        <w:ind w:left="0"/>
        <w:jc w:val="both"/>
      </w:pPr>
      <w:r>
        <w:rPr>
          <w:rFonts w:ascii="Times New Roman"/>
          <w:b w:val="false"/>
          <w:i w:val="false"/>
          <w:color w:val="000000"/>
          <w:sz w:val="28"/>
        </w:rPr>
        <w:t>      Результаты лабораторных исследований:</w:t>
      </w:r>
      <w:r>
        <w:br/>
      </w:r>
      <w:r>
        <w:rPr>
          <w:rFonts w:ascii="Times New Roman"/>
          <w:b w:val="false"/>
          <w:i w:val="false"/>
          <w:color w:val="000000"/>
          <w:sz w:val="28"/>
        </w:rPr>
        <w:t>
      общий анализ крови ____________________________________________</w:t>
      </w:r>
      <w:r>
        <w:br/>
      </w:r>
      <w:r>
        <w:rPr>
          <w:rFonts w:ascii="Times New Roman"/>
          <w:b w:val="false"/>
          <w:i w:val="false"/>
          <w:color w:val="000000"/>
          <w:sz w:val="28"/>
        </w:rPr>
        <w:t>
                                    </w:t>
      </w:r>
      <w:r>
        <w:rPr>
          <w:rFonts w:ascii="Times New Roman"/>
          <w:b w:val="false"/>
          <w:i/>
          <w:color w:val="000000"/>
          <w:sz w:val="28"/>
        </w:rPr>
        <w:t>(дата, результат)</w:t>
      </w:r>
      <w:r>
        <w:br/>
      </w:r>
      <w:r>
        <w:rPr>
          <w:rFonts w:ascii="Times New Roman"/>
          <w:b w:val="false"/>
          <w:i w:val="false"/>
          <w:color w:val="000000"/>
          <w:sz w:val="28"/>
        </w:rPr>
        <w:t>
      общий анализ мочи 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паразитологическое исследование фекалий на яйца гельминтов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r>
        <w:br/>
      </w:r>
      <w:r>
        <w:rPr>
          <w:rFonts w:ascii="Times New Roman"/>
          <w:b w:val="false"/>
          <w:i w:val="false"/>
          <w:color w:val="000000"/>
          <w:sz w:val="28"/>
        </w:rPr>
        <w:t>
      бактериологическое исследование фекалий на кишечную палочку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(дата, результат)</w:t>
      </w:r>
    </w:p>
    <w:p>
      <w:pPr>
        <w:spacing w:after="0"/>
        <w:ind w:left="0"/>
        <w:jc w:val="both"/>
      </w:pPr>
      <w:r>
        <w:rPr>
          <w:rFonts w:ascii="Times New Roman"/>
          <w:b w:val="false"/>
          <w:i w:val="false"/>
          <w:color w:val="000000"/>
          <w:sz w:val="28"/>
        </w:rPr>
        <w:t>      Заключение председателя врачебно-консультативной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(имеются ли медицинские противопоказания для пребывания</w:t>
      </w:r>
      <w:r>
        <w:br/>
      </w:r>
      <w:r>
        <w:rPr>
          <w:rFonts w:ascii="Times New Roman"/>
          <w:b w:val="false"/>
          <w:i w:val="false"/>
          <w:color w:val="000000"/>
          <w:sz w:val="28"/>
        </w:rPr>
        <w:t>
                    в организации полустационарного типа)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xml:space="preserve">
      "___" _________ 20___ года </w:t>
      </w:r>
    </w:p>
    <w:bookmarkStart w:name="z696" w:id="6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полустационара    </w:t>
      </w:r>
    </w:p>
    <w:bookmarkEnd w:id="65"/>
    <w:bookmarkStart w:name="z697" w:id="66"/>
    <w:p>
      <w:pPr>
        <w:spacing w:after="0"/>
        <w:ind w:left="0"/>
        <w:jc w:val="both"/>
      </w:pPr>
      <w:r>
        <w:rPr>
          <w:rFonts w:ascii="Times New Roman"/>
          <w:b w:val="false"/>
          <w:i w:val="false"/>
          <w:color w:val="000000"/>
          <w:sz w:val="28"/>
        </w:rPr>
        <w:t>
Форма</w:t>
      </w:r>
    </w:p>
    <w:bookmarkEnd w:id="66"/>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организации полустационарного типа)</w:t>
      </w:r>
    </w:p>
    <w:bookmarkStart w:name="z698" w:id="67"/>
    <w:p>
      <w:pPr>
        <w:spacing w:after="0"/>
        <w:ind w:left="0"/>
        <w:jc w:val="left"/>
      </w:pPr>
      <w:r>
        <w:rPr>
          <w:rFonts w:ascii="Times New Roman"/>
          <w:b/>
          <w:i w:val="false"/>
          <w:color w:val="000000"/>
        </w:rPr>
        <w:t xml:space="preserve"> 
Журнал учета посещений</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4111"/>
        <w:gridCol w:w="2367"/>
        <w:gridCol w:w="2556"/>
        <w:gridCol w:w="4323"/>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w:t>
            </w:r>
            <w:r>
              <w:rPr>
                <w:rFonts w:ascii="Times New Roman"/>
                <w:b w:val="false"/>
                <w:i w:val="false"/>
                <w:color w:val="000000"/>
                <w:sz w:val="20"/>
              </w:rPr>
              <w:t xml:space="preserve">получателя услуг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(число,</w:t>
            </w:r>
            <w:r>
              <w:br/>
            </w:r>
            <w:r>
              <w:rPr>
                <w:rFonts w:ascii="Times New Roman"/>
                <w:b w:val="false"/>
                <w:i w:val="false"/>
                <w:color w:val="000000"/>
                <w:sz w:val="20"/>
              </w:rPr>
              <w:t>
</w:t>
            </w:r>
            <w:r>
              <w:rPr>
                <w:rFonts w:ascii="Times New Roman"/>
                <w:b w:val="false"/>
                <w:i w:val="false"/>
                <w:color w:val="000000"/>
                <w:sz w:val="20"/>
              </w:rPr>
              <w:t>месяц)</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 по</w:t>
            </w:r>
            <w:r>
              <w:br/>
            </w:r>
            <w:r>
              <w:rPr>
                <w:rFonts w:ascii="Times New Roman"/>
                <w:b w:val="false"/>
                <w:i w:val="false"/>
                <w:color w:val="000000"/>
                <w:sz w:val="20"/>
              </w:rPr>
              <w:t>
</w:t>
            </w:r>
            <w:r>
              <w:rPr>
                <w:rFonts w:ascii="Times New Roman"/>
                <w:b w:val="false"/>
                <w:i w:val="false"/>
                <w:color w:val="000000"/>
                <w:sz w:val="20"/>
              </w:rPr>
              <w:t>социальной работе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9" w:id="68"/>
    <w:p>
      <w:pPr>
        <w:spacing w:after="0"/>
        <w:ind w:left="0"/>
        <w:jc w:val="both"/>
      </w:pPr>
      <w:r>
        <w:rPr>
          <w:rFonts w:ascii="Times New Roman"/>
          <w:b w:val="false"/>
          <w:i w:val="false"/>
          <w:color w:val="000000"/>
          <w:sz w:val="28"/>
        </w:rPr>
        <w:t xml:space="preserve">
      Примечание: Журнал заводится на календарный год и должен быть пронумерован, прошнурован и скреплен печатью. </w:t>
      </w:r>
    </w:p>
    <w:bookmarkEnd w:id="68"/>
    <w:bookmarkStart w:name="z700" w:id="6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полустационара    </w:t>
      </w:r>
    </w:p>
    <w:bookmarkEnd w:id="69"/>
    <w:bookmarkStart w:name="z701" w:id="70"/>
    <w:p>
      <w:pPr>
        <w:spacing w:after="0"/>
        <w:ind w:left="0"/>
        <w:jc w:val="left"/>
      </w:pPr>
      <w:r>
        <w:rPr>
          <w:rFonts w:ascii="Times New Roman"/>
          <w:b/>
          <w:i w:val="false"/>
          <w:color w:val="000000"/>
        </w:rPr>
        <w:t xml:space="preserve"> 
Минимальные штатные нормативы персонала в</w:t>
      </w:r>
      <w:r>
        <w:br/>
      </w:r>
      <w:r>
        <w:rPr>
          <w:rFonts w:ascii="Times New Roman"/>
          <w:b/>
          <w:i w:val="false"/>
          <w:color w:val="000000"/>
        </w:rPr>
        <w:t>
организациях полустационарного типа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660"/>
        <w:gridCol w:w="1699"/>
        <w:gridCol w:w="1383"/>
        <w:gridCol w:w="1636"/>
        <w:gridCol w:w="1615"/>
        <w:gridCol w:w="1594"/>
      </w:tblGrid>
      <w:tr>
        <w:trPr>
          <w:trHeight w:val="16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должности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посещений в день</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50 - 100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101 - 150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151 - 200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и выше</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руководящих работников и хозяйственно-обслуживающего персонала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w:t>
            </w:r>
            <w:r>
              <w:rPr>
                <w:rFonts w:ascii="Times New Roman"/>
                <w:b w:val="false"/>
                <w:i w:val="false"/>
                <w:color w:val="000000"/>
                <w:sz w:val="20"/>
              </w:rPr>
              <w:t>социальной работе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медицинским</w:t>
            </w:r>
            <w:r>
              <w:br/>
            </w:r>
            <w:r>
              <w:rPr>
                <w:rFonts w:ascii="Times New Roman"/>
                <w:b w:val="false"/>
                <w:i w:val="false"/>
                <w:color w:val="000000"/>
                <w:sz w:val="20"/>
              </w:rPr>
              <w:t>
</w:t>
            </w:r>
            <w:r>
              <w:rPr>
                <w:rFonts w:ascii="Times New Roman"/>
                <w:b w:val="false"/>
                <w:i w:val="false"/>
                <w:color w:val="000000"/>
                <w:sz w:val="20"/>
              </w:rPr>
              <w:t>отделением (при условии не</w:t>
            </w:r>
            <w:r>
              <w:br/>
            </w:r>
            <w:r>
              <w:rPr>
                <w:rFonts w:ascii="Times New Roman"/>
                <w:b w:val="false"/>
                <w:i w:val="false"/>
                <w:color w:val="000000"/>
                <w:sz w:val="20"/>
              </w:rPr>
              <w:t>
</w:t>
            </w:r>
            <w:r>
              <w:rPr>
                <w:rFonts w:ascii="Times New Roman"/>
                <w:b w:val="false"/>
                <w:i w:val="false"/>
                <w:color w:val="000000"/>
                <w:sz w:val="20"/>
              </w:rPr>
              <w:t>менее 6 врачебных должностей)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по 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хозяйством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 кадрам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Секретарь-машинистка (референт)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(при наличии лифта)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w:t>
            </w:r>
            <w:r>
              <w:rPr>
                <w:rFonts w:ascii="Times New Roman"/>
                <w:b w:val="false"/>
                <w:i w:val="false"/>
                <w:color w:val="000000"/>
                <w:sz w:val="20"/>
              </w:rPr>
              <w:t> </w:t>
            </w:r>
            <w:r>
              <w:rPr>
                <w:rFonts w:ascii="Times New Roman"/>
                <w:b w:val="false"/>
                <w:i w:val="false"/>
                <w:color w:val="000000"/>
                <w:sz w:val="20"/>
              </w:rPr>
              <w:t>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единицы на учреждение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 исправное транспортное</w:t>
            </w:r>
            <w:r>
              <w:br/>
            </w:r>
            <w:r>
              <w:rPr>
                <w:rFonts w:ascii="Times New Roman"/>
                <w:b w:val="false"/>
                <w:i w:val="false"/>
                <w:color w:val="000000"/>
                <w:sz w:val="20"/>
              </w:rPr>
              <w:t>
</w:t>
            </w:r>
            <w:r>
              <w:rPr>
                <w:rFonts w:ascii="Times New Roman"/>
                <w:b w:val="false"/>
                <w:i w:val="false"/>
                <w:color w:val="000000"/>
                <w:sz w:val="20"/>
              </w:rPr>
              <w:t>средство</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(при наличии трактора)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 исправное транспортное</w:t>
            </w:r>
            <w:r>
              <w:br/>
            </w:r>
            <w:r>
              <w:rPr>
                <w:rFonts w:ascii="Times New Roman"/>
                <w:b w:val="false"/>
                <w:i w:val="false"/>
                <w:color w:val="000000"/>
                <w:sz w:val="20"/>
              </w:rPr>
              <w:t>
</w:t>
            </w:r>
            <w:r>
              <w:rPr>
                <w:rFonts w:ascii="Times New Roman"/>
                <w:b w:val="false"/>
                <w:i w:val="false"/>
                <w:color w:val="000000"/>
                <w:sz w:val="20"/>
              </w:rPr>
              <w:t>средство</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Садовник (не менее 0,75 га убираемой площади)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Дворник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 по ремонту и</w:t>
            </w:r>
            <w:r>
              <w:br/>
            </w:r>
            <w:r>
              <w:rPr>
                <w:rFonts w:ascii="Times New Roman"/>
                <w:b w:val="false"/>
                <w:i w:val="false"/>
                <w:color w:val="000000"/>
                <w:sz w:val="20"/>
              </w:rPr>
              <w:t>
</w:t>
            </w:r>
            <w:r>
              <w:rPr>
                <w:rFonts w:ascii="Times New Roman"/>
                <w:b w:val="false"/>
                <w:i w:val="false"/>
                <w:color w:val="000000"/>
                <w:sz w:val="20"/>
              </w:rPr>
              <w:t>обслуживанию электро</w:t>
            </w:r>
            <w:r>
              <w:rPr>
                <w:rFonts w:ascii="Times New Roman"/>
                <w:b w:val="false"/>
                <w:i w:val="false"/>
                <w:color w:val="000000"/>
                <w:sz w:val="20"/>
              </w:rPr>
              <w:t>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Электрогазосварщик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Подсобный рабочий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по текущему ремонту и</w:t>
            </w:r>
            <w:r>
              <w:br/>
            </w:r>
            <w:r>
              <w:rPr>
                <w:rFonts w:ascii="Times New Roman"/>
                <w:b w:val="false"/>
                <w:i w:val="false"/>
                <w:color w:val="000000"/>
                <w:sz w:val="20"/>
              </w:rPr>
              <w:t>
</w:t>
            </w:r>
            <w:r>
              <w:rPr>
                <w:rFonts w:ascii="Times New Roman"/>
                <w:b w:val="false"/>
                <w:i w:val="false"/>
                <w:color w:val="000000"/>
                <w:sz w:val="20"/>
              </w:rPr>
              <w:t>обслуживанию зданий и</w:t>
            </w:r>
            <w:r>
              <w:br/>
            </w:r>
            <w:r>
              <w:rPr>
                <w:rFonts w:ascii="Times New Roman"/>
                <w:b w:val="false"/>
                <w:i w:val="false"/>
                <w:color w:val="000000"/>
                <w:sz w:val="20"/>
              </w:rPr>
              <w:t>
</w:t>
            </w:r>
            <w:r>
              <w:rPr>
                <w:rFonts w:ascii="Times New Roman"/>
                <w:b w:val="false"/>
                <w:i w:val="false"/>
                <w:color w:val="000000"/>
                <w:sz w:val="20"/>
              </w:rPr>
              <w:t>сооружений (столяр, плотник)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w:t>
            </w:r>
            <w:r>
              <w:br/>
            </w:r>
            <w:r>
              <w:rPr>
                <w:rFonts w:ascii="Times New Roman"/>
                <w:b w:val="false"/>
                <w:i w:val="false"/>
                <w:color w:val="000000"/>
                <w:sz w:val="20"/>
              </w:rPr>
              <w:t>
</w:t>
            </w:r>
            <w:r>
              <w:rPr>
                <w:rFonts w:ascii="Times New Roman"/>
                <w:b w:val="false"/>
                <w:i w:val="false"/>
                <w:color w:val="000000"/>
                <w:sz w:val="20"/>
              </w:rPr>
              <w:t>от 31.12.2009 года № 401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занятые на</w:t>
            </w:r>
            <w:r>
              <w:br/>
            </w:r>
            <w:r>
              <w:rPr>
                <w:rFonts w:ascii="Times New Roman"/>
                <w:b w:val="false"/>
                <w:i w:val="false"/>
                <w:color w:val="000000"/>
                <w:sz w:val="20"/>
              </w:rPr>
              <w:t>
</w:t>
            </w:r>
            <w:r>
              <w:rPr>
                <w:rFonts w:ascii="Times New Roman"/>
                <w:b w:val="false"/>
                <w:i w:val="false"/>
                <w:color w:val="000000"/>
                <w:sz w:val="20"/>
              </w:rPr>
              <w:t>обслуживании котлов, работающих</w:t>
            </w:r>
            <w:r>
              <w:br/>
            </w:r>
            <w:r>
              <w:rPr>
                <w:rFonts w:ascii="Times New Roman"/>
                <w:b w:val="false"/>
                <w:i w:val="false"/>
                <w:color w:val="000000"/>
                <w:sz w:val="20"/>
              </w:rPr>
              <w:t>
</w:t>
            </w:r>
            <w:r>
              <w:rPr>
                <w:rFonts w:ascii="Times New Roman"/>
                <w:b w:val="false"/>
                <w:i w:val="false"/>
                <w:color w:val="000000"/>
                <w:sz w:val="20"/>
              </w:rPr>
              <w:t>на газообразном, жидком и</w:t>
            </w:r>
            <w:r>
              <w:br/>
            </w:r>
            <w:r>
              <w:rPr>
                <w:rFonts w:ascii="Times New Roman"/>
                <w:b w:val="false"/>
                <w:i w:val="false"/>
                <w:color w:val="000000"/>
                <w:sz w:val="20"/>
              </w:rPr>
              <w:t>
</w:t>
            </w:r>
            <w:r>
              <w:rPr>
                <w:rFonts w:ascii="Times New Roman"/>
                <w:b w:val="false"/>
                <w:i w:val="false"/>
                <w:color w:val="000000"/>
                <w:sz w:val="20"/>
              </w:rPr>
              <w:t>твердом топливе, электронагреве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Возчик по вывозу нечистот из</w:t>
            </w:r>
            <w:r>
              <w:br/>
            </w:r>
            <w:r>
              <w:rPr>
                <w:rFonts w:ascii="Times New Roman"/>
                <w:b w:val="false"/>
                <w:i w:val="false"/>
                <w:color w:val="000000"/>
                <w:sz w:val="20"/>
              </w:rPr>
              <w:t>
</w:t>
            </w:r>
            <w:r>
              <w:rPr>
                <w:rFonts w:ascii="Times New Roman"/>
                <w:b w:val="false"/>
                <w:i w:val="false"/>
                <w:color w:val="000000"/>
                <w:sz w:val="20"/>
              </w:rPr>
              <w:t>твердых осадков из выгребных 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единицы при отсутствии канализации и если</w:t>
            </w:r>
            <w:r>
              <w:br/>
            </w:r>
            <w:r>
              <w:rPr>
                <w:rFonts w:ascii="Times New Roman"/>
                <w:b w:val="false"/>
                <w:i w:val="false"/>
                <w:color w:val="000000"/>
                <w:sz w:val="20"/>
              </w:rPr>
              <w:t>
</w:t>
            </w:r>
            <w:r>
              <w:rPr>
                <w:rFonts w:ascii="Times New Roman"/>
                <w:b w:val="false"/>
                <w:i w:val="false"/>
                <w:color w:val="000000"/>
                <w:sz w:val="20"/>
              </w:rPr>
              <w:t>очистка выгребных ям не производится в</w:t>
            </w:r>
            <w:r>
              <w:br/>
            </w:r>
            <w:r>
              <w:rPr>
                <w:rFonts w:ascii="Times New Roman"/>
                <w:b w:val="false"/>
                <w:i w:val="false"/>
                <w:color w:val="000000"/>
                <w:sz w:val="20"/>
              </w:rPr>
              <w:t>
</w:t>
            </w:r>
            <w:r>
              <w:rPr>
                <w:rFonts w:ascii="Times New Roman"/>
                <w:b w:val="false"/>
                <w:i w:val="false"/>
                <w:color w:val="000000"/>
                <w:sz w:val="20"/>
              </w:rPr>
              <w:t>централизованном порядке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(моторист)</w:t>
            </w:r>
            <w:r>
              <w:br/>
            </w:r>
            <w:r>
              <w:rPr>
                <w:rFonts w:ascii="Times New Roman"/>
                <w:b w:val="false"/>
                <w:i w:val="false"/>
                <w:color w:val="000000"/>
                <w:sz w:val="20"/>
              </w:rPr>
              <w:t>
</w:t>
            </w:r>
            <w:r>
              <w:rPr>
                <w:rFonts w:ascii="Times New Roman"/>
                <w:b w:val="false"/>
                <w:i w:val="false"/>
                <w:color w:val="000000"/>
                <w:sz w:val="20"/>
              </w:rPr>
              <w:t>водонасосной станции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специальных социальных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 работе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социально-бытовых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Шеф-повар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 посуды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 плодоовощей и картофеля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Резчик хлеба, рабочий кухни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Буфетчица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50 получателей услуг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 – хозяйка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по стирке белья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 палатная</w:t>
            </w:r>
            <w:r>
              <w:rPr>
                <w:rFonts w:ascii="Times New Roman"/>
                <w:b w:val="false"/>
                <w:i w:val="false"/>
                <w:color w:val="000000"/>
                <w:vertAlign w:val="superscript"/>
              </w:rPr>
              <w:t>1.2</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20 получателей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Санитарка – палатная </w:t>
            </w:r>
            <w:r>
              <w:rPr>
                <w:rFonts w:ascii="Times New Roman"/>
                <w:b w:val="false"/>
                <w:i w:val="false"/>
                <w:color w:val="000000"/>
                <w:vertAlign w:val="superscript"/>
              </w:rPr>
              <w:t>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50 получателей услуг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Санитарка (-уборщица)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 нормативам по труду,</w:t>
            </w:r>
            <w:r>
              <w:br/>
            </w:r>
            <w:r>
              <w:rPr>
                <w:rFonts w:ascii="Times New Roman"/>
                <w:b w:val="false"/>
                <w:i w:val="false"/>
                <w:color w:val="000000"/>
                <w:sz w:val="20"/>
              </w:rPr>
              <w:t>
</w:t>
            </w:r>
            <w:r>
              <w:rPr>
                <w:rFonts w:ascii="Times New Roman"/>
                <w:b w:val="false"/>
                <w:i w:val="false"/>
                <w:color w:val="000000"/>
                <w:sz w:val="20"/>
              </w:rPr>
              <w:t>утвержденным приказом Министра труда и социальной</w:t>
            </w:r>
            <w:r>
              <w:br/>
            </w:r>
            <w:r>
              <w:rPr>
                <w:rFonts w:ascii="Times New Roman"/>
                <w:b w:val="false"/>
                <w:i w:val="false"/>
                <w:color w:val="000000"/>
                <w:sz w:val="20"/>
              </w:rPr>
              <w:t>
</w:t>
            </w:r>
            <w:r>
              <w:rPr>
                <w:rFonts w:ascii="Times New Roman"/>
                <w:b w:val="false"/>
                <w:i w:val="false"/>
                <w:color w:val="000000"/>
                <w:sz w:val="20"/>
              </w:rPr>
              <w:t>защиты населения Республики Казахстан от</w:t>
            </w:r>
            <w:r>
              <w:br/>
            </w:r>
            <w:r>
              <w:rPr>
                <w:rFonts w:ascii="Times New Roman"/>
                <w:b w:val="false"/>
                <w:i w:val="false"/>
                <w:color w:val="000000"/>
                <w:sz w:val="20"/>
              </w:rPr>
              <w:t>
</w:t>
            </w:r>
            <w:r>
              <w:rPr>
                <w:rFonts w:ascii="Times New Roman"/>
                <w:b w:val="false"/>
                <w:i w:val="false"/>
                <w:color w:val="000000"/>
                <w:sz w:val="20"/>
              </w:rPr>
              <w:t>31.12.2009 года № 401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социально-медицинских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Врач-педиатр </w:t>
            </w:r>
            <w:r>
              <w:rPr>
                <w:rFonts w:ascii="Times New Roman"/>
                <w:b w:val="false"/>
                <w:i w:val="false"/>
                <w:color w:val="000000"/>
                <w:vertAlign w:val="superscript"/>
              </w:rPr>
              <w:t>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Врач-терапевт </w:t>
            </w:r>
            <w:r>
              <w:rPr>
                <w:rFonts w:ascii="Times New Roman"/>
                <w:b w:val="false"/>
                <w:i w:val="false"/>
                <w:color w:val="000000"/>
                <w:vertAlign w:val="superscript"/>
              </w:rPr>
              <w:t>3.4</w:t>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Врач-невропатолог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Врач-психиатр (психотерапевт)</w:t>
            </w:r>
            <w:r>
              <w:br/>
            </w:r>
            <w:r>
              <w:rPr>
                <w:rFonts w:ascii="Times New Roman"/>
                <w:b w:val="false"/>
                <w:i w:val="false"/>
                <w:color w:val="000000"/>
                <w:sz w:val="20"/>
              </w:rPr>
              <w:t>
</w:t>
            </w:r>
            <w:r>
              <w:rPr>
                <w:rFonts w:ascii="Times New Roman"/>
                <w:b w:val="false"/>
                <w:i w:val="false"/>
                <w:color w:val="000000"/>
                <w:sz w:val="20"/>
              </w:rPr>
              <w:t xml:space="preserve">1, 3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 травматолог-ортопед </w:t>
            </w:r>
            <w:r>
              <w:rPr>
                <w:rFonts w:ascii="Times New Roman"/>
                <w:b w:val="false"/>
                <w:i w:val="false"/>
                <w:color w:val="000000"/>
                <w:vertAlign w:val="superscript"/>
              </w:rPr>
              <w:t>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по</w:t>
            </w:r>
            <w:r>
              <w:br/>
            </w:r>
            <w:r>
              <w:rPr>
                <w:rFonts w:ascii="Times New Roman"/>
                <w:b w:val="false"/>
                <w:i w:val="false"/>
                <w:color w:val="000000"/>
                <w:sz w:val="20"/>
              </w:rPr>
              <w:t>
</w:t>
            </w:r>
            <w:r>
              <w:rPr>
                <w:rFonts w:ascii="Times New Roman"/>
                <w:b w:val="false"/>
                <w:i w:val="false"/>
                <w:color w:val="000000"/>
                <w:sz w:val="20"/>
              </w:rPr>
              <w:t>диетическому питанию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Инструктор ЛФК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20 получателей услуг с тяжелыми</w:t>
            </w:r>
            <w:r>
              <w:br/>
            </w:r>
            <w:r>
              <w:rPr>
                <w:rFonts w:ascii="Times New Roman"/>
                <w:b w:val="false"/>
                <w:i w:val="false"/>
                <w:color w:val="000000"/>
                <w:sz w:val="20"/>
              </w:rPr>
              <w:t>
</w:t>
            </w:r>
            <w:r>
              <w:rPr>
                <w:rFonts w:ascii="Times New Roman"/>
                <w:b w:val="false"/>
                <w:i w:val="false"/>
                <w:color w:val="000000"/>
                <w:sz w:val="20"/>
              </w:rPr>
              <w:t>нарушениями функций опорно-двигательного аппарата</w:t>
            </w:r>
            <w:r>
              <w:br/>
            </w:r>
            <w:r>
              <w:rPr>
                <w:rFonts w:ascii="Times New Roman"/>
                <w:b w:val="false"/>
                <w:i w:val="false"/>
                <w:color w:val="000000"/>
                <w:sz w:val="20"/>
              </w:rPr>
              <w:t>
</w:t>
            </w:r>
            <w:r>
              <w:rPr>
                <w:rFonts w:ascii="Times New Roman"/>
                <w:b w:val="false"/>
                <w:i w:val="false"/>
                <w:color w:val="000000"/>
                <w:sz w:val="20"/>
              </w:rPr>
              <w:t>или на 40 получателей услуг с умеренно</w:t>
            </w:r>
            <w:r>
              <w:br/>
            </w:r>
            <w:r>
              <w:rPr>
                <w:rFonts w:ascii="Times New Roman"/>
                <w:b w:val="false"/>
                <w:i w:val="false"/>
                <w:color w:val="000000"/>
                <w:sz w:val="20"/>
              </w:rPr>
              <w:t>
</w:t>
            </w:r>
            <w:r>
              <w:rPr>
                <w:rFonts w:ascii="Times New Roman"/>
                <w:b w:val="false"/>
                <w:i w:val="false"/>
                <w:color w:val="000000"/>
                <w:sz w:val="20"/>
              </w:rPr>
              <w:t>выраженными нарушениями функций</w:t>
            </w:r>
            <w:r>
              <w:br/>
            </w:r>
            <w:r>
              <w:rPr>
                <w:rFonts w:ascii="Times New Roman"/>
                <w:b w:val="false"/>
                <w:i w:val="false"/>
                <w:color w:val="000000"/>
                <w:sz w:val="20"/>
              </w:rPr>
              <w:t>
</w:t>
            </w:r>
            <w:r>
              <w:rPr>
                <w:rFonts w:ascii="Times New Roman"/>
                <w:b w:val="false"/>
                <w:i w:val="false"/>
                <w:color w:val="000000"/>
                <w:sz w:val="20"/>
              </w:rPr>
              <w:t>опорно-двигательного аппарата, но не более 2-х</w:t>
            </w:r>
            <w:r>
              <w:br/>
            </w:r>
            <w:r>
              <w:rPr>
                <w:rFonts w:ascii="Times New Roman"/>
                <w:b w:val="false"/>
                <w:i w:val="false"/>
                <w:color w:val="000000"/>
                <w:sz w:val="20"/>
              </w:rPr>
              <w:t>
</w:t>
            </w:r>
            <w:r>
              <w:rPr>
                <w:rFonts w:ascii="Times New Roman"/>
                <w:b w:val="false"/>
                <w:i w:val="false"/>
                <w:color w:val="000000"/>
                <w:sz w:val="20"/>
              </w:rPr>
              <w:t>единиц на один кабинет ЛФК</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райттерапии</w:t>
            </w:r>
            <w:r>
              <w:br/>
            </w:r>
            <w:r>
              <w:rPr>
                <w:rFonts w:ascii="Times New Roman"/>
                <w:b w:val="false"/>
                <w:i w:val="false"/>
                <w:color w:val="000000"/>
                <w:sz w:val="20"/>
              </w:rPr>
              <w:t>
</w:t>
            </w:r>
            <w:r>
              <w:rPr>
                <w:rFonts w:ascii="Times New Roman"/>
                <w:b w:val="false"/>
                <w:i w:val="false"/>
                <w:color w:val="000000"/>
                <w:sz w:val="20"/>
              </w:rPr>
              <w:t xml:space="preserve">(иппотерапии) </w:t>
            </w:r>
            <w:r>
              <w:rPr>
                <w:rFonts w:ascii="Times New Roman"/>
                <w:b w:val="false"/>
                <w:i w:val="false"/>
                <w:color w:val="000000"/>
                <w:vertAlign w:val="superscript"/>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 (при наличии</w:t>
            </w:r>
            <w:r>
              <w:br/>
            </w:r>
            <w:r>
              <w:rPr>
                <w:rFonts w:ascii="Times New Roman"/>
                <w:b w:val="false"/>
                <w:i w:val="false"/>
                <w:color w:val="000000"/>
                <w:sz w:val="20"/>
              </w:rPr>
              <w:t>
</w:t>
            </w:r>
            <w:r>
              <w:rPr>
                <w:rFonts w:ascii="Times New Roman"/>
                <w:b w:val="false"/>
                <w:i w:val="false"/>
                <w:color w:val="000000"/>
                <w:sz w:val="20"/>
              </w:rPr>
              <w:t>соответствующих условий)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плаванию</w:t>
            </w:r>
            <w:r>
              <w:br/>
            </w:r>
            <w:r>
              <w:rPr>
                <w:rFonts w:ascii="Times New Roman"/>
                <w:b w:val="false"/>
                <w:i w:val="false"/>
                <w:color w:val="000000"/>
                <w:sz w:val="20"/>
              </w:rPr>
              <w:t>
</w:t>
            </w:r>
            <w:r>
              <w:rPr>
                <w:rFonts w:ascii="Times New Roman"/>
                <w:b w:val="false"/>
                <w:i w:val="false"/>
                <w:color w:val="000000"/>
                <w:sz w:val="20"/>
              </w:rPr>
              <w:t xml:space="preserve">(гидрокинезотерапии) </w:t>
            </w:r>
            <w:r>
              <w:rPr>
                <w:rFonts w:ascii="Times New Roman"/>
                <w:b w:val="false"/>
                <w:i w:val="false"/>
                <w:color w:val="000000"/>
                <w:vertAlign w:val="superscript"/>
              </w:rPr>
              <w:t>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 (при наличии бассейна)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Старшая медицинская сестра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сестра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по массажу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социально-психологических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социально-педагогических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Методист </w:t>
            </w:r>
            <w:r>
              <w:rPr>
                <w:rFonts w:ascii="Times New Roman"/>
                <w:b w:val="false"/>
                <w:i w:val="false"/>
                <w:color w:val="000000"/>
                <w:vertAlign w:val="superscript"/>
              </w:rPr>
              <w:t xml:space="preserve">1.2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Воспитатель </w:t>
            </w:r>
            <w:r>
              <w:rPr>
                <w:rFonts w:ascii="Times New Roman"/>
                <w:b w:val="false"/>
                <w:i w:val="false"/>
                <w:color w:val="000000"/>
                <w:vertAlign w:val="superscript"/>
              </w:rPr>
              <w:t>1. 2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единицы на группу обучения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 </w:t>
            </w:r>
            <w:r>
              <w:rPr>
                <w:rFonts w:ascii="Times New Roman"/>
                <w:b w:val="false"/>
                <w:i w:val="false"/>
                <w:color w:val="000000"/>
                <w:vertAlign w:val="superscript"/>
              </w:rPr>
              <w:t>1. 2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дефектолог </w:t>
            </w:r>
            <w:r>
              <w:rPr>
                <w:rFonts w:ascii="Times New Roman"/>
                <w:b w:val="false"/>
                <w:i w:val="false"/>
                <w:color w:val="000000"/>
                <w:vertAlign w:val="superscript"/>
              </w:rPr>
              <w:t>1. 3</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группу обучения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музыки </w:t>
            </w:r>
            <w:r>
              <w:rPr>
                <w:rFonts w:ascii="Times New Roman"/>
                <w:b w:val="false"/>
                <w:i w:val="false"/>
                <w:color w:val="000000"/>
                <w:vertAlign w:val="superscript"/>
              </w:rPr>
              <w:t>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физкультуры </w:t>
            </w:r>
            <w:r>
              <w:rPr>
                <w:rFonts w:ascii="Times New Roman"/>
                <w:b w:val="false"/>
                <w:i w:val="false"/>
                <w:color w:val="000000"/>
                <w:vertAlign w:val="superscript"/>
              </w:rPr>
              <w:t>1. 2. 3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трудотерапии</w:t>
            </w:r>
            <w:r>
              <w:br/>
            </w:r>
            <w:r>
              <w:rPr>
                <w:rFonts w:ascii="Times New Roman"/>
                <w:b w:val="false"/>
                <w:i w:val="false"/>
                <w:color w:val="000000"/>
                <w:sz w:val="20"/>
              </w:rPr>
              <w:t>
</w:t>
            </w:r>
            <w:r>
              <w:rPr>
                <w:rFonts w:ascii="Times New Roman"/>
                <w:b w:val="false"/>
                <w:i w:val="false"/>
                <w:color w:val="000000"/>
                <w:sz w:val="20"/>
              </w:rPr>
              <w:t>(учитель по трудовому обучению)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группу обучения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социально-трудовых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Инструктор по трудотерапии </w:t>
            </w:r>
            <w:r>
              <w:rPr>
                <w:rFonts w:ascii="Times New Roman"/>
                <w:b w:val="false"/>
                <w:i w:val="false"/>
                <w:color w:val="000000"/>
                <w:vertAlign w:val="superscript"/>
              </w:rPr>
              <w:t>3. 4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профиль (профиль формируется при</w:t>
            </w:r>
            <w:r>
              <w:br/>
            </w:r>
            <w:r>
              <w:rPr>
                <w:rFonts w:ascii="Times New Roman"/>
                <w:b w:val="false"/>
                <w:i w:val="false"/>
                <w:color w:val="000000"/>
                <w:sz w:val="20"/>
              </w:rPr>
              <w:t>
</w:t>
            </w:r>
            <w:r>
              <w:rPr>
                <w:rFonts w:ascii="Times New Roman"/>
                <w:b w:val="false"/>
                <w:i w:val="false"/>
                <w:color w:val="000000"/>
                <w:sz w:val="20"/>
              </w:rPr>
              <w:t>обучении не менее 6 получателей услуг)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социально-культурных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Культорганизатор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Музыкальный руководитель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 (при наличии</w:t>
            </w:r>
            <w:r>
              <w:br/>
            </w:r>
            <w:r>
              <w:rPr>
                <w:rFonts w:ascii="Times New Roman"/>
                <w:b w:val="false"/>
                <w:i w:val="false"/>
                <w:color w:val="000000"/>
                <w:sz w:val="20"/>
              </w:rPr>
              <w:t>
</w:t>
            </w:r>
            <w:r>
              <w:rPr>
                <w:rFonts w:ascii="Times New Roman"/>
                <w:b w:val="false"/>
                <w:i w:val="false"/>
                <w:color w:val="000000"/>
                <w:sz w:val="20"/>
              </w:rPr>
              <w:t xml:space="preserve">библиотеки, лекотеки)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персонала по оказанию социально-правовых услуг</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на учреждение </w:t>
            </w:r>
          </w:p>
        </w:tc>
      </w:tr>
    </w:tbl>
    <w:bookmarkStart w:name="z702" w:id="7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 xml:space="preserve"> - вводятся в организациях полустационарного типа для детей с психоневрологическими патологиями;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 вводятся в организациях полустационарного типа для детей с нарушениями 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 вводятся в организациях полустационарного типа для лиц старше восемнадцати лет с психоневрологическими заболеваниями;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w:t>
      </w:r>
      <w:r>
        <w:rPr>
          <w:rFonts w:ascii="Times New Roman"/>
          <w:b w:val="false"/>
          <w:i w:val="false"/>
          <w:color w:val="000000"/>
          <w:sz w:val="28"/>
        </w:rPr>
        <w:t xml:space="preserve"> - вводятся в организациях полустационарного типа для престарелых и инвалидов;</w:t>
      </w:r>
      <w:r>
        <w:br/>
      </w:r>
      <w:r>
        <w:rPr>
          <w:rFonts w:ascii="Times New Roman"/>
          <w:b w:val="false"/>
          <w:i w:val="false"/>
          <w:color w:val="000000"/>
          <w:sz w:val="28"/>
        </w:rPr>
        <w:t>
</w:t>
      </w:r>
      <w:r>
        <w:rPr>
          <w:rFonts w:ascii="Times New Roman"/>
          <w:b w:val="false"/>
          <w:i w:val="false"/>
          <w:color w:val="000000"/>
          <w:sz w:val="28"/>
        </w:rPr>
        <w:t>
      2) * - штатные нормативы руководящих работников и хозяйственно-обслуживающего персонала предусмотрены для организаций полустационарного типа, являющихся самостоятельным юридическим лицом;</w:t>
      </w:r>
      <w:r>
        <w:br/>
      </w:r>
      <w:r>
        <w:rPr>
          <w:rFonts w:ascii="Times New Roman"/>
          <w:b w:val="false"/>
          <w:i w:val="false"/>
          <w:color w:val="000000"/>
          <w:sz w:val="28"/>
        </w:rPr>
        <w:t>
</w:t>
      </w:r>
      <w:r>
        <w:rPr>
          <w:rFonts w:ascii="Times New Roman"/>
          <w:b w:val="false"/>
          <w:i w:val="false"/>
          <w:color w:val="000000"/>
          <w:sz w:val="28"/>
        </w:rPr>
        <w:t>
      3) ** (пункты 27 - 31, 43) - эти должности предусматриваются в случае приготовления горячего питания;</w:t>
      </w:r>
      <w:r>
        <w:br/>
      </w:r>
      <w:r>
        <w:rPr>
          <w:rFonts w:ascii="Times New Roman"/>
          <w:b w:val="false"/>
          <w:i w:val="false"/>
          <w:color w:val="000000"/>
          <w:sz w:val="28"/>
        </w:rPr>
        <w:t>
</w:t>
      </w:r>
      <w:r>
        <w:rPr>
          <w:rFonts w:ascii="Times New Roman"/>
          <w:b w:val="false"/>
          <w:i w:val="false"/>
          <w:color w:val="000000"/>
          <w:sz w:val="28"/>
        </w:rPr>
        <w:t>
      4) *** (пункт 42) - на эту должность по необходимости может быть принят любой врач с учетом характера заболевания получателей услуг;</w:t>
      </w:r>
      <w:r>
        <w:br/>
      </w:r>
      <w:r>
        <w:rPr>
          <w:rFonts w:ascii="Times New Roman"/>
          <w:b w:val="false"/>
          <w:i w:val="false"/>
          <w:color w:val="000000"/>
          <w:sz w:val="28"/>
        </w:rPr>
        <w:t>
</w:t>
      </w:r>
      <w:r>
        <w:rPr>
          <w:rFonts w:ascii="Times New Roman"/>
          <w:b w:val="false"/>
          <w:i w:val="false"/>
          <w:color w:val="000000"/>
          <w:sz w:val="28"/>
        </w:rPr>
        <w:t>
      5) **** (пункты 52, 54, 57) - группы обучения формируются согласно подпункту 4) пункта 35 стандарта оказания специальных социальных услуг в области социальной защиты населения, устанавливающий условия предоставления специальных социальных услуг в условиях полустационара, утвержденного настоящим постановлением;</w:t>
      </w:r>
      <w:r>
        <w:br/>
      </w:r>
      <w:r>
        <w:rPr>
          <w:rFonts w:ascii="Times New Roman"/>
          <w:b w:val="false"/>
          <w:i w:val="false"/>
          <w:color w:val="000000"/>
          <w:sz w:val="28"/>
        </w:rPr>
        <w:t>
</w:t>
      </w:r>
      <w:r>
        <w:rPr>
          <w:rFonts w:ascii="Times New Roman"/>
          <w:b w:val="false"/>
          <w:i w:val="false"/>
          <w:color w:val="000000"/>
          <w:sz w:val="28"/>
        </w:rPr>
        <w:t>
      6) при наличии оборудованных специализированных кабинетов принимаются соответствующие специалисты, не внесенные в минимальный штатный норматив, но не более 2-х специалистов на один кабинет;</w:t>
      </w:r>
      <w:r>
        <w:br/>
      </w:r>
      <w:r>
        <w:rPr>
          <w:rFonts w:ascii="Times New Roman"/>
          <w:b w:val="false"/>
          <w:i w:val="false"/>
          <w:color w:val="000000"/>
          <w:sz w:val="28"/>
        </w:rPr>
        <w:t>
</w:t>
      </w:r>
      <w:r>
        <w:rPr>
          <w:rFonts w:ascii="Times New Roman"/>
          <w:b w:val="false"/>
          <w:i w:val="false"/>
          <w:color w:val="000000"/>
          <w:sz w:val="28"/>
        </w:rPr>
        <w:t>
      7) при необходимости установленные должности взаимозаменяются в пределах фонда оплаты труда;</w:t>
      </w:r>
      <w:r>
        <w:br/>
      </w:r>
      <w:r>
        <w:rPr>
          <w:rFonts w:ascii="Times New Roman"/>
          <w:b w:val="false"/>
          <w:i w:val="false"/>
          <w:color w:val="000000"/>
          <w:sz w:val="28"/>
        </w:rPr>
        <w:t>
</w:t>
      </w:r>
      <w:r>
        <w:rPr>
          <w:rFonts w:ascii="Times New Roman"/>
          <w:b w:val="false"/>
          <w:i w:val="false"/>
          <w:color w:val="000000"/>
          <w:sz w:val="28"/>
        </w:rPr>
        <w:t>
      8) при функционировании в организации полустационарного типа отделения круглосуточного пребывания, должности, необходимые для ночных дежурств, определяются в соответствии с минимальными штатными нормативами персонала в организациях стационарного типа;</w:t>
      </w:r>
      <w:r>
        <w:br/>
      </w:r>
      <w:r>
        <w:rPr>
          <w:rFonts w:ascii="Times New Roman"/>
          <w:b w:val="false"/>
          <w:i w:val="false"/>
          <w:color w:val="000000"/>
          <w:sz w:val="28"/>
        </w:rPr>
        <w:t>
</w:t>
      </w:r>
      <w:r>
        <w:rPr>
          <w:rFonts w:ascii="Times New Roman"/>
          <w:b w:val="false"/>
          <w:i w:val="false"/>
          <w:color w:val="000000"/>
          <w:sz w:val="28"/>
        </w:rPr>
        <w:t>
      9) расходы по содержанию руководящих работников и хозяйственно-обслуживающего персонала в расчет стоимости 1 единицы услуги не включены;</w:t>
      </w:r>
      <w:r>
        <w:br/>
      </w:r>
      <w:r>
        <w:rPr>
          <w:rFonts w:ascii="Times New Roman"/>
          <w:b w:val="false"/>
          <w:i w:val="false"/>
          <w:color w:val="000000"/>
          <w:sz w:val="28"/>
        </w:rPr>
        <w:t>
</w:t>
      </w:r>
      <w:r>
        <w:rPr>
          <w:rFonts w:ascii="Times New Roman"/>
          <w:b w:val="false"/>
          <w:i w:val="false"/>
          <w:color w:val="000000"/>
          <w:sz w:val="28"/>
        </w:rPr>
        <w:t>
      10) в организациях полустационарного типа устанавливается лимит служебных транспортных средств в количестве одного легкового и двух санитарных автомобилей, а при предоставлении транспортных услуг перевоза получателей услуг дополнительно - одного пассажирского автобуса.</w:t>
      </w:r>
    </w:p>
    <w:bookmarkEnd w:id="71"/>
    <w:bookmarkStart w:name="z716" w:id="7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полустационара   </w:t>
      </w:r>
    </w:p>
    <w:bookmarkEnd w:id="72"/>
    <w:bookmarkStart w:name="z717" w:id="73"/>
    <w:p>
      <w:pPr>
        <w:spacing w:after="0"/>
        <w:ind w:left="0"/>
        <w:jc w:val="both"/>
      </w:pPr>
      <w:r>
        <w:rPr>
          <w:rFonts w:ascii="Times New Roman"/>
          <w:b w:val="false"/>
          <w:i w:val="false"/>
          <w:color w:val="000000"/>
          <w:sz w:val="28"/>
        </w:rPr>
        <w:t>
Форма</w:t>
      </w:r>
    </w:p>
    <w:bookmarkEnd w:id="73"/>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(Ф.И.О. и подпись руководителя    </w:t>
      </w:r>
      <w:r>
        <w:br/>
      </w:r>
      <w:r>
        <w:rPr>
          <w:rFonts w:ascii="Times New Roman"/>
          <w:b w:val="false"/>
          <w:i w:val="false"/>
          <w:color w:val="000000"/>
          <w:sz w:val="28"/>
        </w:rPr>
        <w:t>
организации полустационарного типа)</w:t>
      </w:r>
      <w:r>
        <w:br/>
      </w:r>
      <w:r>
        <w:rPr>
          <w:rFonts w:ascii="Times New Roman"/>
          <w:b w:val="false"/>
          <w:i w:val="false"/>
          <w:color w:val="000000"/>
          <w:sz w:val="28"/>
        </w:rPr>
        <w:t xml:space="preserve">
от "___" ________ _______ года    </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(наименование организации полустационарного типа)</w:t>
      </w:r>
    </w:p>
    <w:bookmarkStart w:name="z718" w:id="74"/>
    <w:p>
      <w:pPr>
        <w:spacing w:after="0"/>
        <w:ind w:left="0"/>
        <w:jc w:val="left"/>
      </w:pPr>
      <w:r>
        <w:rPr>
          <w:rFonts w:ascii="Times New Roman"/>
          <w:b/>
          <w:i w:val="false"/>
          <w:color w:val="000000"/>
        </w:rPr>
        <w:t xml:space="preserve"> 
Индивидуальный план работы </w:t>
      </w:r>
    </w:p>
    <w:bookmarkEnd w:id="74"/>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Дата и год рождения 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Дата поступления в организацию полустационарного типа _______________</w:t>
      </w:r>
      <w:r>
        <w:br/>
      </w:r>
      <w:r>
        <w:rPr>
          <w:rFonts w:ascii="Times New Roman"/>
          <w:b w:val="false"/>
          <w:i w:val="false"/>
          <w:color w:val="000000"/>
          <w:sz w:val="28"/>
        </w:rPr>
        <w:t>
Наблюдение за получателем услуг осуществлялось с _______ по _________</w:t>
      </w:r>
      <w:r>
        <w:br/>
      </w:r>
      <w:r>
        <w:rPr>
          <w:rFonts w:ascii="Times New Roman"/>
          <w:b w:val="false"/>
          <w:i w:val="false"/>
          <w:color w:val="000000"/>
          <w:sz w:val="28"/>
        </w:rPr>
        <w:t>
Индивидуальный план работы разработан на период с ______ по _________</w:t>
      </w:r>
      <w:r>
        <w:br/>
      </w:r>
      <w:r>
        <w:rPr>
          <w:rFonts w:ascii="Times New Roman"/>
          <w:b w:val="false"/>
          <w:i w:val="false"/>
          <w:color w:val="000000"/>
          <w:sz w:val="28"/>
        </w:rPr>
        <w:t>
Назначенные мероприятия в соответствии с индивидуальными</w:t>
      </w:r>
      <w:r>
        <w:br/>
      </w:r>
      <w:r>
        <w:rPr>
          <w:rFonts w:ascii="Times New Roman"/>
          <w:b w:val="false"/>
          <w:i w:val="false"/>
          <w:color w:val="000000"/>
          <w:sz w:val="28"/>
        </w:rPr>
        <w:t>
потребностями получателя услуг (указать виды и объем оказываемых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293"/>
        <w:gridCol w:w="4473"/>
        <w:gridCol w:w="4003"/>
        <w:gridCol w:w="1823"/>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услуг</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услуг (наименование</w:t>
            </w:r>
            <w:r>
              <w:br/>
            </w:r>
            <w:r>
              <w:rPr>
                <w:rFonts w:ascii="Times New Roman"/>
                <w:b w:val="false"/>
                <w:i w:val="false"/>
                <w:color w:val="000000"/>
                <w:sz w:val="20"/>
              </w:rPr>
              <w:t>
</w:t>
            </w:r>
            <w:r>
              <w:rPr>
                <w:rFonts w:ascii="Times New Roman"/>
                <w:b w:val="false"/>
                <w:i w:val="false"/>
                <w:color w:val="000000"/>
                <w:sz w:val="20"/>
              </w:rPr>
              <w:t>индивидуально проводимых</w:t>
            </w:r>
            <w:r>
              <w:br/>
            </w:r>
            <w:r>
              <w:rPr>
                <w:rFonts w:ascii="Times New Roman"/>
                <w:b w:val="false"/>
                <w:i w:val="false"/>
                <w:color w:val="000000"/>
                <w:sz w:val="20"/>
              </w:rPr>
              <w:t>
</w:t>
            </w:r>
            <w:r>
              <w:rPr>
                <w:rFonts w:ascii="Times New Roman"/>
                <w:b w:val="false"/>
                <w:i w:val="false"/>
                <w:color w:val="000000"/>
                <w:sz w:val="20"/>
              </w:rPr>
              <w:t>мероприятий)</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 назначение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назначения</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бытовые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медицинские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rPr>
                <w:rFonts w:ascii="Times New Roman"/>
                <w:b w:val="false"/>
                <w:i w:val="false"/>
                <w:color w:val="000000"/>
                <w:sz w:val="20"/>
              </w:rPr>
              <w:t>психологические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педагогические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трудовые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культурные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экономические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правовые</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Дата пересмотра индивидуального плана работы "__" _______ 20___ года</w:t>
      </w:r>
    </w:p>
    <w:p>
      <w:pPr>
        <w:spacing w:after="0"/>
        <w:ind w:left="0"/>
        <w:jc w:val="both"/>
      </w:pPr>
      <w:r>
        <w:rPr>
          <w:rFonts w:ascii="Times New Roman"/>
          <w:b w:val="false"/>
          <w:i w:val="false"/>
          <w:color w:val="000000"/>
          <w:sz w:val="28"/>
        </w:rPr>
        <w:t>Специалист по социальной работе ____________ ________________________</w:t>
      </w:r>
      <w:r>
        <w:br/>
      </w:r>
      <w:r>
        <w:rPr>
          <w:rFonts w:ascii="Times New Roman"/>
          <w:b w:val="false"/>
          <w:i w:val="false"/>
          <w:color w:val="000000"/>
          <w:sz w:val="28"/>
        </w:rPr>
        <w:t>
                                  (подпись)        (Ф.И.О., дата)</w:t>
      </w:r>
    </w:p>
    <w:bookmarkStart w:name="z719" w:id="7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полустационара   </w:t>
      </w:r>
    </w:p>
    <w:bookmarkEnd w:id="75"/>
    <w:bookmarkStart w:name="z720" w:id="76"/>
    <w:p>
      <w:pPr>
        <w:spacing w:after="0"/>
        <w:ind w:left="0"/>
        <w:jc w:val="left"/>
      </w:pPr>
      <w:r>
        <w:rPr>
          <w:rFonts w:ascii="Times New Roman"/>
          <w:b/>
          <w:i w:val="false"/>
          <w:color w:val="000000"/>
        </w:rPr>
        <w:t xml:space="preserve"> 
Форма журнала/электронной картотеки по выполнению</w:t>
      </w:r>
      <w:r>
        <w:br/>
      </w:r>
      <w:r>
        <w:rPr>
          <w:rFonts w:ascii="Times New Roman"/>
          <w:b/>
          <w:i w:val="false"/>
          <w:color w:val="000000"/>
        </w:rPr>
        <w:t>
(мониторингу) индивидуального плана работы получателя услуг</w:t>
      </w:r>
    </w:p>
    <w:bookmarkEnd w:id="76"/>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Дата рождения "____" ______________ _______ года</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Мониторинг индивидуального плана работы, разработанного на период с</w:t>
      </w:r>
      <w:r>
        <w:br/>
      </w:r>
      <w:r>
        <w:rPr>
          <w:rFonts w:ascii="Times New Roman"/>
          <w:b w:val="false"/>
          <w:i w:val="false"/>
          <w:color w:val="000000"/>
          <w:sz w:val="28"/>
        </w:rPr>
        <w:t>
"___" ______ по "___" _______</w:t>
      </w:r>
      <w:r>
        <w:br/>
      </w:r>
      <w:r>
        <w:rPr>
          <w:rFonts w:ascii="Times New Roman"/>
          <w:b w:val="false"/>
          <w:i w:val="false"/>
          <w:color w:val="000000"/>
          <w:sz w:val="28"/>
        </w:rPr>
        <w:t>
Период наблюдения за получателем услуг: с "___" _____ по "___"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397"/>
        <w:gridCol w:w="3227"/>
        <w:gridCol w:w="2695"/>
        <w:gridCol w:w="1972"/>
        <w:gridCol w:w="3186"/>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w:t>
            </w:r>
            <w:r>
              <w:br/>
            </w:r>
            <w:r>
              <w:rPr>
                <w:rFonts w:ascii="Times New Roman"/>
                <w:b w:val="false"/>
                <w:i w:val="false"/>
                <w:color w:val="000000"/>
                <w:sz w:val="20"/>
              </w:rPr>
              <w:t>
</w:t>
            </w:r>
            <w:r>
              <w:rPr>
                <w:rFonts w:ascii="Times New Roman"/>
                <w:b w:val="false"/>
                <w:i w:val="false"/>
                <w:color w:val="000000"/>
                <w:sz w:val="20"/>
              </w:rPr>
              <w:t>услуг, в том числе</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корректировке</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плана работы</w:t>
            </w:r>
            <w:r>
              <w:br/>
            </w:r>
            <w:r>
              <w:rPr>
                <w:rFonts w:ascii="Times New Roman"/>
                <w:b w:val="false"/>
                <w:i w:val="false"/>
                <w:color w:val="000000"/>
                <w:sz w:val="20"/>
              </w:rPr>
              <w:t>
</w:t>
            </w:r>
            <w:r>
              <w:rPr>
                <w:rFonts w:ascii="Times New Roman"/>
                <w:b w:val="false"/>
                <w:i w:val="false"/>
                <w:color w:val="000000"/>
                <w:sz w:val="20"/>
              </w:rPr>
              <w:t>(указать какой</w:t>
            </w:r>
            <w:r>
              <w:br/>
            </w:r>
            <w:r>
              <w:rPr>
                <w:rFonts w:ascii="Times New Roman"/>
                <w:b w:val="false"/>
                <w:i w:val="false"/>
                <w:color w:val="000000"/>
                <w:sz w:val="20"/>
              </w:rPr>
              <w:t>
</w:t>
            </w:r>
            <w:r>
              <w:rPr>
                <w:rFonts w:ascii="Times New Roman"/>
                <w:b w:val="false"/>
                <w:i w:val="false"/>
                <w:color w:val="000000"/>
                <w:sz w:val="20"/>
              </w:rPr>
              <w:t>вид услуги</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пересмотру)</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мониторинга</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позитивные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(описать)*</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 или</w:t>
            </w:r>
            <w:r>
              <w:br/>
            </w:r>
            <w:r>
              <w:rPr>
                <w:rFonts w:ascii="Times New Roman"/>
                <w:b w:val="false"/>
                <w:i w:val="false"/>
                <w:color w:val="000000"/>
                <w:sz w:val="20"/>
              </w:rPr>
              <w:t>
</w:t>
            </w:r>
            <w:r>
              <w:rPr>
                <w:rFonts w:ascii="Times New Roman"/>
                <w:b w:val="false"/>
                <w:i w:val="false"/>
                <w:color w:val="000000"/>
                <w:sz w:val="20"/>
              </w:rPr>
              <w:t>имеются ухудшения</w:t>
            </w:r>
            <w:r>
              <w:br/>
            </w:r>
            <w:r>
              <w:rPr>
                <w:rFonts w:ascii="Times New Roman"/>
                <w:b w:val="false"/>
                <w:i w:val="false"/>
                <w:color w:val="000000"/>
                <w:sz w:val="20"/>
              </w:rPr>
              <w:t>
</w:t>
            </w:r>
            <w:r>
              <w:rPr>
                <w:rFonts w:ascii="Times New Roman"/>
                <w:b w:val="false"/>
                <w:i w:val="false"/>
                <w:color w:val="000000"/>
                <w:sz w:val="20"/>
              </w:rPr>
              <w:t>(указать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Специалист по социальной работе ____________ ________________________</w:t>
      </w:r>
      <w:r>
        <w:br/>
      </w:r>
      <w:r>
        <w:rPr>
          <w:rFonts w:ascii="Times New Roman"/>
          <w:b w:val="false"/>
          <w:i w:val="false"/>
          <w:color w:val="000000"/>
          <w:sz w:val="28"/>
        </w:rPr>
        <w:t>
                                 (подпись)          (Ф.И.О., дата)</w:t>
      </w:r>
    </w:p>
    <w:bookmarkStart w:name="z721" w:id="77"/>
    <w:p>
      <w:pPr>
        <w:spacing w:after="0"/>
        <w:ind w:left="0"/>
        <w:jc w:val="both"/>
      </w:pPr>
      <w:r>
        <w:rPr>
          <w:rFonts w:ascii="Times New Roman"/>
          <w:b w:val="false"/>
          <w:i w:val="false"/>
          <w:color w:val="000000"/>
          <w:sz w:val="28"/>
        </w:rPr>
        <w:t>
      Примечание: * Отмечаются позитивные изменения у получателя услуг в:</w:t>
      </w:r>
      <w:r>
        <w:br/>
      </w:r>
      <w:r>
        <w:rPr>
          <w:rFonts w:ascii="Times New Roman"/>
          <w:b w:val="false"/>
          <w:i w:val="false"/>
          <w:color w:val="000000"/>
          <w:sz w:val="28"/>
        </w:rPr>
        <w:t>
      - соматическом, психическом, эмоциональном состояниях;</w:t>
      </w:r>
      <w:r>
        <w:br/>
      </w:r>
      <w:r>
        <w:rPr>
          <w:rFonts w:ascii="Times New Roman"/>
          <w:b w:val="false"/>
          <w:i w:val="false"/>
          <w:color w:val="000000"/>
          <w:sz w:val="28"/>
        </w:rPr>
        <w:t>
</w:t>
      </w:r>
      <w:r>
        <w:rPr>
          <w:rFonts w:ascii="Times New Roman"/>
          <w:b w:val="false"/>
          <w:i w:val="false"/>
          <w:color w:val="000000"/>
          <w:sz w:val="28"/>
        </w:rPr>
        <w:t>
      - двигательной, сенсорной, познавательной, речевой, коммуникативной сферах;</w:t>
      </w:r>
      <w:r>
        <w:br/>
      </w:r>
      <w:r>
        <w:rPr>
          <w:rFonts w:ascii="Times New Roman"/>
          <w:b w:val="false"/>
          <w:i w:val="false"/>
          <w:color w:val="000000"/>
          <w:sz w:val="28"/>
        </w:rPr>
        <w:t>
</w:t>
      </w:r>
      <w:r>
        <w:rPr>
          <w:rFonts w:ascii="Times New Roman"/>
          <w:b w:val="false"/>
          <w:i w:val="false"/>
          <w:color w:val="000000"/>
          <w:sz w:val="28"/>
        </w:rPr>
        <w:t>
      - формировании навыков самообслуживания, социально-бытовой и трудовой адаптации и социализации.</w:t>
      </w:r>
    </w:p>
    <w:bookmarkEnd w:id="77"/>
    <w:bookmarkStart w:name="z724" w:id="7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в условиях полустационара   </w:t>
      </w:r>
    </w:p>
    <w:bookmarkEnd w:id="78"/>
    <w:bookmarkStart w:name="z725" w:id="79"/>
    <w:p>
      <w:pPr>
        <w:spacing w:after="0"/>
        <w:ind w:left="0"/>
        <w:jc w:val="left"/>
      </w:pPr>
      <w:r>
        <w:rPr>
          <w:rFonts w:ascii="Times New Roman"/>
          <w:b/>
          <w:i w:val="false"/>
          <w:color w:val="000000"/>
        </w:rPr>
        <w:t xml:space="preserve"> 
Минимальные нормы мягкого инвентаря, а также сроки их</w:t>
      </w:r>
      <w:r>
        <w:br/>
      </w:r>
      <w:r>
        <w:rPr>
          <w:rFonts w:ascii="Times New Roman"/>
          <w:b/>
          <w:i w:val="false"/>
          <w:color w:val="000000"/>
        </w:rPr>
        <w:t>
использования для организаций полустационарного типа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157"/>
        <w:gridCol w:w="1692"/>
        <w:gridCol w:w="1376"/>
        <w:gridCol w:w="1782"/>
        <w:gridCol w:w="2309"/>
        <w:gridCol w:w="1949"/>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Детям и детям с</w:t>
            </w:r>
            <w:r>
              <w:br/>
            </w:r>
            <w:r>
              <w:rPr>
                <w:rFonts w:ascii="Times New Roman"/>
                <w:b w:val="false"/>
                <w:i w:val="false"/>
                <w:color w:val="000000"/>
                <w:sz w:val="20"/>
              </w:rPr>
              <w:t>
</w:t>
            </w:r>
            <w:r>
              <w:rPr>
                <w:rFonts w:ascii="Times New Roman"/>
                <w:b w:val="false"/>
                <w:i w:val="false"/>
                <w:color w:val="000000"/>
                <w:sz w:val="20"/>
              </w:rPr>
              <w:t>нарушениями 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старше восемнадцати</w:t>
            </w:r>
            <w:r>
              <w:br/>
            </w:r>
            <w:r>
              <w:rPr>
                <w:rFonts w:ascii="Times New Roman"/>
                <w:b w:val="false"/>
                <w:i w:val="false"/>
                <w:color w:val="000000"/>
                <w:sz w:val="20"/>
              </w:rPr>
              <w:t>
</w:t>
            </w:r>
            <w:r>
              <w:rPr>
                <w:rFonts w:ascii="Times New Roman"/>
                <w:b w:val="false"/>
                <w:i w:val="false"/>
                <w:color w:val="000000"/>
                <w:sz w:val="20"/>
              </w:rPr>
              <w:t>лет, инвалидам и</w:t>
            </w:r>
            <w:r>
              <w:br/>
            </w:r>
            <w:r>
              <w:rPr>
                <w:rFonts w:ascii="Times New Roman"/>
                <w:b w:val="false"/>
                <w:i w:val="false"/>
                <w:color w:val="000000"/>
                <w:sz w:val="20"/>
              </w:rPr>
              <w:t>
</w:t>
            </w:r>
            <w:r>
              <w:rPr>
                <w:rFonts w:ascii="Times New Roman"/>
                <w:b w:val="false"/>
                <w:i w:val="false"/>
                <w:color w:val="000000"/>
                <w:sz w:val="20"/>
              </w:rPr>
              <w:t>престарелым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Постельное белье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 том числе</w:t>
            </w:r>
            <w:r>
              <w:br/>
            </w:r>
            <w:r>
              <w:rPr>
                <w:rFonts w:ascii="Times New Roman"/>
                <w:b w:val="false"/>
                <w:i w:val="false"/>
                <w:color w:val="000000"/>
                <w:sz w:val="20"/>
              </w:rPr>
              <w:t>
</w:t>
            </w:r>
            <w:r>
              <w:rPr>
                <w:rFonts w:ascii="Times New Roman"/>
                <w:b w:val="false"/>
                <w:i w:val="false"/>
                <w:color w:val="000000"/>
                <w:sz w:val="20"/>
              </w:rPr>
              <w:t>противопролежный матрац)</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вафельное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26" w:id="80"/>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в пункте 4 - первая цифра указывает срок использования для общего отделения, вторая цифра - для тяжелобольных.</w:t>
      </w:r>
    </w:p>
    <w:bookmarkEnd w:id="80"/>
    <w:bookmarkStart w:name="z728" w:id="81"/>
    <w:p>
      <w:pPr>
        <w:spacing w:after="0"/>
        <w:ind w:left="0"/>
        <w:jc w:val="left"/>
      </w:pPr>
      <w:r>
        <w:rPr>
          <w:rFonts w:ascii="Times New Roman"/>
          <w:b/>
          <w:i w:val="false"/>
          <w:color w:val="000000"/>
        </w:rPr>
        <w:t xml:space="preserve"> 
Длительность проведения занятий организаций</w:t>
      </w:r>
      <w:r>
        <w:br/>
      </w:r>
      <w:r>
        <w:rPr>
          <w:rFonts w:ascii="Times New Roman"/>
          <w:b/>
          <w:i w:val="false"/>
          <w:color w:val="000000"/>
        </w:rPr>
        <w:t>
полустационарного типа для детей, детей с нарушением ОДА,</w:t>
      </w:r>
      <w:r>
        <w:br/>
      </w:r>
      <w:r>
        <w:rPr>
          <w:rFonts w:ascii="Times New Roman"/>
          <w:b/>
          <w:i w:val="false"/>
          <w:color w:val="000000"/>
        </w:rPr>
        <w:t>
лиц старше восемнадцати лет</w:t>
      </w:r>
    </w:p>
    <w:bookmarkEnd w:id="81"/>
    <w:bookmarkStart w:name="z729" w:id="82"/>
    <w:p>
      <w:pPr>
        <w:spacing w:after="0"/>
        <w:ind w:left="0"/>
        <w:jc w:val="both"/>
      </w:pPr>
      <w:r>
        <w:rPr>
          <w:rFonts w:ascii="Times New Roman"/>
          <w:b w:val="false"/>
          <w:i w:val="false"/>
          <w:color w:val="000000"/>
          <w:sz w:val="28"/>
        </w:rPr>
        <w:t xml:space="preserve">
      В организациях всех типов длительность обучения детей и лиц старше восемнадцати лет строится в зависимости от уровня имеющихся навыков, их познавательной деятельности и возрастных особенностей: </w:t>
      </w:r>
      <w:r>
        <w:br/>
      </w:r>
      <w:r>
        <w:rPr>
          <w:rFonts w:ascii="Times New Roman"/>
          <w:b w:val="false"/>
          <w:i w:val="false"/>
          <w:color w:val="000000"/>
          <w:sz w:val="28"/>
        </w:rPr>
        <w:t>
</w:t>
      </w:r>
      <w:r>
        <w:rPr>
          <w:rFonts w:ascii="Times New Roman"/>
          <w:b w:val="false"/>
          <w:i w:val="false"/>
          <w:color w:val="000000"/>
          <w:sz w:val="28"/>
        </w:rPr>
        <w:t>
      1) при крайне низком уровне социальных навыков, социализации и познавательной деятельности детей занятие проводится продолжительностью до 15 минут;</w:t>
      </w:r>
      <w:r>
        <w:br/>
      </w:r>
      <w:r>
        <w:rPr>
          <w:rFonts w:ascii="Times New Roman"/>
          <w:b w:val="false"/>
          <w:i w:val="false"/>
          <w:color w:val="000000"/>
          <w:sz w:val="28"/>
        </w:rPr>
        <w:t>
</w:t>
      </w:r>
      <w:r>
        <w:rPr>
          <w:rFonts w:ascii="Times New Roman"/>
          <w:b w:val="false"/>
          <w:i w:val="false"/>
          <w:color w:val="000000"/>
          <w:sz w:val="28"/>
        </w:rPr>
        <w:t>
      2) при низком уровне социальных навыков, социализации и познавательной деятельности - до 20 минут;</w:t>
      </w:r>
      <w:r>
        <w:br/>
      </w:r>
      <w:r>
        <w:rPr>
          <w:rFonts w:ascii="Times New Roman"/>
          <w:b w:val="false"/>
          <w:i w:val="false"/>
          <w:color w:val="000000"/>
          <w:sz w:val="28"/>
        </w:rPr>
        <w:t>
</w:t>
      </w:r>
      <w:r>
        <w:rPr>
          <w:rFonts w:ascii="Times New Roman"/>
          <w:b w:val="false"/>
          <w:i w:val="false"/>
          <w:color w:val="000000"/>
          <w:sz w:val="28"/>
        </w:rPr>
        <w:t>
      3) при умеренном уровне социальных навыков, социализации и познавательной деятельности - до 30 минут;</w:t>
      </w:r>
      <w:r>
        <w:br/>
      </w:r>
      <w:r>
        <w:rPr>
          <w:rFonts w:ascii="Times New Roman"/>
          <w:b w:val="false"/>
          <w:i w:val="false"/>
          <w:color w:val="000000"/>
          <w:sz w:val="28"/>
        </w:rPr>
        <w:t>
</w:t>
      </w:r>
      <w:r>
        <w:rPr>
          <w:rFonts w:ascii="Times New Roman"/>
          <w:b w:val="false"/>
          <w:i w:val="false"/>
          <w:color w:val="000000"/>
          <w:sz w:val="28"/>
        </w:rPr>
        <w:t>
      4) при незначительно сниженном уровне социальных навыков, социализации и познавательной деятельности - до 45 минут.</w:t>
      </w:r>
      <w:r>
        <w:br/>
      </w:r>
      <w:r>
        <w:rPr>
          <w:rFonts w:ascii="Times New Roman"/>
          <w:b w:val="false"/>
          <w:i w:val="false"/>
          <w:color w:val="000000"/>
          <w:sz w:val="28"/>
        </w:rPr>
        <w:t>
</w:t>
      </w:r>
      <w:r>
        <w:rPr>
          <w:rFonts w:ascii="Times New Roman"/>
          <w:b w:val="false"/>
          <w:i w:val="false"/>
          <w:color w:val="000000"/>
          <w:sz w:val="28"/>
        </w:rPr>
        <w:t>
      В оставшееся от академического часа (45 минут)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w:t>
      </w:r>
    </w:p>
    <w:bookmarkEnd w:id="82"/>
    <w:bookmarkStart w:name="z735" w:id="8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октября 2011 года № 1222</w:t>
      </w:r>
    </w:p>
    <w:bookmarkEnd w:id="83"/>
    <w:bookmarkStart w:name="z736" w:id="84"/>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специальных социальных услуг</w:t>
      </w:r>
      <w:r>
        <w:br/>
      </w:r>
      <w:r>
        <w:rPr>
          <w:rFonts w:ascii="Times New Roman"/>
          <w:b/>
          <w:i w:val="false"/>
          <w:color w:val="000000"/>
        </w:rPr>
        <w:t>
в области социальной защиты населения</w:t>
      </w:r>
      <w:r>
        <w:br/>
      </w:r>
      <w:r>
        <w:rPr>
          <w:rFonts w:ascii="Times New Roman"/>
          <w:b/>
          <w:i w:val="false"/>
          <w:color w:val="000000"/>
        </w:rPr>
        <w:t xml:space="preserve">
в условиях оказания услуг на дому </w:t>
      </w:r>
    </w:p>
    <w:bookmarkEnd w:id="84"/>
    <w:bookmarkStart w:name="z737" w:id="85"/>
    <w:p>
      <w:pPr>
        <w:spacing w:after="0"/>
        <w:ind w:left="0"/>
        <w:jc w:val="left"/>
      </w:pPr>
      <w:r>
        <w:rPr>
          <w:rFonts w:ascii="Times New Roman"/>
          <w:b/>
          <w:i w:val="false"/>
          <w:color w:val="000000"/>
        </w:rPr>
        <w:t xml:space="preserve"> 
1. Общие положения</w:t>
      </w:r>
    </w:p>
    <w:bookmarkEnd w:id="85"/>
    <w:bookmarkStart w:name="z738" w:id="86"/>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оказания услуг на дому (далее - стандарт) разработан в соответствии с Законами Республики Казахстан от 13 апреля 2005 года "</w:t>
      </w:r>
      <w:r>
        <w:rPr>
          <w:rFonts w:ascii="Times New Roman"/>
          <w:b w:val="false"/>
          <w:i w:val="false"/>
          <w:color w:val="000000"/>
          <w:sz w:val="28"/>
        </w:rPr>
        <w:t>О социальной защите инвалидов</w:t>
      </w:r>
      <w:r>
        <w:rPr>
          <w:rFonts w:ascii="Times New Roman"/>
          <w:b w:val="false"/>
          <w:i w:val="false"/>
          <w:color w:val="000000"/>
          <w:sz w:val="28"/>
        </w:rPr>
        <w:t xml:space="preserve"> в Республике Казахстан" и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Настоящий стандарт устанавливает объем и требования к условиям и порядку предоставления специальных социальных услуг организациями надомного обслуживания государственной и негосударственной форм собственности, предназначенных для оказания специальных социальных услуг в условиях оказания услуг на дому по месту жительства получателей услуг, определяет порядок деятельности организации надомного обслуживания, условия предоставления, прекращения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1) детям-инвалидам с психоневрологическими патологиями (далее - дети);</w:t>
      </w:r>
      <w:r>
        <w:br/>
      </w:r>
      <w:r>
        <w:rPr>
          <w:rFonts w:ascii="Times New Roman"/>
          <w:b w:val="false"/>
          <w:i w:val="false"/>
          <w:color w:val="000000"/>
          <w:sz w:val="28"/>
        </w:rPr>
        <w:t>
</w:t>
      </w:r>
      <w:r>
        <w:rPr>
          <w:rFonts w:ascii="Times New Roman"/>
          <w:b w:val="false"/>
          <w:i w:val="false"/>
          <w:color w:val="000000"/>
          <w:sz w:val="28"/>
        </w:rPr>
        <w:t>
      2) детям-инвалидам с нарушениями опорно-двигательного аппарата (далее - детям с нарушениями ОДА);</w:t>
      </w:r>
      <w:r>
        <w:br/>
      </w:r>
      <w:r>
        <w:rPr>
          <w:rFonts w:ascii="Times New Roman"/>
          <w:b w:val="false"/>
          <w:i w:val="false"/>
          <w:color w:val="000000"/>
          <w:sz w:val="28"/>
        </w:rPr>
        <w:t>
</w:t>
      </w:r>
      <w:r>
        <w:rPr>
          <w:rFonts w:ascii="Times New Roman"/>
          <w:b w:val="false"/>
          <w:i w:val="false"/>
          <w:color w:val="000000"/>
          <w:sz w:val="28"/>
        </w:rPr>
        <w:t>
      3) инвалидам старше восемнадцати лет с психоневрологическими заболеваниями (далее - лица старше восемнадцати лет);</w:t>
      </w:r>
      <w:r>
        <w:br/>
      </w:r>
      <w:r>
        <w:rPr>
          <w:rFonts w:ascii="Times New Roman"/>
          <w:b w:val="false"/>
          <w:i w:val="false"/>
          <w:color w:val="000000"/>
          <w:sz w:val="28"/>
        </w:rPr>
        <w:t>
</w:t>
      </w:r>
      <w:r>
        <w:rPr>
          <w:rFonts w:ascii="Times New Roman"/>
          <w:b w:val="false"/>
          <w:i w:val="false"/>
          <w:color w:val="000000"/>
          <w:sz w:val="28"/>
        </w:rPr>
        <w:t>
      4) инвалидам первой и второй групп (далее - инвалиды), лицам, не способным к самостоятельному обслуживанию в связи с преклонным возрастом (далее - престарелые).</w:t>
      </w:r>
      <w:r>
        <w:br/>
      </w:r>
      <w:r>
        <w:rPr>
          <w:rFonts w:ascii="Times New Roman"/>
          <w:b w:val="false"/>
          <w:i w:val="false"/>
          <w:color w:val="000000"/>
          <w:sz w:val="28"/>
        </w:rPr>
        <w:t>
</w:t>
      </w:r>
      <w:r>
        <w:rPr>
          <w:rFonts w:ascii="Times New Roman"/>
          <w:b w:val="false"/>
          <w:i w:val="false"/>
          <w:color w:val="000000"/>
          <w:sz w:val="28"/>
        </w:rPr>
        <w:t>
      Указанные выше категории совместно именуются получатели услуг.</w:t>
      </w:r>
      <w:r>
        <w:br/>
      </w:r>
      <w:r>
        <w:rPr>
          <w:rFonts w:ascii="Times New Roman"/>
          <w:b w:val="false"/>
          <w:i w:val="false"/>
          <w:color w:val="000000"/>
          <w:sz w:val="28"/>
        </w:rPr>
        <w:t>
</w:t>
      </w:r>
      <w:r>
        <w:rPr>
          <w:rFonts w:ascii="Times New Roman"/>
          <w:b w:val="false"/>
          <w:i w:val="false"/>
          <w:color w:val="000000"/>
          <w:sz w:val="28"/>
        </w:rPr>
        <w:t>
      3. Организациями надомного обслуживания признаются отделения социальной помощи на дому, иные организации, предназначенные для оказания специальных социальных услуг в условиях оказания услуг на дому по месту жительства получателей услуг (далее - организация надомного обслуживания).</w:t>
      </w:r>
      <w:r>
        <w:br/>
      </w:r>
      <w:r>
        <w:rPr>
          <w:rFonts w:ascii="Times New Roman"/>
          <w:b w:val="false"/>
          <w:i w:val="false"/>
          <w:color w:val="000000"/>
          <w:sz w:val="28"/>
        </w:rPr>
        <w:t>
</w:t>
      </w:r>
      <w:r>
        <w:rPr>
          <w:rFonts w:ascii="Times New Roman"/>
          <w:b w:val="false"/>
          <w:i w:val="false"/>
          <w:color w:val="000000"/>
          <w:sz w:val="28"/>
        </w:rPr>
        <w:t>
      4. Настоящий стандарт соблюдается всеми субъектами, предоставляющими специальные социальные услуги в условиях оказания услуг на дому,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5. Специальные социальные услуги в условиях оказания услуг на дому предоставляются в дневное время суток:</w:t>
      </w:r>
      <w:r>
        <w:br/>
      </w:r>
      <w:r>
        <w:rPr>
          <w:rFonts w:ascii="Times New Roman"/>
          <w:b w:val="false"/>
          <w:i w:val="false"/>
          <w:color w:val="000000"/>
          <w:sz w:val="28"/>
        </w:rPr>
        <w:t>
</w:t>
      </w:r>
      <w:r>
        <w:rPr>
          <w:rFonts w:ascii="Times New Roman"/>
          <w:b w:val="false"/>
          <w:i w:val="false"/>
          <w:color w:val="000000"/>
          <w:sz w:val="28"/>
        </w:rPr>
        <w:t>
      1) детям от полтора до восемнадцати лет, нуждающимся в оказании специальных социальных услуг в условиях оказания услуг на дому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степеней, в том числе при наличии грубых нарушений двигательных функций, затрудняющих обучение в специальных (вспомогательных) классах специальных коррекционных организаций образования (школах-интернатах) (лица, не передвигающиеся без посторонней помощи, не обслуживающие себя в силу тяжести двигательных нарушений, требующие индивидуального ухода), осложненных выраженными нарушениями слуха, зрения, речи, судорожными припадками, расстройствами поведения;</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степеней;</w:t>
      </w:r>
      <w:r>
        <w:br/>
      </w:r>
      <w:r>
        <w:rPr>
          <w:rFonts w:ascii="Times New Roman"/>
          <w:b w:val="false"/>
          <w:i w:val="false"/>
          <w:color w:val="000000"/>
          <w:sz w:val="28"/>
        </w:rPr>
        <w:t>
</w:t>
      </w:r>
      <w:r>
        <w:rPr>
          <w:rFonts w:ascii="Times New Roman"/>
          <w:b w:val="false"/>
          <w:i w:val="false"/>
          <w:color w:val="000000"/>
          <w:sz w:val="28"/>
        </w:rPr>
        <w:t>
      слабоумия после перенесенных органических поражений головного мозга;</w:t>
      </w:r>
      <w:r>
        <w:br/>
      </w:r>
      <w:r>
        <w:rPr>
          <w:rFonts w:ascii="Times New Roman"/>
          <w:b w:val="false"/>
          <w:i w:val="false"/>
          <w:color w:val="000000"/>
          <w:sz w:val="28"/>
        </w:rPr>
        <w:t>
</w:t>
      </w:r>
      <w:r>
        <w:rPr>
          <w:rFonts w:ascii="Times New Roman"/>
          <w:b w:val="false"/>
          <w:i w:val="false"/>
          <w:color w:val="000000"/>
          <w:sz w:val="28"/>
        </w:rPr>
        <w:t>
      2) детям-инвалидам с выраженными или значительно (грубо) выраженными нарушениями опорно-двигательного аппарата, приведшими к ограничению самостоятельного передвижения и самообслуживания второй и третьей степени.</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для оказания услуг на дому детям и детям с нарушениями ОДА являются наличие:</w:t>
      </w:r>
      <w:r>
        <w:br/>
      </w:r>
      <w:r>
        <w:rPr>
          <w:rFonts w:ascii="Times New Roman"/>
          <w:b w:val="false"/>
          <w:i w:val="false"/>
          <w:color w:val="000000"/>
          <w:sz w:val="28"/>
        </w:rPr>
        <w:t>
</w:t>
      </w:r>
      <w:r>
        <w:rPr>
          <w:rFonts w:ascii="Times New Roman"/>
          <w:b w:val="false"/>
          <w:i w:val="false"/>
          <w:color w:val="000000"/>
          <w:sz w:val="28"/>
        </w:rPr>
        <w:t>
      шизофрении с продуктивной симптоматикой без выраженного дефекта личности;</w:t>
      </w:r>
      <w:r>
        <w:br/>
      </w:r>
      <w:r>
        <w:rPr>
          <w:rFonts w:ascii="Times New Roman"/>
          <w:b w:val="false"/>
          <w:i w:val="false"/>
          <w:color w:val="000000"/>
          <w:sz w:val="28"/>
        </w:rPr>
        <w:t>
</w:t>
      </w:r>
      <w:r>
        <w:rPr>
          <w:rFonts w:ascii="Times New Roman"/>
          <w:b w:val="false"/>
          <w:i w:val="false"/>
          <w:color w:val="000000"/>
          <w:sz w:val="28"/>
        </w:rPr>
        <w:t>
      грубой психопатоподобной симптоматики в рамках любой нозологической принадлежности;</w:t>
      </w:r>
      <w:r>
        <w:br/>
      </w:r>
      <w:r>
        <w:rPr>
          <w:rFonts w:ascii="Times New Roman"/>
          <w:b w:val="false"/>
          <w:i w:val="false"/>
          <w:color w:val="000000"/>
          <w:sz w:val="28"/>
        </w:rPr>
        <w:t>
</w:t>
      </w:r>
      <w:r>
        <w:rPr>
          <w:rFonts w:ascii="Times New Roman"/>
          <w:b w:val="false"/>
          <w:i w:val="false"/>
          <w:color w:val="000000"/>
          <w:sz w:val="28"/>
        </w:rPr>
        <w:t>
      психических заболеваний, сопровождающихся грубыми нарушениями влечения и расстройствами поведения, опасными для детей и окружающих;</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других заболеваний,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3) лицам старше восемнадцати лет, нуждающимся в оказании специальных социальных услуг в условиях оказания услуг на дому вследствие:</w:t>
      </w:r>
      <w:r>
        <w:br/>
      </w:r>
      <w:r>
        <w:rPr>
          <w:rFonts w:ascii="Times New Roman"/>
          <w:b w:val="false"/>
          <w:i w:val="false"/>
          <w:color w:val="000000"/>
          <w:sz w:val="28"/>
        </w:rPr>
        <w:t>
</w:t>
      </w:r>
      <w:r>
        <w:rPr>
          <w:rFonts w:ascii="Times New Roman"/>
          <w:b w:val="false"/>
          <w:i w:val="false"/>
          <w:color w:val="000000"/>
          <w:sz w:val="28"/>
        </w:rPr>
        <w:t>
      умственной отсталости легкой и умеренной степеней, в том числе при наличии грубых нарушений двигательных функций (лица, не передвигающиеся без посторонней помощи, не обслуживающие себя в силу тяжести двигательных нарушений, требующие индивидуального ухода);</w:t>
      </w:r>
      <w:r>
        <w:br/>
      </w:r>
      <w:r>
        <w:rPr>
          <w:rFonts w:ascii="Times New Roman"/>
          <w:b w:val="false"/>
          <w:i w:val="false"/>
          <w:color w:val="000000"/>
          <w:sz w:val="28"/>
        </w:rPr>
        <w:t>
</w:t>
      </w:r>
      <w:r>
        <w:rPr>
          <w:rFonts w:ascii="Times New Roman"/>
          <w:b w:val="false"/>
          <w:i w:val="false"/>
          <w:color w:val="000000"/>
          <w:sz w:val="28"/>
        </w:rPr>
        <w:t>
      умственной отсталости тяжелой и глубокой степеней;</w:t>
      </w:r>
      <w:r>
        <w:br/>
      </w:r>
      <w:r>
        <w:rPr>
          <w:rFonts w:ascii="Times New Roman"/>
          <w:b w:val="false"/>
          <w:i w:val="false"/>
          <w:color w:val="000000"/>
          <w:sz w:val="28"/>
        </w:rPr>
        <w:t>
</w:t>
      </w:r>
      <w:r>
        <w:rPr>
          <w:rFonts w:ascii="Times New Roman"/>
          <w:b w:val="false"/>
          <w:i w:val="false"/>
          <w:color w:val="000000"/>
          <w:sz w:val="28"/>
        </w:rPr>
        <w:t>
      затяжных форм психических заболеваний, характеризующихся отсутствием острой психотической симптоматики, наличием слабоумия или грубых проявлений психического дефекта;</w:t>
      </w:r>
      <w:r>
        <w:br/>
      </w:r>
      <w:r>
        <w:rPr>
          <w:rFonts w:ascii="Times New Roman"/>
          <w:b w:val="false"/>
          <w:i w:val="false"/>
          <w:color w:val="000000"/>
          <w:sz w:val="28"/>
        </w:rPr>
        <w:t>
</w:t>
      </w:r>
      <w:r>
        <w:rPr>
          <w:rFonts w:ascii="Times New Roman"/>
          <w:b w:val="false"/>
          <w:i w:val="false"/>
          <w:color w:val="000000"/>
          <w:sz w:val="28"/>
        </w:rPr>
        <w:t>
      последствий черепно-мозговых травм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инфекционных и других органических заболеваний головного мозга (энцефалиты, туберкулезные менингиты, менингоэнцефалиты, сифилис мозга и другие инфекционные и органические заболевания головного мозга) с явлениями слабоумия;</w:t>
      </w:r>
      <w:r>
        <w:br/>
      </w:r>
      <w:r>
        <w:rPr>
          <w:rFonts w:ascii="Times New Roman"/>
          <w:b w:val="false"/>
          <w:i w:val="false"/>
          <w:color w:val="000000"/>
          <w:sz w:val="28"/>
        </w:rPr>
        <w:t>
</w:t>
      </w:r>
      <w:r>
        <w:rPr>
          <w:rFonts w:ascii="Times New Roman"/>
          <w:b w:val="false"/>
          <w:i w:val="false"/>
          <w:color w:val="000000"/>
          <w:sz w:val="28"/>
        </w:rPr>
        <w:t>
      последствий хронического алкоголизма с явлениями выраженного слабоумия;</w:t>
      </w:r>
      <w:r>
        <w:br/>
      </w:r>
      <w:r>
        <w:rPr>
          <w:rFonts w:ascii="Times New Roman"/>
          <w:b w:val="false"/>
          <w:i w:val="false"/>
          <w:color w:val="000000"/>
          <w:sz w:val="28"/>
        </w:rPr>
        <w:t>
</w:t>
      </w:r>
      <w:r>
        <w:rPr>
          <w:rFonts w:ascii="Times New Roman"/>
          <w:b w:val="false"/>
          <w:i w:val="false"/>
          <w:color w:val="000000"/>
          <w:sz w:val="28"/>
        </w:rPr>
        <w:t>
      сосудистых и сенильных заболеваний с явлениями слабоумия без выраженного психомоторного беспокойства и длительных или рецидивирующих состояний измененного сознания;</w:t>
      </w:r>
      <w:r>
        <w:br/>
      </w:r>
      <w:r>
        <w:rPr>
          <w:rFonts w:ascii="Times New Roman"/>
          <w:b w:val="false"/>
          <w:i w:val="false"/>
          <w:color w:val="000000"/>
          <w:sz w:val="28"/>
        </w:rPr>
        <w:t>
</w:t>
      </w:r>
      <w:r>
        <w:rPr>
          <w:rFonts w:ascii="Times New Roman"/>
          <w:b w:val="false"/>
          <w:i w:val="false"/>
          <w:color w:val="000000"/>
          <w:sz w:val="28"/>
        </w:rPr>
        <w:t xml:space="preserve">
      различных форм эпилепсии с явлениями слабоумия и не более четырех раз в месяц судорожными припадками и эквивалентами. </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для оказания услуг на дому лицам старше восемнадцати лет являются наличие:</w:t>
      </w:r>
      <w:r>
        <w:br/>
      </w:r>
      <w:r>
        <w:rPr>
          <w:rFonts w:ascii="Times New Roman"/>
          <w:b w:val="false"/>
          <w:i w:val="false"/>
          <w:color w:val="000000"/>
          <w:sz w:val="28"/>
        </w:rPr>
        <w:t>
</w:t>
      </w:r>
      <w:r>
        <w:rPr>
          <w:rFonts w:ascii="Times New Roman"/>
          <w:b w:val="false"/>
          <w:i w:val="false"/>
          <w:color w:val="000000"/>
          <w:sz w:val="28"/>
        </w:rPr>
        <w:t>
      туберкулеза в активной стадии процесса, карантинных инфекций, заразных заболеваний кожи и волос, венерических заболеваний, СПИДа;</w:t>
      </w:r>
      <w:r>
        <w:br/>
      </w:r>
      <w:r>
        <w:rPr>
          <w:rFonts w:ascii="Times New Roman"/>
          <w:b w:val="false"/>
          <w:i w:val="false"/>
          <w:color w:val="000000"/>
          <w:sz w:val="28"/>
        </w:rPr>
        <w:t>
</w:t>
      </w:r>
      <w:r>
        <w:rPr>
          <w:rFonts w:ascii="Times New Roman"/>
          <w:b w:val="false"/>
          <w:i w:val="false"/>
          <w:color w:val="000000"/>
          <w:sz w:val="28"/>
        </w:rPr>
        <w:t xml:space="preserve">
      других заболеваний, требующих стационарного лечения в специализированных медицинских организациях; </w:t>
      </w:r>
      <w:r>
        <w:br/>
      </w:r>
      <w:r>
        <w:rPr>
          <w:rFonts w:ascii="Times New Roman"/>
          <w:b w:val="false"/>
          <w:i w:val="false"/>
          <w:color w:val="000000"/>
          <w:sz w:val="28"/>
        </w:rPr>
        <w:t>
</w:t>
      </w:r>
      <w:r>
        <w:rPr>
          <w:rFonts w:ascii="Times New Roman"/>
          <w:b w:val="false"/>
          <w:i w:val="false"/>
          <w:color w:val="000000"/>
          <w:sz w:val="28"/>
        </w:rPr>
        <w:t>
      психических заболеваний в острой и подострой стадии;</w:t>
      </w:r>
      <w:r>
        <w:br/>
      </w:r>
      <w:r>
        <w:rPr>
          <w:rFonts w:ascii="Times New Roman"/>
          <w:b w:val="false"/>
          <w:i w:val="false"/>
          <w:color w:val="000000"/>
          <w:sz w:val="28"/>
        </w:rPr>
        <w:t>
</w:t>
      </w:r>
      <w:r>
        <w:rPr>
          <w:rFonts w:ascii="Times New Roman"/>
          <w:b w:val="false"/>
          <w:i w:val="false"/>
          <w:color w:val="000000"/>
          <w:sz w:val="28"/>
        </w:rPr>
        <w:t>
      состояния обострения хронического психического заболевания;</w:t>
      </w:r>
      <w:r>
        <w:br/>
      </w:r>
      <w:r>
        <w:rPr>
          <w:rFonts w:ascii="Times New Roman"/>
          <w:b w:val="false"/>
          <w:i w:val="false"/>
          <w:color w:val="000000"/>
          <w:sz w:val="28"/>
        </w:rPr>
        <w:t>
</w:t>
      </w:r>
      <w:r>
        <w:rPr>
          <w:rFonts w:ascii="Times New Roman"/>
          <w:b w:val="false"/>
          <w:i w:val="false"/>
          <w:color w:val="000000"/>
          <w:sz w:val="28"/>
        </w:rPr>
        <w:t>
      психических заболеваний, характеризующихся выраженной психотической симптоматикой, грубыми нарушениями влечения и расстройствами поведения, опасными для самого получателя услуг и окружающих, а именно: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 нуждающиеся в стационарном лечении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эпилепсии и судорожного синдрома другой этиологии с частыми (более пяти раз в месяц) припадками, склонностью к серийным припадкам, эпилептическому статусу, сумеречным состоянием сознания, дисфориям;</w:t>
      </w:r>
      <w:r>
        <w:br/>
      </w:r>
      <w:r>
        <w:rPr>
          <w:rFonts w:ascii="Times New Roman"/>
          <w:b w:val="false"/>
          <w:i w:val="false"/>
          <w:color w:val="000000"/>
          <w:sz w:val="28"/>
        </w:rPr>
        <w:t>
</w:t>
      </w:r>
      <w:r>
        <w:rPr>
          <w:rFonts w:ascii="Times New Roman"/>
          <w:b w:val="false"/>
          <w:i w:val="false"/>
          <w:color w:val="000000"/>
          <w:sz w:val="28"/>
        </w:rPr>
        <w:t>
      хронического алкоголизма, наркомании, других психических заболеваний, осложненных хроническим алкоголизмом или любыми видами наркоманий;</w:t>
      </w:r>
      <w:r>
        <w:br/>
      </w:r>
      <w:r>
        <w:rPr>
          <w:rFonts w:ascii="Times New Roman"/>
          <w:b w:val="false"/>
          <w:i w:val="false"/>
          <w:color w:val="000000"/>
          <w:sz w:val="28"/>
        </w:rPr>
        <w:t>
</w:t>
      </w:r>
      <w:r>
        <w:rPr>
          <w:rFonts w:ascii="Times New Roman"/>
          <w:b w:val="false"/>
          <w:i w:val="false"/>
          <w:color w:val="000000"/>
          <w:sz w:val="28"/>
        </w:rPr>
        <w:t>
      выраженных депрессивных и маниакальных состояний различного генеза, затяжных реактивных состояний;</w:t>
      </w:r>
      <w:r>
        <w:br/>
      </w:r>
      <w:r>
        <w:rPr>
          <w:rFonts w:ascii="Times New Roman"/>
          <w:b w:val="false"/>
          <w:i w:val="false"/>
          <w:color w:val="000000"/>
          <w:sz w:val="28"/>
        </w:rPr>
        <w:t>
</w:t>
      </w:r>
      <w:r>
        <w:rPr>
          <w:rFonts w:ascii="Times New Roman"/>
          <w:b w:val="false"/>
          <w:i w:val="false"/>
          <w:color w:val="000000"/>
          <w:sz w:val="28"/>
        </w:rPr>
        <w:t>
      выраженных психопатоподобных синдромов, психопатии эксплозивной, параноидной, паранойяльной, истерической;</w:t>
      </w:r>
      <w:r>
        <w:br/>
      </w:r>
      <w:r>
        <w:rPr>
          <w:rFonts w:ascii="Times New Roman"/>
          <w:b w:val="false"/>
          <w:i w:val="false"/>
          <w:color w:val="000000"/>
          <w:sz w:val="28"/>
        </w:rPr>
        <w:t>
</w:t>
      </w:r>
      <w:r>
        <w:rPr>
          <w:rFonts w:ascii="Times New Roman"/>
          <w:b w:val="false"/>
          <w:i w:val="false"/>
          <w:color w:val="000000"/>
          <w:sz w:val="28"/>
        </w:rPr>
        <w:t>
      4) инвалидам и престарелым лицам, достигшим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20 июня 1997 года "О пенсионном обеспечении в Республике Казахстан", не способным самостоятельно себя обслуживать и нуждающихся по состоянию здоровья в оказании специальных социальных услуг в условиях ухода на дому, не имеющих трудоспособных совершеннолетних детей (супруга), обязанных по </w:t>
      </w:r>
      <w:r>
        <w:rPr>
          <w:rFonts w:ascii="Times New Roman"/>
          <w:b w:val="false"/>
          <w:i w:val="false"/>
          <w:color w:val="000000"/>
          <w:sz w:val="28"/>
        </w:rPr>
        <w:t>статье 131</w:t>
      </w:r>
      <w:r>
        <w:rPr>
          <w:rFonts w:ascii="Times New Roman"/>
          <w:b w:val="false"/>
          <w:i w:val="false"/>
          <w:color w:val="000000"/>
          <w:sz w:val="28"/>
        </w:rPr>
        <w:t xml:space="preserve"> Закона Республики Казахстан от 17 декабря 1998 года "О браке и семье"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w:t>
      </w:r>
      <w:r>
        <w:br/>
      </w:r>
      <w:r>
        <w:rPr>
          <w:rFonts w:ascii="Times New Roman"/>
          <w:b w:val="false"/>
          <w:i w:val="false"/>
          <w:color w:val="000000"/>
          <w:sz w:val="28"/>
        </w:rPr>
        <w:t>
</w:t>
      </w:r>
      <w:r>
        <w:rPr>
          <w:rFonts w:ascii="Times New Roman"/>
          <w:b w:val="false"/>
          <w:i w:val="false"/>
          <w:color w:val="000000"/>
          <w:sz w:val="28"/>
        </w:rPr>
        <w:t>
      Медицинскими противопоказаниями для оказания услуг на дому инвалидам и престарелым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 а также заболеваний, требующих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6. Организация надомного обслуживания является юридическим лицом, либо структурным подразделением юридического лица, создается его учредителем и осуществляет свою деятельность в соответствии с учредительными документами,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7. Организации надомного обслуживания создаются в виде:</w:t>
      </w:r>
      <w:r>
        <w:br/>
      </w:r>
      <w:r>
        <w:rPr>
          <w:rFonts w:ascii="Times New Roman"/>
          <w:b w:val="false"/>
          <w:i w:val="false"/>
          <w:color w:val="000000"/>
          <w:sz w:val="28"/>
        </w:rPr>
        <w:t>
</w:t>
      </w:r>
      <w:r>
        <w:rPr>
          <w:rFonts w:ascii="Times New Roman"/>
          <w:b w:val="false"/>
          <w:i w:val="false"/>
          <w:color w:val="000000"/>
          <w:sz w:val="28"/>
        </w:rPr>
        <w:t>
      1) службы/отделения социальной помощи на дому детям и лицам старше восемнадцати лет;</w:t>
      </w:r>
      <w:r>
        <w:br/>
      </w:r>
      <w:r>
        <w:rPr>
          <w:rFonts w:ascii="Times New Roman"/>
          <w:b w:val="false"/>
          <w:i w:val="false"/>
          <w:color w:val="000000"/>
          <w:sz w:val="28"/>
        </w:rPr>
        <w:t>
</w:t>
      </w:r>
      <w:r>
        <w:rPr>
          <w:rFonts w:ascii="Times New Roman"/>
          <w:b w:val="false"/>
          <w:i w:val="false"/>
          <w:color w:val="000000"/>
          <w:sz w:val="28"/>
        </w:rPr>
        <w:t>
      2) службы/отделения социальной помощи на дому инвалидам и престарелым;</w:t>
      </w:r>
      <w:r>
        <w:br/>
      </w:r>
      <w:r>
        <w:rPr>
          <w:rFonts w:ascii="Times New Roman"/>
          <w:b w:val="false"/>
          <w:i w:val="false"/>
          <w:color w:val="000000"/>
          <w:sz w:val="28"/>
        </w:rPr>
        <w:t>
</w:t>
      </w:r>
      <w:r>
        <w:rPr>
          <w:rFonts w:ascii="Times New Roman"/>
          <w:b w:val="false"/>
          <w:i w:val="false"/>
          <w:color w:val="000000"/>
          <w:sz w:val="28"/>
        </w:rPr>
        <w:t>
      3) службы поддержки семьи, воспитывающих детей и лиц старше восемнадцати лет;</w:t>
      </w:r>
      <w:r>
        <w:br/>
      </w:r>
      <w:r>
        <w:rPr>
          <w:rFonts w:ascii="Times New Roman"/>
          <w:b w:val="false"/>
          <w:i w:val="false"/>
          <w:color w:val="000000"/>
          <w:sz w:val="28"/>
        </w:rPr>
        <w:t>
</w:t>
      </w:r>
      <w:r>
        <w:rPr>
          <w:rFonts w:ascii="Times New Roman"/>
          <w:b w:val="false"/>
          <w:i w:val="false"/>
          <w:color w:val="000000"/>
          <w:sz w:val="28"/>
        </w:rPr>
        <w:t>
      4) иных организаций, предназначенных для оказания специальных социальных услуг в условиях на дому.</w:t>
      </w:r>
    </w:p>
    <w:bookmarkEnd w:id="86"/>
    <w:bookmarkStart w:name="z789" w:id="87"/>
    <w:p>
      <w:pPr>
        <w:spacing w:after="0"/>
        <w:ind w:left="0"/>
        <w:jc w:val="left"/>
      </w:pPr>
      <w:r>
        <w:rPr>
          <w:rFonts w:ascii="Times New Roman"/>
          <w:b/>
          <w:i w:val="false"/>
          <w:color w:val="000000"/>
        </w:rPr>
        <w:t xml:space="preserve"> 
2. Задачи и функции организации надомного обслуживания</w:t>
      </w:r>
    </w:p>
    <w:bookmarkEnd w:id="87"/>
    <w:bookmarkStart w:name="z790" w:id="88"/>
    <w:p>
      <w:pPr>
        <w:spacing w:after="0"/>
        <w:ind w:left="0"/>
        <w:jc w:val="both"/>
      </w:pPr>
      <w:r>
        <w:rPr>
          <w:rFonts w:ascii="Times New Roman"/>
          <w:b w:val="false"/>
          <w:i w:val="false"/>
          <w:color w:val="000000"/>
          <w:sz w:val="28"/>
        </w:rPr>
        <w:t>
      8. Основными задачами организации надомного обслуживания являются:</w:t>
      </w:r>
      <w:r>
        <w:br/>
      </w:r>
      <w:r>
        <w:rPr>
          <w:rFonts w:ascii="Times New Roman"/>
          <w:b w:val="false"/>
          <w:i w:val="false"/>
          <w:color w:val="000000"/>
          <w:sz w:val="28"/>
        </w:rPr>
        <w:t>
</w:t>
      </w:r>
      <w:r>
        <w:rPr>
          <w:rFonts w:ascii="Times New Roman"/>
          <w:b w:val="false"/>
          <w:i w:val="false"/>
          <w:color w:val="000000"/>
          <w:sz w:val="28"/>
        </w:rPr>
        <w:t>
      1) предоставление специальных социальных услуг в соответствии со стандартом в условиях оказания услуг на дому в соответствии с установленными настоящим стандартом объемами;</w:t>
      </w:r>
      <w:r>
        <w:br/>
      </w:r>
      <w:r>
        <w:rPr>
          <w:rFonts w:ascii="Times New Roman"/>
          <w:b w:val="false"/>
          <w:i w:val="false"/>
          <w:color w:val="000000"/>
          <w:sz w:val="28"/>
        </w:rPr>
        <w:t>
</w:t>
      </w:r>
      <w:r>
        <w:rPr>
          <w:rFonts w:ascii="Times New Roman"/>
          <w:b w:val="false"/>
          <w:i w:val="false"/>
          <w:color w:val="000000"/>
          <w:sz w:val="28"/>
        </w:rPr>
        <w:t>
      2) оказание специальных социальных услуг с учетом индивидуальных потребностей получателей услуг, ориентированных на повышение уровня их личностного развития, социализации и интеграции;</w:t>
      </w:r>
      <w:r>
        <w:br/>
      </w:r>
      <w:r>
        <w:rPr>
          <w:rFonts w:ascii="Times New Roman"/>
          <w:b w:val="false"/>
          <w:i w:val="false"/>
          <w:color w:val="000000"/>
          <w:sz w:val="28"/>
        </w:rPr>
        <w:t>
</w:t>
      </w:r>
      <w:r>
        <w:rPr>
          <w:rFonts w:ascii="Times New Roman"/>
          <w:b w:val="false"/>
          <w:i w:val="false"/>
          <w:color w:val="000000"/>
          <w:sz w:val="28"/>
        </w:rPr>
        <w:t>
      3) повышение качества и эффективности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9. Основными функциями организации надомного обслуживания являются:</w:t>
      </w:r>
      <w:r>
        <w:br/>
      </w:r>
      <w:r>
        <w:rPr>
          <w:rFonts w:ascii="Times New Roman"/>
          <w:b w:val="false"/>
          <w:i w:val="false"/>
          <w:color w:val="000000"/>
          <w:sz w:val="28"/>
        </w:rPr>
        <w:t>
</w:t>
      </w:r>
      <w:r>
        <w:rPr>
          <w:rFonts w:ascii="Times New Roman"/>
          <w:b w:val="false"/>
          <w:i w:val="false"/>
          <w:color w:val="000000"/>
          <w:sz w:val="28"/>
        </w:rPr>
        <w:t>
      1) выявление и учет получателей услуг, нуждающихся в надомном обслуживании;</w:t>
      </w:r>
      <w:r>
        <w:br/>
      </w:r>
      <w:r>
        <w:rPr>
          <w:rFonts w:ascii="Times New Roman"/>
          <w:b w:val="false"/>
          <w:i w:val="false"/>
          <w:color w:val="000000"/>
          <w:sz w:val="28"/>
        </w:rPr>
        <w:t>
</w:t>
      </w:r>
      <w:r>
        <w:rPr>
          <w:rFonts w:ascii="Times New Roman"/>
          <w:b w:val="false"/>
          <w:i w:val="false"/>
          <w:color w:val="000000"/>
          <w:sz w:val="28"/>
        </w:rPr>
        <w:t>
      2) содействие в создании благоприятного морально-психологического климата в привычной социальной среде;</w:t>
      </w:r>
      <w:r>
        <w:br/>
      </w:r>
      <w:r>
        <w:rPr>
          <w:rFonts w:ascii="Times New Roman"/>
          <w:b w:val="false"/>
          <w:i w:val="false"/>
          <w:color w:val="000000"/>
          <w:sz w:val="28"/>
        </w:rPr>
        <w:t>
</w:t>
      </w:r>
      <w:r>
        <w:rPr>
          <w:rFonts w:ascii="Times New Roman"/>
          <w:b w:val="false"/>
          <w:i w:val="false"/>
          <w:color w:val="000000"/>
          <w:sz w:val="28"/>
        </w:rPr>
        <w:t>
      3)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r>
        <w:br/>
      </w:r>
      <w:r>
        <w:rPr>
          <w:rFonts w:ascii="Times New Roman"/>
          <w:b w:val="false"/>
          <w:i w:val="false"/>
          <w:color w:val="000000"/>
          <w:sz w:val="28"/>
        </w:rPr>
        <w:t>
</w:t>
      </w:r>
      <w:r>
        <w:rPr>
          <w:rFonts w:ascii="Times New Roman"/>
          <w:b w:val="false"/>
          <w:i w:val="false"/>
          <w:color w:val="000000"/>
          <w:sz w:val="28"/>
        </w:rPr>
        <w:t>
      4) проведение социальной, медицинской и профессиональной реабилитации инвалидов в домашних условиях;</w:t>
      </w:r>
      <w:r>
        <w:br/>
      </w:r>
      <w:r>
        <w:rPr>
          <w:rFonts w:ascii="Times New Roman"/>
          <w:b w:val="false"/>
          <w:i w:val="false"/>
          <w:color w:val="000000"/>
          <w:sz w:val="28"/>
        </w:rPr>
        <w:t>
</w:t>
      </w:r>
      <w:r>
        <w:rPr>
          <w:rFonts w:ascii="Times New Roman"/>
          <w:b w:val="false"/>
          <w:i w:val="false"/>
          <w:color w:val="000000"/>
          <w:sz w:val="28"/>
        </w:rPr>
        <w:t>
      5) информирование получателей услуг и членов их семьи об объемах и видах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6)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7) иные функции в соответствии с учредительными документами организации надомного обслуживания.</w:t>
      </w:r>
    </w:p>
    <w:bookmarkEnd w:id="88"/>
    <w:bookmarkStart w:name="z802" w:id="89"/>
    <w:p>
      <w:pPr>
        <w:spacing w:after="0"/>
        <w:ind w:left="0"/>
        <w:jc w:val="left"/>
      </w:pPr>
      <w:r>
        <w:rPr>
          <w:rFonts w:ascii="Times New Roman"/>
          <w:b/>
          <w:i w:val="false"/>
          <w:color w:val="000000"/>
        </w:rPr>
        <w:t xml:space="preserve"> 
3. Условия предоставления специальных социальных услуг</w:t>
      </w:r>
      <w:r>
        <w:br/>
      </w:r>
      <w:r>
        <w:rPr>
          <w:rFonts w:ascii="Times New Roman"/>
          <w:b/>
          <w:i w:val="false"/>
          <w:color w:val="000000"/>
        </w:rPr>
        <w:t>
организацией надомного обслуживания</w:t>
      </w:r>
    </w:p>
    <w:bookmarkEnd w:id="89"/>
    <w:bookmarkStart w:name="z803" w:id="90"/>
    <w:p>
      <w:pPr>
        <w:spacing w:after="0"/>
        <w:ind w:left="0"/>
        <w:jc w:val="both"/>
      </w:pPr>
      <w:r>
        <w:rPr>
          <w:rFonts w:ascii="Times New Roman"/>
          <w:b w:val="false"/>
          <w:i w:val="false"/>
          <w:color w:val="000000"/>
          <w:sz w:val="28"/>
        </w:rPr>
        <w:t>
      10. Направление получателей услуг в организацию надомного обслуживания для предоставления им специальных социальных услуг за счет бюджетных средств осуществляют районные (городские) уполномоченные органы занятости и социальных программ по месту жительства получателя услуг (далее - уполномоченный орган).</w:t>
      </w:r>
      <w:r>
        <w:br/>
      </w:r>
      <w:r>
        <w:rPr>
          <w:rFonts w:ascii="Times New Roman"/>
          <w:b w:val="false"/>
          <w:i w:val="false"/>
          <w:color w:val="000000"/>
          <w:sz w:val="28"/>
        </w:rPr>
        <w:t>
</w:t>
      </w:r>
      <w:r>
        <w:rPr>
          <w:rFonts w:ascii="Times New Roman"/>
          <w:b w:val="false"/>
          <w:i w:val="false"/>
          <w:color w:val="000000"/>
          <w:sz w:val="28"/>
        </w:rPr>
        <w:t>
      11. Организация надомного обслуживания негосударственной формы собственности осуществляет прием получателей услуг на договорной основе.</w:t>
      </w:r>
      <w:r>
        <w:br/>
      </w:r>
      <w:r>
        <w:rPr>
          <w:rFonts w:ascii="Times New Roman"/>
          <w:b w:val="false"/>
          <w:i w:val="false"/>
          <w:color w:val="000000"/>
          <w:sz w:val="28"/>
        </w:rPr>
        <w:t>
</w:t>
      </w:r>
      <w:r>
        <w:rPr>
          <w:rFonts w:ascii="Times New Roman"/>
          <w:b w:val="false"/>
          <w:i w:val="false"/>
          <w:color w:val="000000"/>
          <w:sz w:val="28"/>
        </w:rPr>
        <w:t xml:space="preserve">
      12. Прием получателей услуг в организацию надомного обслуживания, предоставляющую специальные социальные услуги за счет бюджетных средств, осуществляется на основании следующих документов, предоставляемых уполномоченным органом в организацию надомного обслуживания: </w:t>
      </w:r>
      <w:r>
        <w:br/>
      </w:r>
      <w:r>
        <w:rPr>
          <w:rFonts w:ascii="Times New Roman"/>
          <w:b w:val="false"/>
          <w:i w:val="false"/>
          <w:color w:val="000000"/>
          <w:sz w:val="28"/>
        </w:rPr>
        <w:t>
</w:t>
      </w:r>
      <w:r>
        <w:rPr>
          <w:rFonts w:ascii="Times New Roman"/>
          <w:b w:val="false"/>
          <w:i w:val="false"/>
          <w:color w:val="000000"/>
          <w:sz w:val="28"/>
        </w:rPr>
        <w:t>
      1) письменное заявление получателя услуг, а для несовершеннолетних и недееспособных лиц - письменное заявление законного представителя (один из родителей, опекун, попечитель) (</w:t>
      </w:r>
      <w:r>
        <w:rPr>
          <w:rFonts w:ascii="Times New Roman"/>
          <w:b w:val="false"/>
          <w:i w:val="false"/>
          <w:color w:val="000000"/>
          <w:sz w:val="28"/>
        </w:rPr>
        <w:t>приложение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решение местного исполнительного органа о предоставлении специальных социальных услуг; </w:t>
      </w:r>
      <w:r>
        <w:br/>
      </w:r>
      <w:r>
        <w:rPr>
          <w:rFonts w:ascii="Times New Roman"/>
          <w:b w:val="false"/>
          <w:i w:val="false"/>
          <w:color w:val="000000"/>
          <w:sz w:val="28"/>
        </w:rPr>
        <w:t>
</w:t>
      </w:r>
      <w:r>
        <w:rPr>
          <w:rFonts w:ascii="Times New Roman"/>
          <w:b w:val="false"/>
          <w:i w:val="false"/>
          <w:color w:val="000000"/>
          <w:sz w:val="28"/>
        </w:rPr>
        <w:t>
      3) направление уполномоченного органа (при предоставлении специальных социальных услуг за счет бюджетных средств);</w:t>
      </w:r>
      <w:r>
        <w:br/>
      </w:r>
      <w:r>
        <w:rPr>
          <w:rFonts w:ascii="Times New Roman"/>
          <w:b w:val="false"/>
          <w:i w:val="false"/>
          <w:color w:val="000000"/>
          <w:sz w:val="28"/>
        </w:rPr>
        <w:t>
</w:t>
      </w:r>
      <w:r>
        <w:rPr>
          <w:rFonts w:ascii="Times New Roman"/>
          <w:b w:val="false"/>
          <w:i w:val="false"/>
          <w:color w:val="000000"/>
          <w:sz w:val="28"/>
        </w:rPr>
        <w:t>
      4) копия </w:t>
      </w:r>
      <w:r>
        <w:rPr>
          <w:rFonts w:ascii="Times New Roman"/>
          <w:b w:val="false"/>
          <w:i w:val="false"/>
          <w:color w:val="000000"/>
          <w:sz w:val="28"/>
        </w:rPr>
        <w:t>свидетельства</w:t>
      </w:r>
      <w:r>
        <w:rPr>
          <w:rFonts w:ascii="Times New Roman"/>
          <w:b w:val="false"/>
          <w:i w:val="false"/>
          <w:color w:val="000000"/>
          <w:sz w:val="28"/>
        </w:rPr>
        <w:t xml:space="preserve"> о рождении ребенка или удостоверения личности;</w:t>
      </w:r>
      <w:r>
        <w:br/>
      </w:r>
      <w:r>
        <w:rPr>
          <w:rFonts w:ascii="Times New Roman"/>
          <w:b w:val="false"/>
          <w:i w:val="false"/>
          <w:color w:val="000000"/>
          <w:sz w:val="28"/>
        </w:rPr>
        <w:t>
</w:t>
      </w:r>
      <w:r>
        <w:rPr>
          <w:rFonts w:ascii="Times New Roman"/>
          <w:b w:val="false"/>
          <w:i w:val="false"/>
          <w:color w:val="000000"/>
          <w:sz w:val="28"/>
        </w:rPr>
        <w:t>
      5) документ, подтверждающий регистрацию по постоянному месту жительства (</w:t>
      </w:r>
      <w:r>
        <w:rPr>
          <w:rFonts w:ascii="Times New Roman"/>
          <w:b w:val="false"/>
          <w:i w:val="false"/>
          <w:color w:val="000000"/>
          <w:sz w:val="28"/>
        </w:rPr>
        <w:t>адресная справка</w:t>
      </w:r>
      <w:r>
        <w:rPr>
          <w:rFonts w:ascii="Times New Roman"/>
          <w:b w:val="false"/>
          <w:i w:val="false"/>
          <w:color w:val="000000"/>
          <w:sz w:val="28"/>
        </w:rPr>
        <w:t xml:space="preserve"> либо справка сельских акимов);</w:t>
      </w:r>
      <w:r>
        <w:br/>
      </w:r>
      <w:r>
        <w:rPr>
          <w:rFonts w:ascii="Times New Roman"/>
          <w:b w:val="false"/>
          <w:i w:val="false"/>
          <w:color w:val="000000"/>
          <w:sz w:val="28"/>
        </w:rPr>
        <w:t>
</w:t>
      </w:r>
      <w:r>
        <w:rPr>
          <w:rFonts w:ascii="Times New Roman"/>
          <w:b w:val="false"/>
          <w:i w:val="false"/>
          <w:color w:val="000000"/>
          <w:sz w:val="28"/>
        </w:rPr>
        <w:t>
      6) копия справки об инвалидности (для престарелых - не требуется);</w:t>
      </w:r>
      <w:r>
        <w:br/>
      </w:r>
      <w:r>
        <w:rPr>
          <w:rFonts w:ascii="Times New Roman"/>
          <w:b w:val="false"/>
          <w:i w:val="false"/>
          <w:color w:val="000000"/>
          <w:sz w:val="28"/>
        </w:rPr>
        <w:t>
</w:t>
      </w:r>
      <w:r>
        <w:rPr>
          <w:rFonts w:ascii="Times New Roman"/>
          <w:b w:val="false"/>
          <w:i w:val="false"/>
          <w:color w:val="000000"/>
          <w:sz w:val="28"/>
        </w:rPr>
        <w:t>
      7) копия выписки из индивидуальной программы реабилитации инвалида (для престарелых - не требуется);</w:t>
      </w:r>
      <w:r>
        <w:br/>
      </w:r>
      <w:r>
        <w:rPr>
          <w:rFonts w:ascii="Times New Roman"/>
          <w:b w:val="false"/>
          <w:i w:val="false"/>
          <w:color w:val="000000"/>
          <w:sz w:val="28"/>
        </w:rPr>
        <w:t>
</w:t>
      </w:r>
      <w:r>
        <w:rPr>
          <w:rFonts w:ascii="Times New Roman"/>
          <w:b w:val="false"/>
          <w:i w:val="false"/>
          <w:color w:val="000000"/>
          <w:sz w:val="28"/>
        </w:rPr>
        <w:t>
      8) для лиц пенсионного возраста - копию пенсионного удостоверения;</w:t>
      </w:r>
      <w:r>
        <w:br/>
      </w:r>
      <w:r>
        <w:rPr>
          <w:rFonts w:ascii="Times New Roman"/>
          <w:b w:val="false"/>
          <w:i w:val="false"/>
          <w:color w:val="000000"/>
          <w:sz w:val="28"/>
        </w:rPr>
        <w:t>
</w:t>
      </w:r>
      <w:r>
        <w:rPr>
          <w:rFonts w:ascii="Times New Roman"/>
          <w:b w:val="false"/>
          <w:i w:val="false"/>
          <w:color w:val="000000"/>
          <w:sz w:val="28"/>
        </w:rPr>
        <w:t>
      9) для участников и инвалидов Великой Отечественной войны и лиц, приравненных к ним - </w:t>
      </w:r>
      <w:r>
        <w:rPr>
          <w:rFonts w:ascii="Times New Roman"/>
          <w:b w:val="false"/>
          <w:i w:val="false"/>
          <w:color w:val="000000"/>
          <w:sz w:val="28"/>
        </w:rPr>
        <w:t>удостоверение</w:t>
      </w:r>
      <w:r>
        <w:rPr>
          <w:rFonts w:ascii="Times New Roman"/>
          <w:b w:val="false"/>
          <w:i w:val="false"/>
          <w:color w:val="000000"/>
          <w:sz w:val="28"/>
        </w:rPr>
        <w:t>, подтверждающее статус участника и инвалида Великой Отечественной войны и лица, приравненного к ним.</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постановлениями Правительства РК от 01.12.2011 </w:t>
      </w:r>
      <w:r>
        <w:rPr>
          <w:rFonts w:ascii="Times New Roman"/>
          <w:b w:val="false"/>
          <w:i w:val="false"/>
          <w:color w:val="000000"/>
          <w:sz w:val="28"/>
        </w:rPr>
        <w:t>№ 1427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04.04.2014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Копии документов предоставляются вместе с оригиналами, которые после сверки возвращаются заявителю.</w:t>
      </w:r>
      <w:r>
        <w:br/>
      </w:r>
      <w:r>
        <w:rPr>
          <w:rFonts w:ascii="Times New Roman"/>
          <w:b w:val="false"/>
          <w:i w:val="false"/>
          <w:color w:val="000000"/>
          <w:sz w:val="28"/>
        </w:rPr>
        <w:t>
</w:t>
      </w:r>
      <w:r>
        <w:rPr>
          <w:rFonts w:ascii="Times New Roman"/>
          <w:b w:val="false"/>
          <w:i w:val="false"/>
          <w:color w:val="000000"/>
          <w:sz w:val="28"/>
        </w:rPr>
        <w:t>
      14. После принятия письменного заявления и других документов, предусмотренных пунктом 13 настоящего стандарта, специалист уполномоченного органа в течение пяти рабочих дней выезжает к месту проживания инвалида и престарелого и составляет акт обследования жилищных и других материально-бытовых условий (</w:t>
      </w:r>
      <w:r>
        <w:rPr>
          <w:rFonts w:ascii="Times New Roman"/>
          <w:b w:val="false"/>
          <w:i w:val="false"/>
          <w:color w:val="000000"/>
          <w:sz w:val="28"/>
        </w:rPr>
        <w:t>приложение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Акт обследования жилищных и других материально-бытовых условий составляется в течение трех рабочих дней со дня проведения обследования.</w:t>
      </w:r>
      <w:r>
        <w:br/>
      </w:r>
      <w:r>
        <w:rPr>
          <w:rFonts w:ascii="Times New Roman"/>
          <w:b w:val="false"/>
          <w:i w:val="false"/>
          <w:color w:val="000000"/>
          <w:sz w:val="28"/>
        </w:rPr>
        <w:t>
</w:t>
      </w:r>
      <w:r>
        <w:rPr>
          <w:rFonts w:ascii="Times New Roman"/>
          <w:b w:val="false"/>
          <w:i w:val="false"/>
          <w:color w:val="000000"/>
          <w:sz w:val="28"/>
        </w:rPr>
        <w:t>
      15. Инвалидам, участникам Великой Отечественной войны и лицам, приравненным к ним, специальные социальные услуги организацией надомного обслуживания предоставляются в первоочередном порядке.</w:t>
      </w:r>
      <w:r>
        <w:br/>
      </w:r>
      <w:r>
        <w:rPr>
          <w:rFonts w:ascii="Times New Roman"/>
          <w:b w:val="false"/>
          <w:i w:val="false"/>
          <w:color w:val="000000"/>
          <w:sz w:val="28"/>
        </w:rPr>
        <w:t>
</w:t>
      </w:r>
      <w:r>
        <w:rPr>
          <w:rFonts w:ascii="Times New Roman"/>
          <w:b w:val="false"/>
          <w:i w:val="false"/>
          <w:color w:val="000000"/>
          <w:sz w:val="28"/>
        </w:rPr>
        <w:t>
      16. Получатели услуг, поступающие на обслуживание регистрируются консультантом по социальной работе в журнале регистрации (</w:t>
      </w:r>
      <w:r>
        <w:rPr>
          <w:rFonts w:ascii="Times New Roman"/>
          <w:b w:val="false"/>
          <w:i w:val="false"/>
          <w:color w:val="000000"/>
          <w:sz w:val="28"/>
        </w:rPr>
        <w:t>приложение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17. Дети, дети с нарушениями ОДА, лица старше восемнадцати лет, инвалиды и престарелые, нуждающиеся в специальных социальных услугах и проживающие в одной семье, учитываются как отдельные лица. </w:t>
      </w:r>
      <w:r>
        <w:br/>
      </w:r>
      <w:r>
        <w:rPr>
          <w:rFonts w:ascii="Times New Roman"/>
          <w:b w:val="false"/>
          <w:i w:val="false"/>
          <w:color w:val="000000"/>
          <w:sz w:val="28"/>
        </w:rPr>
        <w:t>
</w:t>
      </w:r>
      <w:r>
        <w:rPr>
          <w:rFonts w:ascii="Times New Roman"/>
          <w:b w:val="false"/>
          <w:i w:val="false"/>
          <w:color w:val="000000"/>
          <w:sz w:val="28"/>
        </w:rPr>
        <w:t>
      18. При предоставлении специальных социальных услуг, учитываются возраст и состояние здоровья получателей услуг, содержание индивидуальной программы реабилитации, степень снижения двигательной активности, условия проживания и другие объективные факторы.</w:t>
      </w:r>
    </w:p>
    <w:bookmarkEnd w:id="90"/>
    <w:bookmarkStart w:name="z822" w:id="91"/>
    <w:p>
      <w:pPr>
        <w:spacing w:after="0"/>
        <w:ind w:left="0"/>
        <w:jc w:val="left"/>
      </w:pPr>
      <w:r>
        <w:rPr>
          <w:rFonts w:ascii="Times New Roman"/>
          <w:b/>
          <w:i w:val="false"/>
          <w:color w:val="000000"/>
        </w:rPr>
        <w:t xml:space="preserve"> 
4. Определение потребности детей, детей с нарушениями ОДА</w:t>
      </w:r>
      <w:r>
        <w:br/>
      </w:r>
      <w:r>
        <w:rPr>
          <w:rFonts w:ascii="Times New Roman"/>
          <w:b/>
          <w:i w:val="false"/>
          <w:color w:val="000000"/>
        </w:rPr>
        <w:t>
и лиц старше восемнадцати лет в специальных социальных услугах</w:t>
      </w:r>
      <w:r>
        <w:br/>
      </w:r>
      <w:r>
        <w:rPr>
          <w:rFonts w:ascii="Times New Roman"/>
          <w:b/>
          <w:i w:val="false"/>
          <w:color w:val="000000"/>
        </w:rPr>
        <w:t>
и разработка индивидуального плана работы</w:t>
      </w:r>
    </w:p>
    <w:bookmarkEnd w:id="91"/>
    <w:bookmarkStart w:name="z823" w:id="92"/>
    <w:p>
      <w:pPr>
        <w:spacing w:after="0"/>
        <w:ind w:left="0"/>
        <w:jc w:val="both"/>
      </w:pPr>
      <w:r>
        <w:rPr>
          <w:rFonts w:ascii="Times New Roman"/>
          <w:b w:val="false"/>
          <w:i w:val="false"/>
          <w:color w:val="000000"/>
          <w:sz w:val="28"/>
        </w:rPr>
        <w:t>
      19. Потребности (виды и объемы) получателей услуг в специальных социальных услугах определяются консультантом по социальной работе, социальными работниками по уходу и другими специалистами организации надомного обслуживания (далее - специалисты организации надомного обслуживания), (</w:t>
      </w:r>
      <w:r>
        <w:rPr>
          <w:rFonts w:ascii="Times New Roman"/>
          <w:b w:val="false"/>
          <w:i w:val="false"/>
          <w:color w:val="000000"/>
          <w:sz w:val="28"/>
        </w:rPr>
        <w:t>приложение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На основе оценки потребностей детей, детей с нарушениями ОДА и лиц старше восемнадцати лет с учетом индивидуальной программы реабилитации инвалида специалистами организации надомного обслуживания разрабатывается индивидуальный план работы (далее - индивидуальный план) на каждого ребенка, ребенка с нарушениями ОДА и лица старше восемнадцати лет сроком на один год (</w:t>
      </w:r>
      <w:r>
        <w:rPr>
          <w:rFonts w:ascii="Times New Roman"/>
          <w:b w:val="false"/>
          <w:i w:val="false"/>
          <w:color w:val="000000"/>
          <w:sz w:val="28"/>
        </w:rPr>
        <w:t>приложение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21. Индивидуальные планы получателей услуг разрабатываются после наблюдения за ними специалистами организации надомного обслуживания за ребенком, ребенком с нарушениями ОДА и лицом старше восемнадцати лет в течение десяти рабочих дней со дня приема на учет организацией надомного обслуживания или окончания срока действия предыдущего индивидуального плана, заполняются в течение последующих трех рабочих дней и утверждаются руководителем организации надомного обслуживания. </w:t>
      </w:r>
      <w:r>
        <w:br/>
      </w:r>
      <w:r>
        <w:rPr>
          <w:rFonts w:ascii="Times New Roman"/>
          <w:b w:val="false"/>
          <w:i w:val="false"/>
          <w:color w:val="000000"/>
          <w:sz w:val="28"/>
        </w:rPr>
        <w:t>
</w:t>
      </w:r>
      <w:r>
        <w:rPr>
          <w:rFonts w:ascii="Times New Roman"/>
          <w:b w:val="false"/>
          <w:i w:val="false"/>
          <w:color w:val="000000"/>
          <w:sz w:val="28"/>
        </w:rPr>
        <w:t>
      22. Реабилитационные мероприятия, отраженные в индивидуальном плане, проводятся специалистами организации надомного обслуживания в установленные индивидуальным планом сроки.</w:t>
      </w:r>
      <w:r>
        <w:br/>
      </w:r>
      <w:r>
        <w:rPr>
          <w:rFonts w:ascii="Times New Roman"/>
          <w:b w:val="false"/>
          <w:i w:val="false"/>
          <w:color w:val="000000"/>
          <w:sz w:val="28"/>
        </w:rPr>
        <w:t>
</w:t>
      </w:r>
      <w:r>
        <w:rPr>
          <w:rFonts w:ascii="Times New Roman"/>
          <w:b w:val="false"/>
          <w:i w:val="false"/>
          <w:color w:val="000000"/>
          <w:sz w:val="28"/>
        </w:rPr>
        <w:t>
      23. Изменения в состоянии детей, детей с нарушениями ОДА и лиц старше восемнадцати лет подлежат ежеквартальному (при необходимости ежемесячному) рассмотрению специалистами организации надомного обслуживания.</w:t>
      </w:r>
      <w:r>
        <w:br/>
      </w:r>
      <w:r>
        <w:rPr>
          <w:rFonts w:ascii="Times New Roman"/>
          <w:b w:val="false"/>
          <w:i w:val="false"/>
          <w:color w:val="000000"/>
          <w:sz w:val="28"/>
        </w:rPr>
        <w:t>
</w:t>
      </w:r>
      <w:r>
        <w:rPr>
          <w:rFonts w:ascii="Times New Roman"/>
          <w:b w:val="false"/>
          <w:i w:val="false"/>
          <w:color w:val="000000"/>
          <w:sz w:val="28"/>
        </w:rPr>
        <w:t>
      24. Проведенные мероприятия и итоги ежеквартального мониторинга специалисты организации надомного обслуживания отражают в журнале/электронной картотеке по выполнению (мониторингу) индивидуального плана (далее - журнал/электронная картотека), который ведется отдельно на каждого ребенка, ребенка с нарушениями ОДА и лица старше восемнадцати лет (</w:t>
      </w:r>
      <w:r>
        <w:rPr>
          <w:rFonts w:ascii="Times New Roman"/>
          <w:b w:val="false"/>
          <w:i w:val="false"/>
          <w:color w:val="000000"/>
          <w:sz w:val="28"/>
        </w:rPr>
        <w:t>приложение 6</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xml:space="preserve">
      25. Специалисты организации надомного обслуживания по итогам мониторинга при необходимости корректируют индивидуальные планы детей, детей с нарушениями ОДА и лиц старше восемнадцати лет. </w:t>
      </w:r>
      <w:r>
        <w:br/>
      </w:r>
      <w:r>
        <w:rPr>
          <w:rFonts w:ascii="Times New Roman"/>
          <w:b w:val="false"/>
          <w:i w:val="false"/>
          <w:color w:val="000000"/>
          <w:sz w:val="28"/>
        </w:rPr>
        <w:t>
</w:t>
      </w:r>
      <w:r>
        <w:rPr>
          <w:rFonts w:ascii="Times New Roman"/>
          <w:b w:val="false"/>
          <w:i w:val="false"/>
          <w:color w:val="000000"/>
          <w:sz w:val="28"/>
        </w:rPr>
        <w:t>
      26. Консультант по социальной работе координирует работу по разработке индивидуального плана и журнала/электронной картотеки, осуществляет контроль за их качественным заполнением и исполнением.</w:t>
      </w:r>
      <w:r>
        <w:br/>
      </w:r>
      <w:r>
        <w:rPr>
          <w:rFonts w:ascii="Times New Roman"/>
          <w:b w:val="false"/>
          <w:i w:val="false"/>
          <w:color w:val="000000"/>
          <w:sz w:val="28"/>
        </w:rPr>
        <w:t>
</w:t>
      </w:r>
      <w:r>
        <w:rPr>
          <w:rFonts w:ascii="Times New Roman"/>
          <w:b w:val="false"/>
          <w:i w:val="false"/>
          <w:color w:val="000000"/>
          <w:sz w:val="28"/>
        </w:rPr>
        <w:t>
      27. Качество работы специалистов организации надомного обслуживания оценивается руководителем организации надомного обслуживания или уполномоченным органом по увеличению, в сравнении с предыдущим годом, количества:</w:t>
      </w:r>
      <w:r>
        <w:br/>
      </w:r>
      <w:r>
        <w:rPr>
          <w:rFonts w:ascii="Times New Roman"/>
          <w:b w:val="false"/>
          <w:i w:val="false"/>
          <w:color w:val="000000"/>
          <w:sz w:val="28"/>
        </w:rPr>
        <w:t>
</w:t>
      </w:r>
      <w:r>
        <w:rPr>
          <w:rFonts w:ascii="Times New Roman"/>
          <w:b w:val="false"/>
          <w:i w:val="false"/>
          <w:color w:val="000000"/>
          <w:sz w:val="28"/>
        </w:rPr>
        <w:t>
      1) детей и лиц старше восемнадцати лет, уровень личностного развития которых повысился;</w:t>
      </w:r>
      <w:r>
        <w:br/>
      </w:r>
      <w:r>
        <w:rPr>
          <w:rFonts w:ascii="Times New Roman"/>
          <w:b w:val="false"/>
          <w:i w:val="false"/>
          <w:color w:val="000000"/>
          <w:sz w:val="28"/>
        </w:rPr>
        <w:t>
</w:t>
      </w:r>
      <w:r>
        <w:rPr>
          <w:rFonts w:ascii="Times New Roman"/>
          <w:b w:val="false"/>
          <w:i w:val="false"/>
          <w:color w:val="000000"/>
          <w:sz w:val="28"/>
        </w:rPr>
        <w:t xml:space="preserve">
      2) детей, переведенных в специальные коррекционные организации образования; </w:t>
      </w:r>
      <w:r>
        <w:br/>
      </w:r>
      <w:r>
        <w:rPr>
          <w:rFonts w:ascii="Times New Roman"/>
          <w:b w:val="false"/>
          <w:i w:val="false"/>
          <w:color w:val="000000"/>
          <w:sz w:val="28"/>
        </w:rPr>
        <w:t>
</w:t>
      </w:r>
      <w:r>
        <w:rPr>
          <w:rFonts w:ascii="Times New Roman"/>
          <w:b w:val="false"/>
          <w:i w:val="false"/>
          <w:color w:val="000000"/>
          <w:sz w:val="28"/>
        </w:rPr>
        <w:t xml:space="preserve">
      3) детей с нарушениями ОДА, у которых сформированы навыки самообслуживания. </w:t>
      </w:r>
      <w:r>
        <w:br/>
      </w:r>
      <w:r>
        <w:rPr>
          <w:rFonts w:ascii="Times New Roman"/>
          <w:b w:val="false"/>
          <w:i w:val="false"/>
          <w:color w:val="000000"/>
          <w:sz w:val="28"/>
        </w:rPr>
        <w:t>
</w:t>
      </w:r>
      <w:r>
        <w:rPr>
          <w:rFonts w:ascii="Times New Roman"/>
          <w:b w:val="false"/>
          <w:i w:val="false"/>
          <w:color w:val="000000"/>
          <w:sz w:val="28"/>
        </w:rPr>
        <w:t xml:space="preserve">
      28. В случае отсутствия необходимых специалистов в организации надомного обслуживания допускается привлечение специалистов из других организаций на договорной основе для разработки индивидуального плана, оценки результативности реабилитационных мероприятий или консультаций. </w:t>
      </w:r>
      <w:r>
        <w:br/>
      </w:r>
      <w:r>
        <w:rPr>
          <w:rFonts w:ascii="Times New Roman"/>
          <w:b w:val="false"/>
          <w:i w:val="false"/>
          <w:color w:val="000000"/>
          <w:sz w:val="28"/>
        </w:rPr>
        <w:t>
</w:t>
      </w:r>
      <w:r>
        <w:rPr>
          <w:rFonts w:ascii="Times New Roman"/>
          <w:b w:val="false"/>
          <w:i w:val="false"/>
          <w:color w:val="000000"/>
          <w:sz w:val="28"/>
        </w:rPr>
        <w:t>
      29. Каждый специалист организации надомного обслуживания участвует в оказании специальных социальных услуг в соответствии с должностной инструкцией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
      Результаты реабилитационных мероприятий ежеквартально фиксируются в журнале/электронной картотеки. </w:t>
      </w:r>
      <w:r>
        <w:br/>
      </w:r>
      <w:r>
        <w:rPr>
          <w:rFonts w:ascii="Times New Roman"/>
          <w:b w:val="false"/>
          <w:i w:val="false"/>
          <w:color w:val="000000"/>
          <w:sz w:val="28"/>
        </w:rPr>
        <w:t>
</w:t>
      </w:r>
      <w:r>
        <w:rPr>
          <w:rFonts w:ascii="Times New Roman"/>
          <w:b w:val="false"/>
          <w:i w:val="false"/>
          <w:color w:val="000000"/>
          <w:sz w:val="28"/>
        </w:rPr>
        <w:t xml:space="preserve">
      30. За качественным выполнением служебных обязанностей в отношении всех специалистов организации осуществляется регулярный контроль администрацией организации надомного обслуживания. </w:t>
      </w:r>
    </w:p>
    <w:bookmarkEnd w:id="92"/>
    <w:bookmarkStart w:name="z839" w:id="93"/>
    <w:p>
      <w:pPr>
        <w:spacing w:after="0"/>
        <w:ind w:left="0"/>
        <w:jc w:val="left"/>
      </w:pPr>
      <w:r>
        <w:rPr>
          <w:rFonts w:ascii="Times New Roman"/>
          <w:b/>
          <w:i w:val="false"/>
          <w:color w:val="000000"/>
        </w:rPr>
        <w:t xml:space="preserve"> 
5. Условия предоставления</w:t>
      </w:r>
      <w:r>
        <w:br/>
      </w:r>
      <w:r>
        <w:rPr>
          <w:rFonts w:ascii="Times New Roman"/>
          <w:b/>
          <w:i w:val="false"/>
          <w:color w:val="000000"/>
        </w:rPr>
        <w:t>
специальных социальных услуг</w:t>
      </w:r>
    </w:p>
    <w:bookmarkEnd w:id="93"/>
    <w:bookmarkStart w:name="z840" w:id="94"/>
    <w:p>
      <w:pPr>
        <w:spacing w:after="0"/>
        <w:ind w:left="0"/>
        <w:jc w:val="both"/>
      </w:pPr>
      <w:r>
        <w:rPr>
          <w:rFonts w:ascii="Times New Roman"/>
          <w:b w:val="false"/>
          <w:i w:val="false"/>
          <w:color w:val="000000"/>
          <w:sz w:val="28"/>
        </w:rPr>
        <w:t>
      31. К социально-бытовым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xml:space="preserve">
      1) оказание социально-бытовых услуг индивидуального обслуживающего и гигиенического характера получателям услуг, неспособным по состоянию здоровья выполнять обычные житейские процедуры, в том числе такие действия, как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стричь ногти, мужчинам - брить бороду и усы; </w:t>
      </w:r>
      <w:r>
        <w:br/>
      </w:r>
      <w:r>
        <w:rPr>
          <w:rFonts w:ascii="Times New Roman"/>
          <w:b w:val="false"/>
          <w:i w:val="false"/>
          <w:color w:val="000000"/>
          <w:sz w:val="28"/>
        </w:rPr>
        <w:t>
</w:t>
      </w:r>
      <w:r>
        <w:rPr>
          <w:rFonts w:ascii="Times New Roman"/>
          <w:b w:val="false"/>
          <w:i w:val="false"/>
          <w:color w:val="000000"/>
          <w:sz w:val="28"/>
        </w:rPr>
        <w:t xml:space="preserve">
      2) обучение членов семьи получателей услуг практическим навыкам индивидуального обслуживающего и санитарно-гигиенического характера; </w:t>
      </w:r>
      <w:r>
        <w:br/>
      </w:r>
      <w:r>
        <w:rPr>
          <w:rFonts w:ascii="Times New Roman"/>
          <w:b w:val="false"/>
          <w:i w:val="false"/>
          <w:color w:val="000000"/>
          <w:sz w:val="28"/>
        </w:rPr>
        <w:t>
</w:t>
      </w:r>
      <w:r>
        <w:rPr>
          <w:rFonts w:ascii="Times New Roman"/>
          <w:b w:val="false"/>
          <w:i w:val="false"/>
          <w:color w:val="000000"/>
          <w:sz w:val="28"/>
        </w:rPr>
        <w:t>
      3) для престарелых и инвалидов дополнительно:</w:t>
      </w:r>
      <w:r>
        <w:br/>
      </w:r>
      <w:r>
        <w:rPr>
          <w:rFonts w:ascii="Times New Roman"/>
          <w:b w:val="false"/>
          <w:i w:val="false"/>
          <w:color w:val="000000"/>
          <w:sz w:val="28"/>
        </w:rPr>
        <w:t>
</w:t>
      </w:r>
      <w:r>
        <w:rPr>
          <w:rFonts w:ascii="Times New Roman"/>
          <w:b w:val="false"/>
          <w:i w:val="false"/>
          <w:color w:val="000000"/>
          <w:sz w:val="28"/>
        </w:rPr>
        <w:t>
      сопровождение вне дома в пределах одного населенного пункта;</w:t>
      </w:r>
      <w:r>
        <w:br/>
      </w:r>
      <w:r>
        <w:rPr>
          <w:rFonts w:ascii="Times New Roman"/>
          <w:b w:val="false"/>
          <w:i w:val="false"/>
          <w:color w:val="000000"/>
          <w:sz w:val="28"/>
        </w:rPr>
        <w:t>
</w:t>
      </w:r>
      <w:r>
        <w:rPr>
          <w:rFonts w:ascii="Times New Roman"/>
          <w:b w:val="false"/>
          <w:i w:val="false"/>
          <w:color w:val="000000"/>
          <w:sz w:val="28"/>
        </w:rPr>
        <w:t>
      оказание помощи в написании и прочтении писем;</w:t>
      </w:r>
      <w:r>
        <w:br/>
      </w:r>
      <w:r>
        <w:rPr>
          <w:rFonts w:ascii="Times New Roman"/>
          <w:b w:val="false"/>
          <w:i w:val="false"/>
          <w:color w:val="000000"/>
          <w:sz w:val="28"/>
        </w:rPr>
        <w:t>
</w:t>
      </w:r>
      <w:r>
        <w:rPr>
          <w:rFonts w:ascii="Times New Roman"/>
          <w:b w:val="false"/>
          <w:i w:val="false"/>
          <w:color w:val="000000"/>
          <w:sz w:val="28"/>
        </w:rPr>
        <w:t xml:space="preserve">
      покупка и доставка на дом горячих обедов, продовольственных и непродовольственных товаров первой необходимости; </w:t>
      </w:r>
      <w:r>
        <w:br/>
      </w:r>
      <w:r>
        <w:rPr>
          <w:rFonts w:ascii="Times New Roman"/>
          <w:b w:val="false"/>
          <w:i w:val="false"/>
          <w:color w:val="000000"/>
          <w:sz w:val="28"/>
        </w:rPr>
        <w:t>
</w:t>
      </w:r>
      <w:r>
        <w:rPr>
          <w:rFonts w:ascii="Times New Roman"/>
          <w:b w:val="false"/>
          <w:i w:val="false"/>
          <w:color w:val="000000"/>
          <w:sz w:val="28"/>
        </w:rPr>
        <w:t>
      помощь в приготовлении пищи;</w:t>
      </w:r>
      <w:r>
        <w:br/>
      </w:r>
      <w:r>
        <w:rPr>
          <w:rFonts w:ascii="Times New Roman"/>
          <w:b w:val="false"/>
          <w:i w:val="false"/>
          <w:color w:val="000000"/>
          <w:sz w:val="28"/>
        </w:rPr>
        <w:t>
</w:t>
      </w:r>
      <w:r>
        <w:rPr>
          <w:rFonts w:ascii="Times New Roman"/>
          <w:b w:val="false"/>
          <w:i w:val="false"/>
          <w:color w:val="000000"/>
          <w:sz w:val="28"/>
        </w:rPr>
        <w:t>
      содействие в топке печей, доставке дров, угля и воды;</w:t>
      </w:r>
      <w:r>
        <w:br/>
      </w:r>
      <w:r>
        <w:rPr>
          <w:rFonts w:ascii="Times New Roman"/>
          <w:b w:val="false"/>
          <w:i w:val="false"/>
          <w:color w:val="000000"/>
          <w:sz w:val="28"/>
        </w:rPr>
        <w:t>
</w:t>
      </w:r>
      <w:r>
        <w:rPr>
          <w:rFonts w:ascii="Times New Roman"/>
          <w:b w:val="false"/>
          <w:i w:val="false"/>
          <w:color w:val="000000"/>
          <w:sz w:val="28"/>
        </w:rPr>
        <w:t>
      сдача вещей в стирку, химчистку, ремонт и обратная их доставка;</w:t>
      </w:r>
      <w:r>
        <w:br/>
      </w:r>
      <w:r>
        <w:rPr>
          <w:rFonts w:ascii="Times New Roman"/>
          <w:b w:val="false"/>
          <w:i w:val="false"/>
          <w:color w:val="000000"/>
          <w:sz w:val="28"/>
        </w:rPr>
        <w:t>
</w:t>
      </w:r>
      <w:r>
        <w:rPr>
          <w:rFonts w:ascii="Times New Roman"/>
          <w:b w:val="false"/>
          <w:i w:val="false"/>
          <w:color w:val="000000"/>
          <w:sz w:val="28"/>
        </w:rPr>
        <w:t>
      помощь в стирке вещей;</w:t>
      </w:r>
      <w:r>
        <w:br/>
      </w:r>
      <w:r>
        <w:rPr>
          <w:rFonts w:ascii="Times New Roman"/>
          <w:b w:val="false"/>
          <w:i w:val="false"/>
          <w:color w:val="000000"/>
          <w:sz w:val="28"/>
        </w:rPr>
        <w:t>
</w:t>
      </w:r>
      <w:r>
        <w:rPr>
          <w:rFonts w:ascii="Times New Roman"/>
          <w:b w:val="false"/>
          <w:i w:val="false"/>
          <w:color w:val="000000"/>
          <w:sz w:val="28"/>
        </w:rPr>
        <w:t>
      содействие в организации ремонта и уборки жилых помещений;</w:t>
      </w:r>
      <w:r>
        <w:br/>
      </w:r>
      <w:r>
        <w:rPr>
          <w:rFonts w:ascii="Times New Roman"/>
          <w:b w:val="false"/>
          <w:i w:val="false"/>
          <w:color w:val="000000"/>
          <w:sz w:val="28"/>
        </w:rPr>
        <w:t>
</w:t>
      </w:r>
      <w:r>
        <w:rPr>
          <w:rFonts w:ascii="Times New Roman"/>
          <w:b w:val="false"/>
          <w:i w:val="false"/>
          <w:color w:val="000000"/>
          <w:sz w:val="28"/>
        </w:rPr>
        <w:t>
      содействие в оплате жилья и коммунальных услуг;</w:t>
      </w:r>
      <w:r>
        <w:br/>
      </w:r>
      <w:r>
        <w:rPr>
          <w:rFonts w:ascii="Times New Roman"/>
          <w:b w:val="false"/>
          <w:i w:val="false"/>
          <w:color w:val="000000"/>
          <w:sz w:val="28"/>
        </w:rPr>
        <w:t>
</w:t>
      </w:r>
      <w:r>
        <w:rPr>
          <w:rFonts w:ascii="Times New Roman"/>
          <w:b w:val="false"/>
          <w:i w:val="false"/>
          <w:color w:val="000000"/>
          <w:sz w:val="28"/>
        </w:rPr>
        <w:t>
      помощь в организации ритуальных услуг (при отсутствии у умерших родственников (законных представителей).</w:t>
      </w:r>
      <w:r>
        <w:br/>
      </w:r>
      <w:r>
        <w:rPr>
          <w:rFonts w:ascii="Times New Roman"/>
          <w:b w:val="false"/>
          <w:i w:val="false"/>
          <w:color w:val="000000"/>
          <w:sz w:val="28"/>
        </w:rPr>
        <w:t>
</w:t>
      </w:r>
      <w:r>
        <w:rPr>
          <w:rFonts w:ascii="Times New Roman"/>
          <w:b w:val="false"/>
          <w:i w:val="false"/>
          <w:color w:val="000000"/>
          <w:sz w:val="28"/>
        </w:rPr>
        <w:t>
      32. Требования к качеству предоставления социально-бытовых услуг:</w:t>
      </w:r>
      <w:r>
        <w:br/>
      </w:r>
      <w:r>
        <w:rPr>
          <w:rFonts w:ascii="Times New Roman"/>
          <w:b w:val="false"/>
          <w:i w:val="false"/>
          <w:color w:val="000000"/>
          <w:sz w:val="28"/>
        </w:rPr>
        <w:t>
</w:t>
      </w:r>
      <w:r>
        <w:rPr>
          <w:rFonts w:ascii="Times New Roman"/>
          <w:b w:val="false"/>
          <w:i w:val="false"/>
          <w:color w:val="000000"/>
          <w:sz w:val="28"/>
        </w:rPr>
        <w:t>
      1)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обеспечивает выполнение необходимых им процедур без причинения какого-либо вреда их здоровью, физических или моральных страданий и неудобств (при оказании этих услуг необходима особая корректность обслуживающего персонала по отношению к получателям услуг);</w:t>
      </w:r>
      <w:r>
        <w:br/>
      </w:r>
      <w:r>
        <w:rPr>
          <w:rFonts w:ascii="Times New Roman"/>
          <w:b w:val="false"/>
          <w:i w:val="false"/>
          <w:color w:val="000000"/>
          <w:sz w:val="28"/>
        </w:rPr>
        <w:t>
</w:t>
      </w:r>
      <w:r>
        <w:rPr>
          <w:rFonts w:ascii="Times New Roman"/>
          <w:b w:val="false"/>
          <w:i w:val="false"/>
          <w:color w:val="000000"/>
          <w:sz w:val="28"/>
        </w:rPr>
        <w:t>
      2) сопровождение вне дома в пределах одного населенного пункта, в том числе к объектам здравоохранения, социальной защиты и другим объектам социальной инфраструктуры обеспечивает осторожность и безопасность получателей услуг при передвижении;</w:t>
      </w:r>
      <w:r>
        <w:br/>
      </w:r>
      <w:r>
        <w:rPr>
          <w:rFonts w:ascii="Times New Roman"/>
          <w:b w:val="false"/>
          <w:i w:val="false"/>
          <w:color w:val="000000"/>
          <w:sz w:val="28"/>
        </w:rPr>
        <w:t>
</w:t>
      </w:r>
      <w:r>
        <w:rPr>
          <w:rFonts w:ascii="Times New Roman"/>
          <w:b w:val="false"/>
          <w:i w:val="false"/>
          <w:color w:val="000000"/>
          <w:sz w:val="28"/>
        </w:rPr>
        <w:t>
      3) содействие в топке печей, доставке дров, угля и воды оказывается престарелым и инвалидам, проживающим в жилых помещениях без центрального отопления и (или) водоснабжения.</w:t>
      </w:r>
      <w:r>
        <w:br/>
      </w:r>
      <w:r>
        <w:rPr>
          <w:rFonts w:ascii="Times New Roman"/>
          <w:b w:val="false"/>
          <w:i w:val="false"/>
          <w:color w:val="000000"/>
          <w:sz w:val="28"/>
        </w:rPr>
        <w:t>
</w:t>
      </w:r>
      <w:r>
        <w:rPr>
          <w:rFonts w:ascii="Times New Roman"/>
          <w:b w:val="false"/>
          <w:i w:val="false"/>
          <w:color w:val="000000"/>
          <w:sz w:val="28"/>
        </w:rPr>
        <w:t>
      В одно посещение доставляется дров и угля до 30 кг и воды до 30 литров, осуществляется вынос золы;</w:t>
      </w:r>
      <w:r>
        <w:br/>
      </w:r>
      <w:r>
        <w:rPr>
          <w:rFonts w:ascii="Times New Roman"/>
          <w:b w:val="false"/>
          <w:i w:val="false"/>
          <w:color w:val="000000"/>
          <w:sz w:val="28"/>
        </w:rPr>
        <w:t>
</w:t>
      </w:r>
      <w:r>
        <w:rPr>
          <w:rFonts w:ascii="Times New Roman"/>
          <w:b w:val="false"/>
          <w:i w:val="false"/>
          <w:color w:val="000000"/>
          <w:sz w:val="28"/>
        </w:rPr>
        <w:t>
      4) покупка и доставка на дом горячих обедов, продовольственных и непродовольственных товаров первой необходимости, помощь в приготовлении пищи, сдача вещей в стирку, химчистку, ремонт и обратная их доставка, помощь в стирке нательного и постельного белья, содействие в организации ремонта и уборки жилых помещений, оплате жилья и коммунальных услуг обеспечивает полное и своевременное удовлетворение нужд и потребностей клиентов в решении этих проблем в целях создания им нормальных условий жизни;</w:t>
      </w:r>
      <w:r>
        <w:br/>
      </w:r>
      <w:r>
        <w:rPr>
          <w:rFonts w:ascii="Times New Roman"/>
          <w:b w:val="false"/>
          <w:i w:val="false"/>
          <w:color w:val="000000"/>
          <w:sz w:val="28"/>
        </w:rPr>
        <w:t>
</w:t>
      </w:r>
      <w:r>
        <w:rPr>
          <w:rFonts w:ascii="Times New Roman"/>
          <w:b w:val="false"/>
          <w:i w:val="false"/>
          <w:color w:val="000000"/>
          <w:sz w:val="28"/>
        </w:rPr>
        <w:t>
      5) организация ритуальных услуг (при отсутствии у умерших престарелых и инвалидов родственников или их нежелании заняться погребением) осуществляется с учетом вероисповедания умершего.</w:t>
      </w:r>
      <w:r>
        <w:br/>
      </w:r>
      <w:r>
        <w:rPr>
          <w:rFonts w:ascii="Times New Roman"/>
          <w:b w:val="false"/>
          <w:i w:val="false"/>
          <w:color w:val="000000"/>
          <w:sz w:val="28"/>
        </w:rPr>
        <w:t>
</w:t>
      </w:r>
      <w:r>
        <w:rPr>
          <w:rFonts w:ascii="Times New Roman"/>
          <w:b w:val="false"/>
          <w:i w:val="false"/>
          <w:color w:val="000000"/>
          <w:sz w:val="28"/>
        </w:rPr>
        <w:t>
      33. К социально-медицинским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1) организация и проведение медико-социального обследования (при необходимости с привлечением специалистов организаций здравоохранения);</w:t>
      </w:r>
      <w:r>
        <w:br/>
      </w:r>
      <w:r>
        <w:rPr>
          <w:rFonts w:ascii="Times New Roman"/>
          <w:b w:val="false"/>
          <w:i w:val="false"/>
          <w:color w:val="000000"/>
          <w:sz w:val="28"/>
        </w:rPr>
        <w:t>
</w:t>
      </w:r>
      <w:r>
        <w:rPr>
          <w:rFonts w:ascii="Times New Roman"/>
          <w:b w:val="false"/>
          <w:i w:val="false"/>
          <w:color w:val="000000"/>
          <w:sz w:val="28"/>
        </w:rPr>
        <w:t>
      2) оказание доврачебной помощи;</w:t>
      </w:r>
      <w:r>
        <w:br/>
      </w:r>
      <w:r>
        <w:rPr>
          <w:rFonts w:ascii="Times New Roman"/>
          <w:b w:val="false"/>
          <w:i w:val="false"/>
          <w:color w:val="000000"/>
          <w:sz w:val="28"/>
        </w:rPr>
        <w:t>
</w:t>
      </w:r>
      <w:r>
        <w:rPr>
          <w:rFonts w:ascii="Times New Roman"/>
          <w:b w:val="false"/>
          <w:i w:val="false"/>
          <w:color w:val="000000"/>
          <w:sz w:val="28"/>
        </w:rPr>
        <w:t>
      3) содействие в проведении медико-социальной экспертизы;</w:t>
      </w:r>
      <w:r>
        <w:br/>
      </w:r>
      <w:r>
        <w:rPr>
          <w:rFonts w:ascii="Times New Roman"/>
          <w:b w:val="false"/>
          <w:i w:val="false"/>
          <w:color w:val="000000"/>
          <w:sz w:val="28"/>
        </w:rPr>
        <w:t>
</w:t>
      </w:r>
      <w:r>
        <w:rPr>
          <w:rFonts w:ascii="Times New Roman"/>
          <w:b w:val="false"/>
          <w:i w:val="false"/>
          <w:color w:val="000000"/>
          <w:sz w:val="28"/>
        </w:rPr>
        <w:t>
      4) содействие в получении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w:t>
      </w:r>
      <w:r>
        <w:br/>
      </w:r>
      <w:r>
        <w:rPr>
          <w:rFonts w:ascii="Times New Roman"/>
          <w:b w:val="false"/>
          <w:i w:val="false"/>
          <w:color w:val="000000"/>
          <w:sz w:val="28"/>
        </w:rPr>
        <w:t>
</w:t>
      </w:r>
      <w:r>
        <w:rPr>
          <w:rFonts w:ascii="Times New Roman"/>
          <w:b w:val="false"/>
          <w:i w:val="false"/>
          <w:color w:val="000000"/>
          <w:sz w:val="28"/>
        </w:rPr>
        <w:t>
      5)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6)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xml:space="preserve">
      7) обучение получателей услуг пользованию техническими вспомогательными (компенсаторными) и обязательными гигиеническими средствами; </w:t>
      </w:r>
      <w:r>
        <w:br/>
      </w:r>
      <w:r>
        <w:rPr>
          <w:rFonts w:ascii="Times New Roman"/>
          <w:b w:val="false"/>
          <w:i w:val="false"/>
          <w:color w:val="000000"/>
          <w:sz w:val="28"/>
        </w:rPr>
        <w:t>
</w:t>
      </w:r>
      <w:r>
        <w:rPr>
          <w:rFonts w:ascii="Times New Roman"/>
          <w:b w:val="false"/>
          <w:i w:val="false"/>
          <w:color w:val="000000"/>
          <w:sz w:val="28"/>
        </w:rPr>
        <w:t>
      8) содействие в получении протезно-ортопедической и слухопротезной помощи в соответствии с индивидуальными программами реабилитации инвалидов;</w:t>
      </w:r>
      <w:r>
        <w:br/>
      </w:r>
      <w:r>
        <w:rPr>
          <w:rFonts w:ascii="Times New Roman"/>
          <w:b w:val="false"/>
          <w:i w:val="false"/>
          <w:color w:val="000000"/>
          <w:sz w:val="28"/>
        </w:rPr>
        <w:t>
</w:t>
      </w:r>
      <w:r>
        <w:rPr>
          <w:rFonts w:ascii="Times New Roman"/>
          <w:b w:val="false"/>
          <w:i w:val="false"/>
          <w:color w:val="000000"/>
          <w:sz w:val="28"/>
        </w:rPr>
        <w:t>
      9) консультирование по социально-медицинским вопросам, в том числе по вопросам возрастной адаптации;</w:t>
      </w:r>
      <w:r>
        <w:br/>
      </w:r>
      <w:r>
        <w:rPr>
          <w:rFonts w:ascii="Times New Roman"/>
          <w:b w:val="false"/>
          <w:i w:val="false"/>
          <w:color w:val="000000"/>
          <w:sz w:val="28"/>
        </w:rPr>
        <w:t>
</w:t>
      </w:r>
      <w:r>
        <w:rPr>
          <w:rFonts w:ascii="Times New Roman"/>
          <w:b w:val="false"/>
          <w:i w:val="false"/>
          <w:color w:val="000000"/>
          <w:sz w:val="28"/>
        </w:rPr>
        <w:t>
      10) содействие в медицинском консультировании профильными специалистами, в том числе из организаций здравоохранения;</w:t>
      </w:r>
      <w:r>
        <w:br/>
      </w:r>
      <w:r>
        <w:rPr>
          <w:rFonts w:ascii="Times New Roman"/>
          <w:b w:val="false"/>
          <w:i w:val="false"/>
          <w:color w:val="000000"/>
          <w:sz w:val="28"/>
        </w:rPr>
        <w:t>
</w:t>
      </w:r>
      <w:r>
        <w:rPr>
          <w:rFonts w:ascii="Times New Roman"/>
          <w:b w:val="false"/>
          <w:i w:val="false"/>
          <w:color w:val="000000"/>
          <w:sz w:val="28"/>
        </w:rPr>
        <w:t>
      11) проведение процедур, связанных со здоровьем (прием лекарств, закапывание капель и другие процедуры);</w:t>
      </w:r>
      <w:r>
        <w:br/>
      </w:r>
      <w:r>
        <w:rPr>
          <w:rFonts w:ascii="Times New Roman"/>
          <w:b w:val="false"/>
          <w:i w:val="false"/>
          <w:color w:val="000000"/>
          <w:sz w:val="28"/>
        </w:rPr>
        <w:t>
</w:t>
      </w:r>
      <w:r>
        <w:rPr>
          <w:rFonts w:ascii="Times New Roman"/>
          <w:b w:val="false"/>
          <w:i w:val="false"/>
          <w:color w:val="000000"/>
          <w:sz w:val="28"/>
        </w:rPr>
        <w:t>
      12) оказание помощи в выполнении лечебно-физических упражнений;</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вызов врача</w:t>
      </w:r>
      <w:r>
        <w:rPr>
          <w:rFonts w:ascii="Times New Roman"/>
          <w:b w:val="false"/>
          <w:i w:val="false"/>
          <w:color w:val="000000"/>
          <w:sz w:val="28"/>
        </w:rPr>
        <w:t xml:space="preserve"> на дом и сопровождение получателей услуг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14) патронажное наблюдение детей, детей с нарушениями ОДА;</w:t>
      </w:r>
      <w:r>
        <w:br/>
      </w:r>
      <w:r>
        <w:rPr>
          <w:rFonts w:ascii="Times New Roman"/>
          <w:b w:val="false"/>
          <w:i w:val="false"/>
          <w:color w:val="000000"/>
          <w:sz w:val="28"/>
        </w:rPr>
        <w:t>
</w:t>
      </w:r>
      <w:r>
        <w:rPr>
          <w:rFonts w:ascii="Times New Roman"/>
          <w:b w:val="false"/>
          <w:i w:val="false"/>
          <w:color w:val="000000"/>
          <w:sz w:val="28"/>
        </w:rPr>
        <w:t xml:space="preserve">
      15) оказание инвалидам и престарелым санитарно-гигиенических услуг (обтирание, обмывание, гигиенические ванны); </w:t>
      </w:r>
      <w:r>
        <w:br/>
      </w:r>
      <w:r>
        <w:rPr>
          <w:rFonts w:ascii="Times New Roman"/>
          <w:b w:val="false"/>
          <w:i w:val="false"/>
          <w:color w:val="000000"/>
          <w:sz w:val="28"/>
        </w:rPr>
        <w:t>
</w:t>
      </w:r>
      <w:r>
        <w:rPr>
          <w:rFonts w:ascii="Times New Roman"/>
          <w:b w:val="false"/>
          <w:i w:val="false"/>
          <w:color w:val="000000"/>
          <w:sz w:val="28"/>
        </w:rPr>
        <w:t>
      16) содействие в проведении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xml:space="preserve">
      17) обучение членов семьи основам медицинского ухода, проводимого в домашних условиях. </w:t>
      </w:r>
      <w:r>
        <w:br/>
      </w:r>
      <w:r>
        <w:rPr>
          <w:rFonts w:ascii="Times New Roman"/>
          <w:b w:val="false"/>
          <w:i w:val="false"/>
          <w:color w:val="000000"/>
          <w:sz w:val="28"/>
        </w:rPr>
        <w:t>
</w:t>
      </w:r>
      <w:r>
        <w:rPr>
          <w:rFonts w:ascii="Times New Roman"/>
          <w:b w:val="false"/>
          <w:i w:val="false"/>
          <w:color w:val="000000"/>
          <w:sz w:val="28"/>
        </w:rPr>
        <w:t>
      34. Требования к качеству предоставления социально-медицинских услуг:</w:t>
      </w:r>
      <w:r>
        <w:br/>
      </w:r>
      <w:r>
        <w:rPr>
          <w:rFonts w:ascii="Times New Roman"/>
          <w:b w:val="false"/>
          <w:i w:val="false"/>
          <w:color w:val="000000"/>
          <w:sz w:val="28"/>
        </w:rPr>
        <w:t>
</w:t>
      </w:r>
      <w:r>
        <w:rPr>
          <w:rFonts w:ascii="Times New Roman"/>
          <w:b w:val="false"/>
          <w:i w:val="false"/>
          <w:color w:val="000000"/>
          <w:sz w:val="28"/>
        </w:rPr>
        <w:t>
      1) помощь получателям услуг в получении ими социально-медицинских услуг обеспечивает своевременное и в необходимом объеме предоставление услуг с учетом характера заболевания, медицинских показаний,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2) содействие в получении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обеспечивает полное, высококачественное и своевременное выполнение всех медицинских процедур и мероприятий,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организация доврачебной помощи предоставляется своевременно и обеспечивает определение предварительного диагноза, правильного выбора и получения лекарств, порядка их приема до прибытия вызванного врача;</w:t>
      </w:r>
      <w:r>
        <w:br/>
      </w:r>
      <w:r>
        <w:rPr>
          <w:rFonts w:ascii="Times New Roman"/>
          <w:b w:val="false"/>
          <w:i w:val="false"/>
          <w:color w:val="000000"/>
          <w:sz w:val="28"/>
        </w:rPr>
        <w:t>
</w:t>
      </w:r>
      <w:r>
        <w:rPr>
          <w:rFonts w:ascii="Times New Roman"/>
          <w:b w:val="false"/>
          <w:i w:val="false"/>
          <w:color w:val="000000"/>
          <w:sz w:val="28"/>
        </w:rPr>
        <w:t>
      4) консультирование по социально-медицинским вопросам обеспечивает оказание квалифицированной помощи получателям услуг в правильном понимании и решении стоящих перед ними социально-медицинских проблем (гигиена питания и жилища, избавление от избыточного веса, вредных привычек, профилактика различных заболеваний, психосексуальное консультирование, возрастная адаптация, возрастные изменения и другие проблемы).</w:t>
      </w:r>
      <w:r>
        <w:br/>
      </w:r>
      <w:r>
        <w:rPr>
          <w:rFonts w:ascii="Times New Roman"/>
          <w:b w:val="false"/>
          <w:i w:val="false"/>
          <w:color w:val="000000"/>
          <w:sz w:val="28"/>
        </w:rPr>
        <w:t>
</w:t>
      </w:r>
      <w:r>
        <w:rPr>
          <w:rFonts w:ascii="Times New Roman"/>
          <w:b w:val="false"/>
          <w:i w:val="false"/>
          <w:color w:val="000000"/>
          <w:sz w:val="28"/>
        </w:rPr>
        <w:t>
      Индивидуальная работа с получателями услуг по предупреждению вредных привычек и избавлению от них, подготовке инвалидов к созданию семьи и рождению детей направлена на разъяснение пагубности вредных привычек (употребление алкоголя, наркотиков, курение), негативных результатов, к которым они приводят, и сопровождается необходимыми рекомендациями по предупреждению или преодолению этих привычек в зависимости от конкретных обстоятельств;</w:t>
      </w:r>
      <w:r>
        <w:br/>
      </w:r>
      <w:r>
        <w:rPr>
          <w:rFonts w:ascii="Times New Roman"/>
          <w:b w:val="false"/>
          <w:i w:val="false"/>
          <w:color w:val="000000"/>
          <w:sz w:val="28"/>
        </w:rPr>
        <w:t>
</w:t>
      </w:r>
      <w:r>
        <w:rPr>
          <w:rFonts w:ascii="Times New Roman"/>
          <w:b w:val="false"/>
          <w:i w:val="false"/>
          <w:color w:val="000000"/>
          <w:sz w:val="28"/>
        </w:rPr>
        <w:t>
      5) содействие в проведении медико-социальной экспертизы, оказание помощи получателям услуг в подготовке документов для прохождения освидетельствования с целью определения потребностей в мерах социальной защиты на основе оценки ограничений жизнедеятельности, вызванных стойким расстройством функций организма,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750 "Об утверждении Правил проведения медико-социальной экспертизы";</w:t>
      </w:r>
      <w:r>
        <w:br/>
      </w:r>
      <w:r>
        <w:rPr>
          <w:rFonts w:ascii="Times New Roman"/>
          <w:b w:val="false"/>
          <w:i w:val="false"/>
          <w:color w:val="000000"/>
          <w:sz w:val="28"/>
        </w:rPr>
        <w:t>
</w:t>
      </w:r>
      <w:r>
        <w:rPr>
          <w:rFonts w:ascii="Times New Roman"/>
          <w:b w:val="false"/>
          <w:i w:val="false"/>
          <w:color w:val="000000"/>
          <w:sz w:val="28"/>
        </w:rPr>
        <w:t>
      6) оказание помощи в выполнении лечебно-физических упражнений обеспечивает овладение получателями услуг доступным и безопасным для здоровья комплексом физических упражнений в целях его систематического выполнения для укрепления их здоровья;</w:t>
      </w:r>
      <w:r>
        <w:br/>
      </w:r>
      <w:r>
        <w:rPr>
          <w:rFonts w:ascii="Times New Roman"/>
          <w:b w:val="false"/>
          <w:i w:val="false"/>
          <w:color w:val="000000"/>
          <w:sz w:val="28"/>
        </w:rPr>
        <w:t>
</w:t>
      </w:r>
      <w:r>
        <w:rPr>
          <w:rFonts w:ascii="Times New Roman"/>
          <w:b w:val="false"/>
          <w:i w:val="false"/>
          <w:color w:val="000000"/>
          <w:sz w:val="28"/>
        </w:rPr>
        <w:t>
      7) организация медико-социального обследования обеспечивает удовлетворение потребности получателей услуг до начала систематического лечения;</w:t>
      </w:r>
      <w:r>
        <w:br/>
      </w:r>
      <w:r>
        <w:rPr>
          <w:rFonts w:ascii="Times New Roman"/>
          <w:b w:val="false"/>
          <w:i w:val="false"/>
          <w:color w:val="000000"/>
          <w:sz w:val="28"/>
        </w:rPr>
        <w:t>
</w:t>
      </w:r>
      <w:r>
        <w:rPr>
          <w:rFonts w:ascii="Times New Roman"/>
          <w:b w:val="false"/>
          <w:i w:val="false"/>
          <w:color w:val="000000"/>
          <w:sz w:val="28"/>
        </w:rPr>
        <w:t>
      8) содействие в получении протезно-ортопедической помощи, технических (вспомогательных) компенсаторных средств, а также средств ухода и реабилитации осуществляются в соответствии с практическими потребностями получателей услуг;</w:t>
      </w:r>
      <w:r>
        <w:br/>
      </w:r>
      <w:r>
        <w:rPr>
          <w:rFonts w:ascii="Times New Roman"/>
          <w:b w:val="false"/>
          <w:i w:val="false"/>
          <w:color w:val="000000"/>
          <w:sz w:val="28"/>
        </w:rPr>
        <w:t>
</w:t>
      </w:r>
      <w:r>
        <w:rPr>
          <w:rFonts w:ascii="Times New Roman"/>
          <w:b w:val="false"/>
          <w:i w:val="false"/>
          <w:color w:val="000000"/>
          <w:sz w:val="28"/>
        </w:rPr>
        <w:t>
      9) обучение пользованию техническими вспомогательными (компенсаторными) и обязательными гигиеническими средствами развивает у получателей услуг практические навыки умения самостоятельно пользоваться этими средствами;</w:t>
      </w:r>
      <w:r>
        <w:br/>
      </w:r>
      <w:r>
        <w:rPr>
          <w:rFonts w:ascii="Times New Roman"/>
          <w:b w:val="false"/>
          <w:i w:val="false"/>
          <w:color w:val="000000"/>
          <w:sz w:val="28"/>
        </w:rPr>
        <w:t>
</w:t>
      </w:r>
      <w:r>
        <w:rPr>
          <w:rFonts w:ascii="Times New Roman"/>
          <w:b w:val="false"/>
          <w:i w:val="false"/>
          <w:color w:val="000000"/>
          <w:sz w:val="28"/>
        </w:rPr>
        <w:t>
      10) услуги по вызову врача на дом и сопровождение получателей услуг в организации здравоохранения предоставляются своевременно, и обеспечивают при передвижении безопасность получателей услуг;</w:t>
      </w:r>
      <w:r>
        <w:br/>
      </w:r>
      <w:r>
        <w:rPr>
          <w:rFonts w:ascii="Times New Roman"/>
          <w:b w:val="false"/>
          <w:i w:val="false"/>
          <w:color w:val="000000"/>
          <w:sz w:val="28"/>
        </w:rPr>
        <w:t>
</w:t>
      </w:r>
      <w:r>
        <w:rPr>
          <w:rFonts w:ascii="Times New Roman"/>
          <w:b w:val="false"/>
          <w:i w:val="false"/>
          <w:color w:val="000000"/>
          <w:sz w:val="28"/>
        </w:rPr>
        <w:t>
      11) обучение членов семьи основам медицинского ухода, проводимого в домашних условиях, обеспечивает членам семьи необходимый объем знаний, направленных на оказание самостоятельного медицинского ухода за получателем услуг;</w:t>
      </w:r>
      <w:r>
        <w:br/>
      </w:r>
      <w:r>
        <w:rPr>
          <w:rFonts w:ascii="Times New Roman"/>
          <w:b w:val="false"/>
          <w:i w:val="false"/>
          <w:color w:val="000000"/>
          <w:sz w:val="28"/>
        </w:rPr>
        <w:t>
</w:t>
      </w:r>
      <w:r>
        <w:rPr>
          <w:rFonts w:ascii="Times New Roman"/>
          <w:b w:val="false"/>
          <w:i w:val="false"/>
          <w:color w:val="000000"/>
          <w:sz w:val="28"/>
        </w:rPr>
        <w:t>
      12) патронажное наблюдение детей, детей с нарушениями ОДА на основе систематического наблюдения за ними обеспечивает своевременное выявление ситуаций, способных усугубить здоровье получателей услуг и оказывает им необходимую в данный момент социально-медицинскую помощь;</w:t>
      </w:r>
      <w:r>
        <w:br/>
      </w:r>
      <w:r>
        <w:rPr>
          <w:rFonts w:ascii="Times New Roman"/>
          <w:b w:val="false"/>
          <w:i w:val="false"/>
          <w:color w:val="000000"/>
          <w:sz w:val="28"/>
        </w:rPr>
        <w:t>
</w:t>
      </w:r>
      <w:r>
        <w:rPr>
          <w:rFonts w:ascii="Times New Roman"/>
          <w:b w:val="false"/>
          <w:i w:val="false"/>
          <w:color w:val="000000"/>
          <w:sz w:val="28"/>
        </w:rPr>
        <w:t>
      13) оказание санитарно-гигиенических услуг инвалидам и престарелым способствует улучшению состояния здоровья получателей услуг и самочувствия, устраняет неприятные ощущения дискомфорта;</w:t>
      </w:r>
      <w:r>
        <w:br/>
      </w:r>
      <w:r>
        <w:rPr>
          <w:rFonts w:ascii="Times New Roman"/>
          <w:b w:val="false"/>
          <w:i w:val="false"/>
          <w:color w:val="000000"/>
          <w:sz w:val="28"/>
        </w:rPr>
        <w:t>
</w:t>
      </w:r>
      <w:r>
        <w:rPr>
          <w:rFonts w:ascii="Times New Roman"/>
          <w:b w:val="false"/>
          <w:i w:val="false"/>
          <w:color w:val="000000"/>
          <w:sz w:val="28"/>
        </w:rPr>
        <w:t>
      14) проведение процедур, связанных со здоровьем (прием лекарств, закапывание капель и другие процедуры) осуществляется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15)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устраняет заболевания получателей услуг;</w:t>
      </w:r>
      <w:r>
        <w:br/>
      </w:r>
      <w:r>
        <w:rPr>
          <w:rFonts w:ascii="Times New Roman"/>
          <w:b w:val="false"/>
          <w:i w:val="false"/>
          <w:color w:val="000000"/>
          <w:sz w:val="28"/>
        </w:rPr>
        <w:t>
</w:t>
      </w:r>
      <w:r>
        <w:rPr>
          <w:rFonts w:ascii="Times New Roman"/>
          <w:b w:val="false"/>
          <w:i w:val="false"/>
          <w:color w:val="000000"/>
          <w:sz w:val="28"/>
        </w:rPr>
        <w:t>
      16) содействие в медицинском консультировании профильными специалистами, в том числе из организаций здравоохранения, помогает в обеспечении постановки предварительного диагноза у получателей услуг.</w:t>
      </w:r>
      <w:r>
        <w:br/>
      </w:r>
      <w:r>
        <w:rPr>
          <w:rFonts w:ascii="Times New Roman"/>
          <w:b w:val="false"/>
          <w:i w:val="false"/>
          <w:color w:val="000000"/>
          <w:sz w:val="28"/>
        </w:rPr>
        <w:t>
</w:t>
      </w:r>
      <w:r>
        <w:rPr>
          <w:rFonts w:ascii="Times New Roman"/>
          <w:b w:val="false"/>
          <w:i w:val="false"/>
          <w:color w:val="000000"/>
          <w:sz w:val="28"/>
        </w:rPr>
        <w:t>
      35. К социально-психологическим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1) психологическая диагностика и обследование личности;</w:t>
      </w:r>
      <w:r>
        <w:br/>
      </w:r>
      <w:r>
        <w:rPr>
          <w:rFonts w:ascii="Times New Roman"/>
          <w:b w:val="false"/>
          <w:i w:val="false"/>
          <w:color w:val="000000"/>
          <w:sz w:val="28"/>
        </w:rPr>
        <w:t>
</w:t>
      </w:r>
      <w:r>
        <w:rPr>
          <w:rFonts w:ascii="Times New Roman"/>
          <w:b w:val="false"/>
          <w:i w:val="false"/>
          <w:color w:val="000000"/>
          <w:sz w:val="28"/>
        </w:rPr>
        <w:t>
      2) социально-психологический патронаж (систематическое наблюдение);</w:t>
      </w:r>
      <w:r>
        <w:br/>
      </w:r>
      <w:r>
        <w:rPr>
          <w:rFonts w:ascii="Times New Roman"/>
          <w:b w:val="false"/>
          <w:i w:val="false"/>
          <w:color w:val="000000"/>
          <w:sz w:val="28"/>
        </w:rPr>
        <w:t>
</w:t>
      </w:r>
      <w:r>
        <w:rPr>
          <w:rFonts w:ascii="Times New Roman"/>
          <w:b w:val="false"/>
          <w:i w:val="false"/>
          <w:color w:val="000000"/>
          <w:sz w:val="28"/>
        </w:rPr>
        <w:t>
      3) психопрофилактическая работа с инвалидами и престарелыми;</w:t>
      </w:r>
      <w:r>
        <w:br/>
      </w:r>
      <w:r>
        <w:rPr>
          <w:rFonts w:ascii="Times New Roman"/>
          <w:b w:val="false"/>
          <w:i w:val="false"/>
          <w:color w:val="000000"/>
          <w:sz w:val="28"/>
        </w:rPr>
        <w:t>
</w:t>
      </w:r>
      <w:r>
        <w:rPr>
          <w:rFonts w:ascii="Times New Roman"/>
          <w:b w:val="false"/>
          <w:i w:val="false"/>
          <w:color w:val="000000"/>
          <w:sz w:val="28"/>
        </w:rPr>
        <w:t>
      4) психологическое консультирование;</w:t>
      </w:r>
      <w:r>
        <w:br/>
      </w:r>
      <w:r>
        <w:rPr>
          <w:rFonts w:ascii="Times New Roman"/>
          <w:b w:val="false"/>
          <w:i w:val="false"/>
          <w:color w:val="000000"/>
          <w:sz w:val="28"/>
        </w:rPr>
        <w:t>
</w:t>
      </w:r>
      <w:r>
        <w:rPr>
          <w:rFonts w:ascii="Times New Roman"/>
          <w:b w:val="false"/>
          <w:i w:val="false"/>
          <w:color w:val="000000"/>
          <w:sz w:val="28"/>
        </w:rPr>
        <w:t>
      5) экстренная психологическая (в том числе по телефону) помощь;</w:t>
      </w:r>
      <w:r>
        <w:br/>
      </w:r>
      <w:r>
        <w:rPr>
          <w:rFonts w:ascii="Times New Roman"/>
          <w:b w:val="false"/>
          <w:i w:val="false"/>
          <w:color w:val="000000"/>
          <w:sz w:val="28"/>
        </w:rPr>
        <w:t>
</w:t>
      </w:r>
      <w:r>
        <w:rPr>
          <w:rFonts w:ascii="Times New Roman"/>
          <w:b w:val="false"/>
          <w:i w:val="false"/>
          <w:color w:val="000000"/>
          <w:sz w:val="28"/>
        </w:rPr>
        <w:t>
      6) оказание психологической помощи получателям услуг, в том числе беседы, общение, выслушивание,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7) психологическая поддержка получателей услуг и совместно проживающих членов их семей;</w:t>
      </w:r>
      <w:r>
        <w:br/>
      </w:r>
      <w:r>
        <w:rPr>
          <w:rFonts w:ascii="Times New Roman"/>
          <w:b w:val="false"/>
          <w:i w:val="false"/>
          <w:color w:val="000000"/>
          <w:sz w:val="28"/>
        </w:rPr>
        <w:t>
</w:t>
      </w:r>
      <w:r>
        <w:rPr>
          <w:rFonts w:ascii="Times New Roman"/>
          <w:b w:val="false"/>
          <w:i w:val="false"/>
          <w:color w:val="000000"/>
          <w:sz w:val="28"/>
        </w:rPr>
        <w:t>
      8) 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r>
        <w:br/>
      </w:r>
      <w:r>
        <w:rPr>
          <w:rFonts w:ascii="Times New Roman"/>
          <w:b w:val="false"/>
          <w:i w:val="false"/>
          <w:color w:val="000000"/>
          <w:sz w:val="28"/>
        </w:rPr>
        <w:t>
</w:t>
      </w:r>
      <w:r>
        <w:rPr>
          <w:rFonts w:ascii="Times New Roman"/>
          <w:b w:val="false"/>
          <w:i w:val="false"/>
          <w:color w:val="000000"/>
          <w:sz w:val="28"/>
        </w:rPr>
        <w:t>
      36. Требования к качеству предоставления социально-психологических услуг:</w:t>
      </w:r>
      <w:r>
        <w:br/>
      </w:r>
      <w:r>
        <w:rPr>
          <w:rFonts w:ascii="Times New Roman"/>
          <w:b w:val="false"/>
          <w:i w:val="false"/>
          <w:color w:val="000000"/>
          <w:sz w:val="28"/>
        </w:rPr>
        <w:t>
</w:t>
      </w:r>
      <w:r>
        <w:rPr>
          <w:rFonts w:ascii="Times New Roman"/>
          <w:b w:val="false"/>
          <w:i w:val="false"/>
          <w:color w:val="000000"/>
          <w:sz w:val="28"/>
        </w:rPr>
        <w:t>
      1) психологическое консультирование обеспечивает оказание получателям услуг квалифицированной помощи по раскрытию внутренних ресурсов, налаживанию межличностных отношений для предупреждения и преодоления конфликтов.</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 на основе полученной от получателя услуг информации и обсуждения с ним возникших социально-психологических проблем помогает раскрыть и мобилизовать внутренние ресурсы для решения этих проблем;</w:t>
      </w:r>
      <w:r>
        <w:br/>
      </w:r>
      <w:r>
        <w:rPr>
          <w:rFonts w:ascii="Times New Roman"/>
          <w:b w:val="false"/>
          <w:i w:val="false"/>
          <w:color w:val="000000"/>
          <w:sz w:val="28"/>
        </w:rPr>
        <w:t>
</w:t>
      </w:r>
      <w:r>
        <w:rPr>
          <w:rFonts w:ascii="Times New Roman"/>
          <w:b w:val="false"/>
          <w:i w:val="false"/>
          <w:color w:val="000000"/>
          <w:sz w:val="28"/>
        </w:rPr>
        <w:t>
      2) беседы, общение, выслушивание, подбадривание, мотивация к активности, психологическая поддержка жизненного тонуса получателей услуг и членов их семей обеспечивают укрепление психического здоровья получателей услуг, повышение стрессоустойчивости и психической защищенности как самих получателей услуг, так и членов их семей;</w:t>
      </w:r>
      <w:r>
        <w:br/>
      </w:r>
      <w:r>
        <w:rPr>
          <w:rFonts w:ascii="Times New Roman"/>
          <w:b w:val="false"/>
          <w:i w:val="false"/>
          <w:color w:val="000000"/>
          <w:sz w:val="28"/>
        </w:rPr>
        <w:t>
</w:t>
      </w:r>
      <w:r>
        <w:rPr>
          <w:rFonts w:ascii="Times New Roman"/>
          <w:b w:val="false"/>
          <w:i w:val="false"/>
          <w:color w:val="000000"/>
          <w:sz w:val="28"/>
        </w:rPr>
        <w:t>
      3) психологическая диагностика получателей услуг осуществляется на основе психодиагностического пакета, утверждаемого руководителем организации надомного обслуживания.</w:t>
      </w:r>
      <w:r>
        <w:br/>
      </w:r>
      <w:r>
        <w:rPr>
          <w:rFonts w:ascii="Times New Roman"/>
          <w:b w:val="false"/>
          <w:i w:val="false"/>
          <w:color w:val="000000"/>
          <w:sz w:val="28"/>
        </w:rPr>
        <w:t>
</w:t>
      </w:r>
      <w:r>
        <w:rPr>
          <w:rFonts w:ascii="Times New Roman"/>
          <w:b w:val="false"/>
          <w:i w:val="false"/>
          <w:color w:val="000000"/>
          <w:sz w:val="28"/>
        </w:rPr>
        <w:t>
      Психодиагностика по результатам определения и анализа психического состояния и индивидуальных особенностей личности получателей услуг,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w:t>
      </w:r>
      <w:r>
        <w:br/>
      </w:r>
      <w:r>
        <w:rPr>
          <w:rFonts w:ascii="Times New Roman"/>
          <w:b w:val="false"/>
          <w:i w:val="false"/>
          <w:color w:val="000000"/>
          <w:sz w:val="28"/>
        </w:rPr>
        <w:t>
</w:t>
      </w:r>
      <w:r>
        <w:rPr>
          <w:rFonts w:ascii="Times New Roman"/>
          <w:b w:val="false"/>
          <w:i w:val="false"/>
          <w:color w:val="000000"/>
          <w:sz w:val="28"/>
        </w:rPr>
        <w:t>
      4) экстренная психологическая помощь обеспечивает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w:t>
      </w:r>
      <w:r>
        <w:br/>
      </w:r>
      <w:r>
        <w:rPr>
          <w:rFonts w:ascii="Times New Roman"/>
          <w:b w:val="false"/>
          <w:i w:val="false"/>
          <w:color w:val="000000"/>
          <w:sz w:val="28"/>
        </w:rPr>
        <w:t>
</w:t>
      </w:r>
      <w:r>
        <w:rPr>
          <w:rFonts w:ascii="Times New Roman"/>
          <w:b w:val="false"/>
          <w:i w:val="false"/>
          <w:color w:val="000000"/>
          <w:sz w:val="28"/>
        </w:rPr>
        <w:t>
      5) социально-психологический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 личностного (внутриличностного) или межличностного конфликта и других ситуаций, способных усугубить трудную жизненную ситуацию получателей услуг, и оказание им необходимой в данный момент социально-психологической помощи;</w:t>
      </w:r>
      <w:r>
        <w:br/>
      </w:r>
      <w:r>
        <w:rPr>
          <w:rFonts w:ascii="Times New Roman"/>
          <w:b w:val="false"/>
          <w:i w:val="false"/>
          <w:color w:val="000000"/>
          <w:sz w:val="28"/>
        </w:rPr>
        <w:t>
</w:t>
      </w:r>
      <w:r>
        <w:rPr>
          <w:rFonts w:ascii="Times New Roman"/>
          <w:b w:val="false"/>
          <w:i w:val="false"/>
          <w:color w:val="000000"/>
          <w:sz w:val="28"/>
        </w:rPr>
        <w:t>
      6) психопрофилактическая работа способствует формированию у инвалидов и престарелых потребности в психологических знаниях и желании использовать их для работы над собой и своими проблемами, созданию условий для полноценного психического развития личности на каждом возрастном этапе, своевременному предупреждению возможных нарушений в становлении и развитии личности;</w:t>
      </w:r>
      <w:r>
        <w:br/>
      </w:r>
      <w:r>
        <w:rPr>
          <w:rFonts w:ascii="Times New Roman"/>
          <w:b w:val="false"/>
          <w:i w:val="false"/>
          <w:color w:val="000000"/>
          <w:sz w:val="28"/>
        </w:rPr>
        <w:t>
</w:t>
      </w:r>
      <w:r>
        <w:rPr>
          <w:rFonts w:ascii="Times New Roman"/>
          <w:b w:val="false"/>
          <w:i w:val="false"/>
          <w:color w:val="000000"/>
          <w:sz w:val="28"/>
        </w:rPr>
        <w:t>
      7) оказание психологической помощи членам семей, воспитывающих детей, детей с нарушениями ОДА и осуществляющих уход за лицами старше восемнадцати лет направлено на предотвращение конфликтной и стрессовой ситуаций в семье, негативно влияющих на здоровье и психику получателей услуг.</w:t>
      </w:r>
      <w:r>
        <w:br/>
      </w:r>
      <w:r>
        <w:rPr>
          <w:rFonts w:ascii="Times New Roman"/>
          <w:b w:val="false"/>
          <w:i w:val="false"/>
          <w:color w:val="000000"/>
          <w:sz w:val="28"/>
        </w:rPr>
        <w:t>
</w:t>
      </w:r>
      <w:r>
        <w:rPr>
          <w:rFonts w:ascii="Times New Roman"/>
          <w:b w:val="false"/>
          <w:i w:val="false"/>
          <w:color w:val="000000"/>
          <w:sz w:val="28"/>
        </w:rPr>
        <w:t>
      37. К социально-педагогическим услугам, предоставляемым детям, детям с нарушениями ОДА, лицам старше восемнадцати лет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w:t>
      </w:r>
      <w:r>
        <w:br/>
      </w:r>
      <w:r>
        <w:rPr>
          <w:rFonts w:ascii="Times New Roman"/>
          <w:b w:val="false"/>
          <w:i w:val="false"/>
          <w:color w:val="000000"/>
          <w:sz w:val="28"/>
        </w:rPr>
        <w:t>
</w:t>
      </w:r>
      <w:r>
        <w:rPr>
          <w:rFonts w:ascii="Times New Roman"/>
          <w:b w:val="false"/>
          <w:i w:val="false"/>
          <w:color w:val="000000"/>
          <w:sz w:val="28"/>
        </w:rPr>
        <w:t>
      2) содействие в получении образования детьми по специальным учебным программам в соответствии с их физическими и умственными способностями;</w:t>
      </w:r>
      <w:r>
        <w:br/>
      </w:r>
      <w:r>
        <w:rPr>
          <w:rFonts w:ascii="Times New Roman"/>
          <w:b w:val="false"/>
          <w:i w:val="false"/>
          <w:color w:val="000000"/>
          <w:sz w:val="28"/>
        </w:rPr>
        <w:t>
</w:t>
      </w:r>
      <w:r>
        <w:rPr>
          <w:rFonts w:ascii="Times New Roman"/>
          <w:b w:val="false"/>
          <w:i w:val="false"/>
          <w:color w:val="000000"/>
          <w:sz w:val="28"/>
        </w:rPr>
        <w:t xml:space="preserve">
      3) содействие в получении образования детьми с нарушениями ОДА в общеобразовательных школах; </w:t>
      </w:r>
      <w:r>
        <w:br/>
      </w:r>
      <w:r>
        <w:rPr>
          <w:rFonts w:ascii="Times New Roman"/>
          <w:b w:val="false"/>
          <w:i w:val="false"/>
          <w:color w:val="000000"/>
          <w:sz w:val="28"/>
        </w:rPr>
        <w:t>
</w:t>
      </w:r>
      <w:r>
        <w:rPr>
          <w:rFonts w:ascii="Times New Roman"/>
          <w:b w:val="false"/>
          <w:i w:val="false"/>
          <w:color w:val="000000"/>
          <w:sz w:val="28"/>
        </w:rPr>
        <w:t xml:space="preserve">
      4) обучение детей и лиц старше восемнадцати лет основам бытовой ориентации и ручной умелости; </w:t>
      </w:r>
      <w:r>
        <w:br/>
      </w:r>
      <w:r>
        <w:rPr>
          <w:rFonts w:ascii="Times New Roman"/>
          <w:b w:val="false"/>
          <w:i w:val="false"/>
          <w:color w:val="000000"/>
          <w:sz w:val="28"/>
        </w:rPr>
        <w:t>
</w:t>
      </w:r>
      <w:r>
        <w:rPr>
          <w:rFonts w:ascii="Times New Roman"/>
          <w:b w:val="false"/>
          <w:i w:val="false"/>
          <w:color w:val="000000"/>
          <w:sz w:val="28"/>
        </w:rPr>
        <w:t>
      5) услуги по формированию навыков самообслуживания, личной гигиены, поведения в быту и общественных местах, самоконтролю, навыкам общения и другим формам жизнедеятельности;</w:t>
      </w:r>
      <w:r>
        <w:br/>
      </w:r>
      <w:r>
        <w:rPr>
          <w:rFonts w:ascii="Times New Roman"/>
          <w:b w:val="false"/>
          <w:i w:val="false"/>
          <w:color w:val="000000"/>
          <w:sz w:val="28"/>
        </w:rPr>
        <w:t>
</w:t>
      </w:r>
      <w:r>
        <w:rPr>
          <w:rFonts w:ascii="Times New Roman"/>
          <w:b w:val="false"/>
          <w:i w:val="false"/>
          <w:color w:val="000000"/>
          <w:sz w:val="28"/>
        </w:rPr>
        <w:t>
      6)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w:t>
      </w:r>
      <w:r>
        <w:br/>
      </w:r>
      <w:r>
        <w:rPr>
          <w:rFonts w:ascii="Times New Roman"/>
          <w:b w:val="false"/>
          <w:i w:val="false"/>
          <w:color w:val="000000"/>
          <w:sz w:val="28"/>
        </w:rPr>
        <w:t>
</w:t>
      </w:r>
      <w:r>
        <w:rPr>
          <w:rFonts w:ascii="Times New Roman"/>
          <w:b w:val="false"/>
          <w:i w:val="false"/>
          <w:color w:val="000000"/>
          <w:sz w:val="28"/>
        </w:rPr>
        <w:t>
      7) содействие в получении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8) обучение родителей или других членов семьи основам реабилитации в домашних условиях;</w:t>
      </w:r>
      <w:r>
        <w:br/>
      </w:r>
      <w:r>
        <w:rPr>
          <w:rFonts w:ascii="Times New Roman"/>
          <w:b w:val="false"/>
          <w:i w:val="false"/>
          <w:color w:val="000000"/>
          <w:sz w:val="28"/>
        </w:rPr>
        <w:t>
</w:t>
      </w:r>
      <w:r>
        <w:rPr>
          <w:rFonts w:ascii="Times New Roman"/>
          <w:b w:val="false"/>
          <w:i w:val="false"/>
          <w:color w:val="000000"/>
          <w:sz w:val="28"/>
        </w:rPr>
        <w:t>
      9) обучение членов семьи формированию необходимых жизненных навыков у детей и лиц старше восемнадцати лет в домашних условиях.</w:t>
      </w:r>
      <w:r>
        <w:br/>
      </w:r>
      <w:r>
        <w:rPr>
          <w:rFonts w:ascii="Times New Roman"/>
          <w:b w:val="false"/>
          <w:i w:val="false"/>
          <w:color w:val="000000"/>
          <w:sz w:val="28"/>
        </w:rPr>
        <w:t>
</w:t>
      </w:r>
      <w:r>
        <w:rPr>
          <w:rFonts w:ascii="Times New Roman"/>
          <w:b w:val="false"/>
          <w:i w:val="false"/>
          <w:color w:val="000000"/>
          <w:sz w:val="28"/>
        </w:rPr>
        <w:t>
      38. Требования к качеству предоставления социально-педагогических услуг:</w:t>
      </w:r>
      <w:r>
        <w:br/>
      </w:r>
      <w:r>
        <w:rPr>
          <w:rFonts w:ascii="Times New Roman"/>
          <w:b w:val="false"/>
          <w:i w:val="false"/>
          <w:color w:val="000000"/>
          <w:sz w:val="28"/>
        </w:rPr>
        <w:t>
</w:t>
      </w:r>
      <w:r>
        <w:rPr>
          <w:rFonts w:ascii="Times New Roman"/>
          <w:b w:val="false"/>
          <w:i w:val="false"/>
          <w:color w:val="000000"/>
          <w:sz w:val="28"/>
        </w:rPr>
        <w:t>
      1) социально-педагогическое консультирование обеспечивает оказание квалифицированной помощи получателям услуг в правильном понимании и решении стоящих перед ними социально-педагогических проблем;</w:t>
      </w:r>
      <w:r>
        <w:br/>
      </w:r>
      <w:r>
        <w:rPr>
          <w:rFonts w:ascii="Times New Roman"/>
          <w:b w:val="false"/>
          <w:i w:val="false"/>
          <w:color w:val="000000"/>
          <w:sz w:val="28"/>
        </w:rPr>
        <w:t>
</w:t>
      </w:r>
      <w:r>
        <w:rPr>
          <w:rFonts w:ascii="Times New Roman"/>
          <w:b w:val="false"/>
          <w:i w:val="false"/>
          <w:color w:val="000000"/>
          <w:sz w:val="28"/>
        </w:rPr>
        <w:t>
      2) оказание практической помощи по формированию у детей, детей с нарушениями ОДА, лиц старше восемнадцати лет навыков самообслуживания, личной гигиены, двигательных, сенсорных и когнитивных навыков осуществляется с учетом степени их социально-педагогической дезадаптации, уровня знаний, физического и психического состояния;</w:t>
      </w:r>
      <w:r>
        <w:br/>
      </w:r>
      <w:r>
        <w:rPr>
          <w:rFonts w:ascii="Times New Roman"/>
          <w:b w:val="false"/>
          <w:i w:val="false"/>
          <w:color w:val="000000"/>
          <w:sz w:val="28"/>
        </w:rPr>
        <w:t>
</w:t>
      </w:r>
      <w:r>
        <w:rPr>
          <w:rFonts w:ascii="Times New Roman"/>
          <w:b w:val="false"/>
          <w:i w:val="false"/>
          <w:color w:val="000000"/>
          <w:sz w:val="28"/>
        </w:rPr>
        <w:t>
      3) обучение основам бытовой ориентации является наглядным и эффективным, в результате его получатели услуг в полном объеме осваивают такие бытовые процедуры, как приготовление пищи, мелкий ремонт одежды, уход за жилым помещением, уборка и благоустройство территории и так далее;</w:t>
      </w:r>
      <w:r>
        <w:br/>
      </w:r>
      <w:r>
        <w:rPr>
          <w:rFonts w:ascii="Times New Roman"/>
          <w:b w:val="false"/>
          <w:i w:val="false"/>
          <w:color w:val="000000"/>
          <w:sz w:val="28"/>
        </w:rPr>
        <w:t>
</w:t>
      </w:r>
      <w:r>
        <w:rPr>
          <w:rFonts w:ascii="Times New Roman"/>
          <w:b w:val="false"/>
          <w:i w:val="false"/>
          <w:color w:val="000000"/>
          <w:sz w:val="28"/>
        </w:rPr>
        <w:t>
      4) обучение членов семей основам реабилитации и формированию необходимых жизненных навыков у получателей услуг обеспечивает членам семьи необходимый объем знаний, направленных на оказание реабилитационных мероприятий в домашних условиях.</w:t>
      </w:r>
      <w:r>
        <w:br/>
      </w:r>
      <w:r>
        <w:rPr>
          <w:rFonts w:ascii="Times New Roman"/>
          <w:b w:val="false"/>
          <w:i w:val="false"/>
          <w:color w:val="000000"/>
          <w:sz w:val="28"/>
        </w:rPr>
        <w:t>
</w:t>
      </w:r>
      <w:r>
        <w:rPr>
          <w:rFonts w:ascii="Times New Roman"/>
          <w:b w:val="false"/>
          <w:i w:val="false"/>
          <w:color w:val="000000"/>
          <w:sz w:val="28"/>
        </w:rPr>
        <w:t>
      При обучении членов семей учитываются индивидуальные особенности детей, детей с нарушениями ОДА, лиц старше восемнадцати лет, а также степень подготовленности членов семей к этим процедурам;</w:t>
      </w:r>
      <w:r>
        <w:br/>
      </w:r>
      <w:r>
        <w:rPr>
          <w:rFonts w:ascii="Times New Roman"/>
          <w:b w:val="false"/>
          <w:i w:val="false"/>
          <w:color w:val="000000"/>
          <w:sz w:val="28"/>
        </w:rPr>
        <w:t>
</w:t>
      </w:r>
      <w:r>
        <w:rPr>
          <w:rFonts w:ascii="Times New Roman"/>
          <w:b w:val="false"/>
          <w:i w:val="false"/>
          <w:color w:val="000000"/>
          <w:sz w:val="28"/>
        </w:rPr>
        <w:t>
      5)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 способствует успешному и результативному проведению воспитательной работы и обучению;</w:t>
      </w:r>
      <w:r>
        <w:br/>
      </w:r>
      <w:r>
        <w:rPr>
          <w:rFonts w:ascii="Times New Roman"/>
          <w:b w:val="false"/>
          <w:i w:val="false"/>
          <w:color w:val="000000"/>
          <w:sz w:val="28"/>
        </w:rPr>
        <w:t>
</w:t>
      </w:r>
      <w:r>
        <w:rPr>
          <w:rFonts w:ascii="Times New Roman"/>
          <w:b w:val="false"/>
          <w:i w:val="false"/>
          <w:color w:val="000000"/>
          <w:sz w:val="28"/>
        </w:rPr>
        <w:t>
      6) содействие в получении профессионального образования осуществляется с учетом индивидуальных физических и умственных способностей детей с нарушениями ОДА, их желание работать по выбранной профессии.</w:t>
      </w:r>
      <w:r>
        <w:br/>
      </w:r>
      <w:r>
        <w:rPr>
          <w:rFonts w:ascii="Times New Roman"/>
          <w:b w:val="false"/>
          <w:i w:val="false"/>
          <w:color w:val="000000"/>
          <w:sz w:val="28"/>
        </w:rPr>
        <w:t>
</w:t>
      </w:r>
      <w:r>
        <w:rPr>
          <w:rFonts w:ascii="Times New Roman"/>
          <w:b w:val="false"/>
          <w:i w:val="false"/>
          <w:color w:val="000000"/>
          <w:sz w:val="28"/>
        </w:rPr>
        <w:t>
      39. К социально-трудовым услугам, предоставляемым лицам старше восемнадцати лет, инвалидам и престарелым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1) профессиональная ориентация детей с нарушениями ОДА, инвалидов;</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и членов их семей в организации надомного труда;</w:t>
      </w:r>
      <w:r>
        <w:br/>
      </w:r>
      <w:r>
        <w:rPr>
          <w:rFonts w:ascii="Times New Roman"/>
          <w:b w:val="false"/>
          <w:i w:val="false"/>
          <w:color w:val="000000"/>
          <w:sz w:val="28"/>
        </w:rPr>
        <w:t>
</w:t>
      </w:r>
      <w:r>
        <w:rPr>
          <w:rFonts w:ascii="Times New Roman"/>
          <w:b w:val="false"/>
          <w:i w:val="false"/>
          <w:color w:val="000000"/>
          <w:sz w:val="28"/>
        </w:rPr>
        <w:t>
      3) содействие в трудоустройстве инвалидов.</w:t>
      </w:r>
      <w:r>
        <w:br/>
      </w:r>
      <w:r>
        <w:rPr>
          <w:rFonts w:ascii="Times New Roman"/>
          <w:b w:val="false"/>
          <w:i w:val="false"/>
          <w:color w:val="000000"/>
          <w:sz w:val="28"/>
        </w:rPr>
        <w:t>
</w:t>
      </w:r>
      <w:r>
        <w:rPr>
          <w:rFonts w:ascii="Times New Roman"/>
          <w:b w:val="false"/>
          <w:i w:val="false"/>
          <w:color w:val="000000"/>
          <w:sz w:val="28"/>
        </w:rPr>
        <w:t>
      40. Требования к качеству предоставления социально-трудовых услуг:</w:t>
      </w:r>
      <w:r>
        <w:br/>
      </w:r>
      <w:r>
        <w:rPr>
          <w:rFonts w:ascii="Times New Roman"/>
          <w:b w:val="false"/>
          <w:i w:val="false"/>
          <w:color w:val="000000"/>
          <w:sz w:val="28"/>
        </w:rPr>
        <w:t>
</w:t>
      </w:r>
      <w:r>
        <w:rPr>
          <w:rFonts w:ascii="Times New Roman"/>
          <w:b w:val="false"/>
          <w:i w:val="false"/>
          <w:color w:val="000000"/>
          <w:sz w:val="28"/>
        </w:rPr>
        <w:t>
      1) профессиональная ориентация детей с нарушениями ОДА, инвалидов сопровождается мероприятиями, способными помочь им в выборе профессии;</w:t>
      </w:r>
      <w:r>
        <w:br/>
      </w:r>
      <w:r>
        <w:rPr>
          <w:rFonts w:ascii="Times New Roman"/>
          <w:b w:val="false"/>
          <w:i w:val="false"/>
          <w:color w:val="000000"/>
          <w:sz w:val="28"/>
        </w:rPr>
        <w:t>
</w:t>
      </w:r>
      <w:r>
        <w:rPr>
          <w:rFonts w:ascii="Times New Roman"/>
          <w:b w:val="false"/>
          <w:i w:val="false"/>
          <w:color w:val="000000"/>
          <w:sz w:val="28"/>
        </w:rPr>
        <w:t xml:space="preserve">
      2) консультирование получателей услуг и членов их семей по вопросам организации надомного труда помогает получателям услуг в решении вопросов поддержания и улучшения своего материального положения и жизненного уровня семьи; </w:t>
      </w:r>
      <w:r>
        <w:br/>
      </w:r>
      <w:r>
        <w:rPr>
          <w:rFonts w:ascii="Times New Roman"/>
          <w:b w:val="false"/>
          <w:i w:val="false"/>
          <w:color w:val="000000"/>
          <w:sz w:val="28"/>
        </w:rPr>
        <w:t>
</w:t>
      </w:r>
      <w:r>
        <w:rPr>
          <w:rFonts w:ascii="Times New Roman"/>
          <w:b w:val="false"/>
          <w:i w:val="false"/>
          <w:color w:val="000000"/>
          <w:sz w:val="28"/>
        </w:rPr>
        <w:t xml:space="preserve">
      3) при оказании содействия в трудоустройстве учитываются индивидуальные физические и умственные способности получателя услуг, его возможность работать по предложенной профессии. </w:t>
      </w:r>
      <w:r>
        <w:br/>
      </w:r>
      <w:r>
        <w:rPr>
          <w:rFonts w:ascii="Times New Roman"/>
          <w:b w:val="false"/>
          <w:i w:val="false"/>
          <w:color w:val="000000"/>
          <w:sz w:val="28"/>
        </w:rPr>
        <w:t>
</w:t>
      </w:r>
      <w:r>
        <w:rPr>
          <w:rFonts w:ascii="Times New Roman"/>
          <w:b w:val="false"/>
          <w:i w:val="false"/>
          <w:color w:val="000000"/>
          <w:sz w:val="28"/>
        </w:rPr>
        <w:t>
      41. К социально-культурным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1) организация праздников и досуговых мероприятий;</w:t>
      </w:r>
      <w:r>
        <w:br/>
      </w:r>
      <w:r>
        <w:rPr>
          <w:rFonts w:ascii="Times New Roman"/>
          <w:b w:val="false"/>
          <w:i w:val="false"/>
          <w:color w:val="000000"/>
          <w:sz w:val="28"/>
        </w:rPr>
        <w:t>
</w:t>
      </w:r>
      <w:r>
        <w:rPr>
          <w:rFonts w:ascii="Times New Roman"/>
          <w:b w:val="false"/>
          <w:i w:val="false"/>
          <w:color w:val="000000"/>
          <w:sz w:val="28"/>
        </w:rPr>
        <w:t>
      2) организация и проведение клубной и кружковой работы;</w:t>
      </w:r>
      <w:r>
        <w:br/>
      </w:r>
      <w:r>
        <w:rPr>
          <w:rFonts w:ascii="Times New Roman"/>
          <w:b w:val="false"/>
          <w:i w:val="false"/>
          <w:color w:val="000000"/>
          <w:sz w:val="28"/>
        </w:rPr>
        <w:t>
</w:t>
      </w:r>
      <w:r>
        <w:rPr>
          <w:rFonts w:ascii="Times New Roman"/>
          <w:b w:val="false"/>
          <w:i w:val="false"/>
          <w:color w:val="000000"/>
          <w:sz w:val="28"/>
        </w:rPr>
        <w:t>
      3) вовлечение получателей услуг в досуговые мероприятия, к участию в культурных мероприятиях (организация экскурсий, посещение театров, выставок, концертов и других мероприятий).</w:t>
      </w:r>
      <w:r>
        <w:br/>
      </w:r>
      <w:r>
        <w:rPr>
          <w:rFonts w:ascii="Times New Roman"/>
          <w:b w:val="false"/>
          <w:i w:val="false"/>
          <w:color w:val="000000"/>
          <w:sz w:val="28"/>
        </w:rPr>
        <w:t>
</w:t>
      </w:r>
      <w:r>
        <w:rPr>
          <w:rFonts w:ascii="Times New Roman"/>
          <w:b w:val="false"/>
          <w:i w:val="false"/>
          <w:color w:val="000000"/>
          <w:sz w:val="28"/>
        </w:rPr>
        <w:t>
      42. Требования к качеству предоставления социально-культурных услуг:</w:t>
      </w:r>
      <w:r>
        <w:br/>
      </w:r>
      <w:r>
        <w:rPr>
          <w:rFonts w:ascii="Times New Roman"/>
          <w:b w:val="false"/>
          <w:i w:val="false"/>
          <w:color w:val="000000"/>
          <w:sz w:val="28"/>
        </w:rPr>
        <w:t>
</w:t>
      </w:r>
      <w:r>
        <w:rPr>
          <w:rFonts w:ascii="Times New Roman"/>
          <w:b w:val="false"/>
          <w:i w:val="false"/>
          <w:color w:val="000000"/>
          <w:sz w:val="28"/>
        </w:rPr>
        <w:t>
      1) проведение праздников, юбилеев, дней рождения, экскурсий, посещения театров, кинотеатров, выставок, концертов и других культурных и досуговых мероприятий проводится по утвержденному руководителем медико-социальной организации квартальному плану;</w:t>
      </w:r>
      <w:r>
        <w:br/>
      </w:r>
      <w:r>
        <w:rPr>
          <w:rFonts w:ascii="Times New Roman"/>
          <w:b w:val="false"/>
          <w:i w:val="false"/>
          <w:color w:val="000000"/>
          <w:sz w:val="28"/>
        </w:rPr>
        <w:t>
</w:t>
      </w:r>
      <w:r>
        <w:rPr>
          <w:rFonts w:ascii="Times New Roman"/>
          <w:b w:val="false"/>
          <w:i w:val="false"/>
          <w:color w:val="000000"/>
          <w:sz w:val="28"/>
        </w:rPr>
        <w:t>
      2) организация кружков художественной самодеятельности направлена на удовлетворение социокультурных и духовных потребностей получателей услуг, расширение сферы общения;</w:t>
      </w:r>
      <w:r>
        <w:br/>
      </w:r>
      <w:r>
        <w:rPr>
          <w:rFonts w:ascii="Times New Roman"/>
          <w:b w:val="false"/>
          <w:i w:val="false"/>
          <w:color w:val="000000"/>
          <w:sz w:val="28"/>
        </w:rPr>
        <w:t>
</w:t>
      </w:r>
      <w:r>
        <w:rPr>
          <w:rFonts w:ascii="Times New Roman"/>
          <w:b w:val="false"/>
          <w:i w:val="false"/>
          <w:color w:val="000000"/>
          <w:sz w:val="28"/>
        </w:rPr>
        <w:t xml:space="preserve">
      3)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 повышению творческой активности получателей услуг; </w:t>
      </w:r>
      <w:r>
        <w:br/>
      </w:r>
      <w:r>
        <w:rPr>
          <w:rFonts w:ascii="Times New Roman"/>
          <w:b w:val="false"/>
          <w:i w:val="false"/>
          <w:color w:val="000000"/>
          <w:sz w:val="28"/>
        </w:rPr>
        <w:t>
</w:t>
      </w:r>
      <w:r>
        <w:rPr>
          <w:rFonts w:ascii="Times New Roman"/>
          <w:b w:val="false"/>
          <w:i w:val="false"/>
          <w:color w:val="000000"/>
          <w:sz w:val="28"/>
        </w:rPr>
        <w:t>
      4)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w:t>
      </w:r>
      <w:r>
        <w:br/>
      </w:r>
      <w:r>
        <w:rPr>
          <w:rFonts w:ascii="Times New Roman"/>
          <w:b w:val="false"/>
          <w:i w:val="false"/>
          <w:color w:val="000000"/>
          <w:sz w:val="28"/>
        </w:rPr>
        <w:t>
</w:t>
      </w:r>
      <w:r>
        <w:rPr>
          <w:rFonts w:ascii="Times New Roman"/>
          <w:b w:val="false"/>
          <w:i w:val="false"/>
          <w:color w:val="000000"/>
          <w:sz w:val="28"/>
        </w:rPr>
        <w:t>
      43. К социально-экономическим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1) содействие в получении полагающихся льгот, пособий, компенсаций, алиментов и других выплат, улучшении жилищных условий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5 апреля 1999 года "</w:t>
      </w:r>
      <w:r>
        <w:rPr>
          <w:rFonts w:ascii="Times New Roman"/>
          <w:b w:val="false"/>
          <w:i w:val="false"/>
          <w:color w:val="000000"/>
          <w:sz w:val="28"/>
        </w:rPr>
        <w:t>О специальном государственном пособии</w:t>
      </w:r>
      <w:r>
        <w:rPr>
          <w:rFonts w:ascii="Times New Roman"/>
          <w:b w:val="false"/>
          <w:i w:val="false"/>
          <w:color w:val="000000"/>
          <w:sz w:val="28"/>
        </w:rPr>
        <w:t xml:space="preserve"> в Республике Казахстан",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28 июня 2005 года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консультирование престарелых и инвалидов, а также семей, воспитывающих детей и осуществляющих уход за лицами старше восемнадцати лет, по вопросам самообеспечения и улучшения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
      44. Требования к качеству предоставления социально-экономических услуг:</w:t>
      </w:r>
      <w:r>
        <w:br/>
      </w:r>
      <w:r>
        <w:rPr>
          <w:rFonts w:ascii="Times New Roman"/>
          <w:b w:val="false"/>
          <w:i w:val="false"/>
          <w:color w:val="000000"/>
          <w:sz w:val="28"/>
        </w:rPr>
        <w:t>
</w:t>
      </w:r>
      <w:r>
        <w:rPr>
          <w:rFonts w:ascii="Times New Roman"/>
          <w:b w:val="false"/>
          <w:i w:val="false"/>
          <w:color w:val="000000"/>
          <w:sz w:val="28"/>
        </w:rPr>
        <w:t>
      1) содействие получателям услуг в получении льгот, пособий, компенсаций и других выплат обеспечивает своевременное, полное, квалифицированное и эффективное оказание помощи в решении вопросов, представляющих для получателей услуг интерес;</w:t>
      </w:r>
      <w:r>
        <w:br/>
      </w:r>
      <w:r>
        <w:rPr>
          <w:rFonts w:ascii="Times New Roman"/>
          <w:b w:val="false"/>
          <w:i w:val="false"/>
          <w:color w:val="000000"/>
          <w:sz w:val="28"/>
        </w:rPr>
        <w:t>
</w:t>
      </w:r>
      <w:r>
        <w:rPr>
          <w:rFonts w:ascii="Times New Roman"/>
          <w:b w:val="false"/>
          <w:i w:val="false"/>
          <w:color w:val="000000"/>
          <w:sz w:val="28"/>
        </w:rPr>
        <w:t>
      2) консультирование по вопросам самообеспечения и улучшения материального положения разъясняет получателям услуг или членам их семьи их права и возможности в развитии семейного предпринимательства, надомных промыслов, и оказывает квалифицированную помощь в решении вопросов поддержания и улучшения своего материального положения и жизненного уровня семьи.</w:t>
      </w:r>
      <w:r>
        <w:br/>
      </w:r>
      <w:r>
        <w:rPr>
          <w:rFonts w:ascii="Times New Roman"/>
          <w:b w:val="false"/>
          <w:i w:val="false"/>
          <w:color w:val="000000"/>
          <w:sz w:val="28"/>
        </w:rPr>
        <w:t>
</w:t>
      </w:r>
      <w:r>
        <w:rPr>
          <w:rFonts w:ascii="Times New Roman"/>
          <w:b w:val="false"/>
          <w:i w:val="false"/>
          <w:color w:val="000000"/>
          <w:sz w:val="28"/>
        </w:rPr>
        <w:t>
      45. К социально-правовым услугам, предоставляемым в условиях оказания услуг на дому, относятся:</w:t>
      </w:r>
      <w:r>
        <w:br/>
      </w:r>
      <w:r>
        <w:rPr>
          <w:rFonts w:ascii="Times New Roman"/>
          <w:b w:val="false"/>
          <w:i w:val="false"/>
          <w:color w:val="000000"/>
          <w:sz w:val="28"/>
        </w:rPr>
        <w:t>
</w:t>
      </w:r>
      <w:r>
        <w:rPr>
          <w:rFonts w:ascii="Times New Roman"/>
          <w:b w:val="false"/>
          <w:i w:val="false"/>
          <w:color w:val="000000"/>
          <w:sz w:val="28"/>
        </w:rPr>
        <w:t>
      1)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помощь в оформлении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и подаче обращений на действия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и содействие в получении </w:t>
      </w:r>
      <w:r>
        <w:rPr>
          <w:rFonts w:ascii="Times New Roman"/>
          <w:b w:val="false"/>
          <w:i w:val="false"/>
          <w:color w:val="000000"/>
          <w:sz w:val="28"/>
        </w:rPr>
        <w:t>установленных</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льгот</w:t>
      </w:r>
      <w:r>
        <w:rPr>
          <w:rFonts w:ascii="Times New Roman"/>
          <w:b w:val="false"/>
          <w:i w:val="false"/>
          <w:color w:val="000000"/>
          <w:sz w:val="28"/>
        </w:rPr>
        <w:t xml:space="preserve"> и </w:t>
      </w:r>
      <w:r>
        <w:rPr>
          <w:rFonts w:ascii="Times New Roman"/>
          <w:b w:val="false"/>
          <w:i w:val="false"/>
          <w:color w:val="000000"/>
          <w:sz w:val="28"/>
        </w:rPr>
        <w:t>преимуществ</w:t>
      </w:r>
      <w:r>
        <w:rPr>
          <w:rFonts w:ascii="Times New Roman"/>
          <w:b w:val="false"/>
          <w:i w:val="false"/>
          <w:color w:val="000000"/>
          <w:sz w:val="28"/>
        </w:rPr>
        <w:t>, </w:t>
      </w:r>
      <w:r>
        <w:rPr>
          <w:rFonts w:ascii="Times New Roman"/>
          <w:b w:val="false"/>
          <w:i w:val="false"/>
          <w:color w:val="000000"/>
          <w:sz w:val="28"/>
        </w:rPr>
        <w:t>социальных</w:t>
      </w:r>
      <w:r>
        <w:rPr>
          <w:rFonts w:ascii="Times New Roman"/>
          <w:b w:val="false"/>
          <w:i w:val="false"/>
          <w:color w:val="000000"/>
          <w:sz w:val="28"/>
        </w:rPr>
        <w:t> </w:t>
      </w:r>
      <w:r>
        <w:rPr>
          <w:rFonts w:ascii="Times New Roman"/>
          <w:b w:val="false"/>
          <w:i w:val="false"/>
          <w:color w:val="000000"/>
          <w:sz w:val="28"/>
        </w:rPr>
        <w:t>выплат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получение по доверенности пособий, других социальных выплат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содействие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 </w:t>
      </w:r>
      <w:r>
        <w:br/>
      </w:r>
      <w:r>
        <w:rPr>
          <w:rFonts w:ascii="Times New Roman"/>
          <w:b w:val="false"/>
          <w:i w:val="false"/>
          <w:color w:val="000000"/>
          <w:sz w:val="28"/>
        </w:rPr>
        <w:t>
</w:t>
      </w:r>
      <w:r>
        <w:rPr>
          <w:rFonts w:ascii="Times New Roman"/>
          <w:b w:val="false"/>
          <w:i w:val="false"/>
          <w:color w:val="000000"/>
          <w:sz w:val="28"/>
        </w:rPr>
        <w:t>
      7) содействие органам опеки и попечительства в устройстве детей, в том числе с нарушениями ОДА, на усыновление, попечение, патронат, под опеку;</w:t>
      </w:r>
      <w:r>
        <w:br/>
      </w:r>
      <w:r>
        <w:rPr>
          <w:rFonts w:ascii="Times New Roman"/>
          <w:b w:val="false"/>
          <w:i w:val="false"/>
          <w:color w:val="000000"/>
          <w:sz w:val="28"/>
        </w:rPr>
        <w:t>
</w:t>
      </w:r>
      <w:r>
        <w:rPr>
          <w:rFonts w:ascii="Times New Roman"/>
          <w:b w:val="false"/>
          <w:i w:val="false"/>
          <w:color w:val="000000"/>
          <w:sz w:val="28"/>
        </w:rPr>
        <w:t xml:space="preserve">
      8) содействие в устройстве получателей услуг в учреждения, организации, предоставляющие специальные социальные услуги, в том числе оказание помощи в оформлении документов в организации стационарного и полустационарного типа; </w:t>
      </w:r>
      <w:r>
        <w:br/>
      </w:r>
      <w:r>
        <w:rPr>
          <w:rFonts w:ascii="Times New Roman"/>
          <w:b w:val="false"/>
          <w:i w:val="false"/>
          <w:color w:val="000000"/>
          <w:sz w:val="28"/>
        </w:rPr>
        <w:t>
</w:t>
      </w:r>
      <w:r>
        <w:rPr>
          <w:rFonts w:ascii="Times New Roman"/>
          <w:b w:val="false"/>
          <w:i w:val="false"/>
          <w:color w:val="000000"/>
          <w:sz w:val="28"/>
        </w:rPr>
        <w:t xml:space="preserve">
      9) оформление представлений на родителей, уклоняющихся от воспитания детей, в том числе с нарушениями ОДА, в комиссию по делам несовершеннолетних; </w:t>
      </w:r>
      <w:r>
        <w:br/>
      </w:r>
      <w:r>
        <w:rPr>
          <w:rFonts w:ascii="Times New Roman"/>
          <w:b w:val="false"/>
          <w:i w:val="false"/>
          <w:color w:val="000000"/>
          <w:sz w:val="28"/>
        </w:rPr>
        <w:t>
</w:t>
      </w:r>
      <w:r>
        <w:rPr>
          <w:rFonts w:ascii="Times New Roman"/>
          <w:b w:val="false"/>
          <w:i w:val="false"/>
          <w:color w:val="000000"/>
          <w:sz w:val="28"/>
        </w:rPr>
        <w:t>
      10) содействие получателям услуг в оказании юридической помощи в оформлении документов для трудоустройства, получения документа, удостоверяющего личность, и других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11) содействие в получении бесплатной юридической помощи адвоката в случаях и порядке, установленном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декабря 1997 года "Об адвокатской деятельности".</w:t>
      </w:r>
      <w:r>
        <w:br/>
      </w:r>
      <w:r>
        <w:rPr>
          <w:rFonts w:ascii="Times New Roman"/>
          <w:b w:val="false"/>
          <w:i w:val="false"/>
          <w:color w:val="000000"/>
          <w:sz w:val="28"/>
        </w:rPr>
        <w:t>
</w:t>
      </w:r>
      <w:r>
        <w:rPr>
          <w:rFonts w:ascii="Times New Roman"/>
          <w:b w:val="false"/>
          <w:i w:val="false"/>
          <w:color w:val="000000"/>
          <w:sz w:val="28"/>
        </w:rPr>
        <w:t>
      46. Требования к качеству предоставления социально-правовых услуг:</w:t>
      </w:r>
      <w:r>
        <w:br/>
      </w:r>
      <w:r>
        <w:rPr>
          <w:rFonts w:ascii="Times New Roman"/>
          <w:b w:val="false"/>
          <w:i w:val="false"/>
          <w:color w:val="000000"/>
          <w:sz w:val="28"/>
        </w:rPr>
        <w:t>
</w:t>
      </w:r>
      <w:r>
        <w:rPr>
          <w:rFonts w:ascii="Times New Roman"/>
          <w:b w:val="false"/>
          <w:i w:val="false"/>
          <w:color w:val="000000"/>
          <w:sz w:val="28"/>
        </w:rPr>
        <w:t>
      1) консультирование получателей услуг по вопросам,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по социально-правовым вопросам (гражданское, жилищное, семейное, трудовое, пенсионное, уголовное законодательство и по другим вопросам) дает им полное представление об интересующих их законодательных актах и правах в затрагиваемых вопросах, оказывать необходимую помощь в подготовке и направлении соответствующим адресатам документов (заявлений, жалоб, справок и других документов), необходимых для практического решения этих вопросов;</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жалоб на действие или бездействие должностных лиц государственных органов и организаций, нарушающие или ущемляющие законные права получателей услуг заключается в том, чтобы помочь им юридически грамотно изложить в жалобах суть обжалуемых действий, требования устранить допущенные нарушения и отправить жалобу адресату;</w:t>
      </w:r>
      <w:r>
        <w:br/>
      </w:r>
      <w:r>
        <w:rPr>
          <w:rFonts w:ascii="Times New Roman"/>
          <w:b w:val="false"/>
          <w:i w:val="false"/>
          <w:color w:val="000000"/>
          <w:sz w:val="28"/>
        </w:rPr>
        <w:t>
</w:t>
      </w:r>
      <w:r>
        <w:rPr>
          <w:rFonts w:ascii="Times New Roman"/>
          <w:b w:val="false"/>
          <w:i w:val="false"/>
          <w:color w:val="000000"/>
          <w:sz w:val="28"/>
        </w:rPr>
        <w:t xml:space="preserve">
      4) оказание юридической помощи в оформлении документов (удостоверяющих личность, на получение положенных по законодательству льгот, пособий и других социальных выплат, на усыновление и другие формы семейного воспитания детей, детей с нарушениями ОДА, для трудоустройства инвалидов) обеспечивает разъяснение получателям услуг содержание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 </w:t>
      </w:r>
      <w:r>
        <w:br/>
      </w:r>
      <w:r>
        <w:rPr>
          <w:rFonts w:ascii="Times New Roman"/>
          <w:b w:val="false"/>
          <w:i w:val="false"/>
          <w:color w:val="000000"/>
          <w:sz w:val="28"/>
        </w:rPr>
        <w:t>
</w:t>
      </w:r>
      <w:r>
        <w:rPr>
          <w:rFonts w:ascii="Times New Roman"/>
          <w:b w:val="false"/>
          <w:i w:val="false"/>
          <w:color w:val="000000"/>
          <w:sz w:val="28"/>
        </w:rPr>
        <w:t>
      5) содействие в получении бесплатной помощи адвоката для защиты прав и интересов гарантирует получателю услуг квалифицированную юридическую защиту законных прав и помощь в целях принятия объективного решения по его вопросу;</w:t>
      </w:r>
      <w:r>
        <w:br/>
      </w:r>
      <w:r>
        <w:rPr>
          <w:rFonts w:ascii="Times New Roman"/>
          <w:b w:val="false"/>
          <w:i w:val="false"/>
          <w:color w:val="000000"/>
          <w:sz w:val="28"/>
        </w:rPr>
        <w:t>
</w:t>
      </w:r>
      <w:r>
        <w:rPr>
          <w:rFonts w:ascii="Times New Roman"/>
          <w:b w:val="false"/>
          <w:i w:val="false"/>
          <w:color w:val="000000"/>
          <w:sz w:val="28"/>
        </w:rPr>
        <w:t xml:space="preserve">
      6) содействие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 заключается в подготовке необходимых документов пострадавшим лицам для представления в суд, участии в судебных процессах в целях защиты прав потерпевших и наказания виновных; </w:t>
      </w:r>
      <w:r>
        <w:br/>
      </w:r>
      <w:r>
        <w:rPr>
          <w:rFonts w:ascii="Times New Roman"/>
          <w:b w:val="false"/>
          <w:i w:val="false"/>
          <w:color w:val="000000"/>
          <w:sz w:val="28"/>
        </w:rPr>
        <w:t>
</w:t>
      </w:r>
      <w:r>
        <w:rPr>
          <w:rFonts w:ascii="Times New Roman"/>
          <w:b w:val="false"/>
          <w:i w:val="false"/>
          <w:color w:val="000000"/>
          <w:sz w:val="28"/>
        </w:rPr>
        <w:t>
      7) оформленные представления на родителей, уклоняющихся от воспитания детей, в том числе с нарушениями ОДА, в комиссию по делам несовершеннолетних содержат все необходимые материалы и являются основанием для дальнейшего практического решения вопросов, связанных с привлечением родителей к ответственности, защитой законных прав и интересов детей.</w:t>
      </w:r>
    </w:p>
    <w:bookmarkEnd w:id="94"/>
    <w:bookmarkStart w:name="z977" w:id="95"/>
    <w:p>
      <w:pPr>
        <w:spacing w:after="0"/>
        <w:ind w:left="0"/>
        <w:jc w:val="left"/>
      </w:pPr>
      <w:r>
        <w:rPr>
          <w:rFonts w:ascii="Times New Roman"/>
          <w:b/>
          <w:i w:val="false"/>
          <w:color w:val="000000"/>
        </w:rPr>
        <w:t xml:space="preserve"> 
6. Условия прекращения и приостановления</w:t>
      </w:r>
      <w:r>
        <w:br/>
      </w:r>
      <w:r>
        <w:rPr>
          <w:rFonts w:ascii="Times New Roman"/>
          <w:b/>
          <w:i w:val="false"/>
          <w:color w:val="000000"/>
        </w:rPr>
        <w:t>
оказания специальных социальных услуг</w:t>
      </w:r>
    </w:p>
    <w:bookmarkEnd w:id="95"/>
    <w:bookmarkStart w:name="z978" w:id="96"/>
    <w:p>
      <w:pPr>
        <w:spacing w:after="0"/>
        <w:ind w:left="0"/>
        <w:jc w:val="both"/>
      </w:pPr>
      <w:r>
        <w:rPr>
          <w:rFonts w:ascii="Times New Roman"/>
          <w:b w:val="false"/>
          <w:i w:val="false"/>
          <w:color w:val="000000"/>
          <w:sz w:val="28"/>
        </w:rPr>
        <w:t>
      47. Прекращение предоставления специальных социальных услуг организацией надомного обслуживания осуществляется:</w:t>
      </w:r>
      <w:r>
        <w:br/>
      </w:r>
      <w:r>
        <w:rPr>
          <w:rFonts w:ascii="Times New Roman"/>
          <w:b w:val="false"/>
          <w:i w:val="false"/>
          <w:color w:val="000000"/>
          <w:sz w:val="28"/>
        </w:rPr>
        <w:t>
</w:t>
      </w:r>
      <w:r>
        <w:rPr>
          <w:rFonts w:ascii="Times New Roman"/>
          <w:b w:val="false"/>
          <w:i w:val="false"/>
          <w:color w:val="000000"/>
          <w:sz w:val="28"/>
        </w:rPr>
        <w:t>
      1) по письменному заявлению получателей услуг, а для несовершеннолетних и недееспособных - по письменному заявлению законного представителя (одного из родителей, опекуна, попечителя) получателей услуг;</w:t>
      </w:r>
      <w:r>
        <w:br/>
      </w:r>
      <w:r>
        <w:rPr>
          <w:rFonts w:ascii="Times New Roman"/>
          <w:b w:val="false"/>
          <w:i w:val="false"/>
          <w:color w:val="000000"/>
          <w:sz w:val="28"/>
        </w:rPr>
        <w:t>
</w:t>
      </w:r>
      <w:r>
        <w:rPr>
          <w:rFonts w:ascii="Times New Roman"/>
          <w:b w:val="false"/>
          <w:i w:val="false"/>
          <w:color w:val="000000"/>
          <w:sz w:val="28"/>
        </w:rPr>
        <w:t>
      2) в случае снятия инвалидности, установления третьей группы инвалидности;</w:t>
      </w:r>
      <w:r>
        <w:br/>
      </w:r>
      <w:r>
        <w:rPr>
          <w:rFonts w:ascii="Times New Roman"/>
          <w:b w:val="false"/>
          <w:i w:val="false"/>
          <w:color w:val="000000"/>
          <w:sz w:val="28"/>
        </w:rPr>
        <w:t>
</w:t>
      </w:r>
      <w:r>
        <w:rPr>
          <w:rFonts w:ascii="Times New Roman"/>
          <w:b w:val="false"/>
          <w:i w:val="false"/>
          <w:color w:val="000000"/>
          <w:sz w:val="28"/>
        </w:rPr>
        <w:t>
      3) при получении специальных социальных услуг в условиях стационара или полустационара;</w:t>
      </w:r>
      <w:r>
        <w:br/>
      </w:r>
      <w:r>
        <w:rPr>
          <w:rFonts w:ascii="Times New Roman"/>
          <w:b w:val="false"/>
          <w:i w:val="false"/>
          <w:color w:val="000000"/>
          <w:sz w:val="28"/>
        </w:rPr>
        <w:t>
</w:t>
      </w:r>
      <w:r>
        <w:rPr>
          <w:rFonts w:ascii="Times New Roman"/>
          <w:b w:val="false"/>
          <w:i w:val="false"/>
          <w:color w:val="000000"/>
          <w:sz w:val="28"/>
        </w:rPr>
        <w:t>
      4) переезд получателя услуг в другой населенный пункт;</w:t>
      </w:r>
      <w:r>
        <w:br/>
      </w:r>
      <w:r>
        <w:rPr>
          <w:rFonts w:ascii="Times New Roman"/>
          <w:b w:val="false"/>
          <w:i w:val="false"/>
          <w:color w:val="000000"/>
          <w:sz w:val="28"/>
        </w:rPr>
        <w:t>
</w:t>
      </w:r>
      <w:r>
        <w:rPr>
          <w:rFonts w:ascii="Times New Roman"/>
          <w:b w:val="false"/>
          <w:i w:val="false"/>
          <w:color w:val="000000"/>
          <w:sz w:val="28"/>
        </w:rPr>
        <w:t>
      5) необоснованные оскорбления и обвинения, унижающие человеческое достоинство социального работника по уходу со стороны получателя услуг или членов его семьи, которые подтверждаются письменными показаниями свидетелей;</w:t>
      </w:r>
      <w:r>
        <w:br/>
      </w:r>
      <w:r>
        <w:rPr>
          <w:rFonts w:ascii="Times New Roman"/>
          <w:b w:val="false"/>
          <w:i w:val="false"/>
          <w:color w:val="000000"/>
          <w:sz w:val="28"/>
        </w:rPr>
        <w:t>
</w:t>
      </w:r>
      <w:r>
        <w:rPr>
          <w:rFonts w:ascii="Times New Roman"/>
          <w:b w:val="false"/>
          <w:i w:val="false"/>
          <w:color w:val="000000"/>
          <w:sz w:val="28"/>
        </w:rPr>
        <w:t>
      6) расторжения договора о предоставлении платных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48. Возобновление предоставления специальных социальных услуг осуществляется в порядке, предусмотренном </w:t>
      </w:r>
      <w:r>
        <w:rPr>
          <w:rFonts w:ascii="Times New Roman"/>
          <w:b w:val="false"/>
          <w:i w:val="false"/>
          <w:color w:val="000000"/>
          <w:sz w:val="28"/>
        </w:rPr>
        <w:t>главой 3</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Для получателей услуг, предоставление специальных социальных услуг которым прекращено по основанию, предусмотренному подпунктом 5) пункта 47 настоящего стандарта,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xml:space="preserve">
      49. В случае возникновения у получателей услуг заболеваний, являющихся медицинским противопоказанием к обслуживанию организацией надомного обслуживания, предоставление специальных социальных услуг временно приостанавливается. </w:t>
      </w:r>
      <w:r>
        <w:br/>
      </w:r>
      <w:r>
        <w:rPr>
          <w:rFonts w:ascii="Times New Roman"/>
          <w:b w:val="false"/>
          <w:i w:val="false"/>
          <w:color w:val="000000"/>
          <w:sz w:val="28"/>
        </w:rPr>
        <w:t>
</w:t>
      </w:r>
      <w:r>
        <w:rPr>
          <w:rFonts w:ascii="Times New Roman"/>
          <w:b w:val="false"/>
          <w:i w:val="false"/>
          <w:color w:val="000000"/>
          <w:sz w:val="28"/>
        </w:rPr>
        <w:t xml:space="preserve">
      Возобновление оказания специальных социальных услуг осуществляется после предоставления получателем услуг медицинских документов, подтверждающих отсутствие заболеваний, являющихся медицинским противопоказанием к обслуживанию организацией надомного обслуживания. </w:t>
      </w:r>
      <w:r>
        <w:br/>
      </w:r>
      <w:r>
        <w:rPr>
          <w:rFonts w:ascii="Times New Roman"/>
          <w:b w:val="false"/>
          <w:i w:val="false"/>
          <w:color w:val="000000"/>
          <w:sz w:val="28"/>
        </w:rPr>
        <w:t>
</w:t>
      </w:r>
      <w:r>
        <w:rPr>
          <w:rFonts w:ascii="Times New Roman"/>
          <w:b w:val="false"/>
          <w:i w:val="false"/>
          <w:color w:val="000000"/>
          <w:sz w:val="28"/>
        </w:rPr>
        <w:t xml:space="preserve">
      50. Прекращение и приостановление предоставления специальных социальных услуг осуществляется на основании решения руководителя организации надомного обслуживания. </w:t>
      </w:r>
      <w:r>
        <w:br/>
      </w:r>
      <w:r>
        <w:rPr>
          <w:rFonts w:ascii="Times New Roman"/>
          <w:b w:val="false"/>
          <w:i w:val="false"/>
          <w:color w:val="000000"/>
          <w:sz w:val="28"/>
        </w:rPr>
        <w:t>
</w:t>
      </w:r>
      <w:r>
        <w:rPr>
          <w:rFonts w:ascii="Times New Roman"/>
          <w:b w:val="false"/>
          <w:i w:val="false"/>
          <w:color w:val="000000"/>
          <w:sz w:val="28"/>
        </w:rPr>
        <w:t>
      51. При этом оформляются рекомендации специалистов организации надомного обслуживания, которые передаются на руки получателю услуг, либо его законному представителю.</w:t>
      </w:r>
    </w:p>
    <w:bookmarkEnd w:id="96"/>
    <w:bookmarkStart w:name="z991" w:id="97"/>
    <w:p>
      <w:pPr>
        <w:spacing w:after="0"/>
        <w:ind w:left="0"/>
        <w:jc w:val="left"/>
      </w:pPr>
      <w:r>
        <w:rPr>
          <w:rFonts w:ascii="Times New Roman"/>
          <w:b/>
          <w:i w:val="false"/>
          <w:color w:val="000000"/>
        </w:rPr>
        <w:t xml:space="preserve"> 
7. Управление организацией надомного обслуживания</w:t>
      </w:r>
    </w:p>
    <w:bookmarkEnd w:id="97"/>
    <w:bookmarkStart w:name="z992" w:id="98"/>
    <w:p>
      <w:pPr>
        <w:spacing w:after="0"/>
        <w:ind w:left="0"/>
        <w:jc w:val="both"/>
      </w:pPr>
      <w:r>
        <w:rPr>
          <w:rFonts w:ascii="Times New Roman"/>
          <w:b w:val="false"/>
          <w:i w:val="false"/>
          <w:color w:val="000000"/>
          <w:sz w:val="28"/>
        </w:rPr>
        <w:t>
      52. Организацию надомного обслуживания возглавляет руководитель (заведующий), который назначается и освобождается от должности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Организацию надомного обслуживания, являющуюся структурным подразделением юридического лица, возглавляет заведующий, который назначается и освобождается от должности руководителем данного юридического лица по согласованию с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53. Штатные нормативы персонала организации надомного обслуживания утверждаются уполномоченным органом или учредителем с учетом потребностей и возможностей бюджета в объеме, не менее предусмотренного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54. Нагрузка (количество обслуживаемых получателей услуг и посещений в неделю) на специалистов организации надомного обслуживания определяется консультантом по социальной работе и утверждается руководителем организации надомного обслуживания с учетом нужд и потребностей получателей услуг.</w:t>
      </w:r>
      <w:r>
        <w:br/>
      </w:r>
      <w:r>
        <w:rPr>
          <w:rFonts w:ascii="Times New Roman"/>
          <w:b w:val="false"/>
          <w:i w:val="false"/>
          <w:color w:val="000000"/>
          <w:sz w:val="28"/>
        </w:rPr>
        <w:t>
</w:t>
      </w:r>
      <w:r>
        <w:rPr>
          <w:rFonts w:ascii="Times New Roman"/>
          <w:b w:val="false"/>
          <w:i w:val="false"/>
          <w:color w:val="000000"/>
          <w:sz w:val="28"/>
        </w:rPr>
        <w:t xml:space="preserve">
      55. Посещение получателей услуг специалистами организации надомного обслуживания осуществляется согласно графику посещения получателей услуг, утверждаемому руководителем организации. </w:t>
      </w:r>
      <w:r>
        <w:br/>
      </w:r>
      <w:r>
        <w:rPr>
          <w:rFonts w:ascii="Times New Roman"/>
          <w:b w:val="false"/>
          <w:i w:val="false"/>
          <w:color w:val="000000"/>
          <w:sz w:val="28"/>
        </w:rPr>
        <w:t>
</w:t>
      </w:r>
      <w:r>
        <w:rPr>
          <w:rFonts w:ascii="Times New Roman"/>
          <w:b w:val="false"/>
          <w:i w:val="false"/>
          <w:color w:val="000000"/>
          <w:sz w:val="28"/>
        </w:rPr>
        <w:t>
      56. В день посещения получателя услуг специалисты организации делают соответствующую отметку в журнале учета предоставленных специальных социальных услуг (</w:t>
      </w:r>
      <w:r>
        <w:rPr>
          <w:rFonts w:ascii="Times New Roman"/>
          <w:b w:val="false"/>
          <w:i w:val="false"/>
          <w:color w:val="000000"/>
          <w:sz w:val="28"/>
        </w:rPr>
        <w:t>приложение 7</w:t>
      </w:r>
      <w:r>
        <w:rPr>
          <w:rFonts w:ascii="Times New Roman"/>
          <w:b w:val="false"/>
          <w:i w:val="false"/>
          <w:color w:val="000000"/>
          <w:sz w:val="28"/>
        </w:rPr>
        <w:t xml:space="preserve"> к настоящему стандарту), который находится у получателя услуг (законного представителя) и по окончании месяца передается социальному работнику по уходу. </w:t>
      </w:r>
      <w:r>
        <w:br/>
      </w:r>
      <w:r>
        <w:rPr>
          <w:rFonts w:ascii="Times New Roman"/>
          <w:b w:val="false"/>
          <w:i w:val="false"/>
          <w:color w:val="000000"/>
          <w:sz w:val="28"/>
        </w:rPr>
        <w:t>
</w:t>
      </w:r>
      <w:r>
        <w:rPr>
          <w:rFonts w:ascii="Times New Roman"/>
          <w:b w:val="false"/>
          <w:i w:val="false"/>
          <w:color w:val="000000"/>
          <w:sz w:val="28"/>
        </w:rPr>
        <w:t>
      57. Уполномоченный орган или учредитель, руководитель создают условия для предоставления специальных социальных услуг, в том числе:</w:t>
      </w:r>
      <w:r>
        <w:br/>
      </w:r>
      <w:r>
        <w:rPr>
          <w:rFonts w:ascii="Times New Roman"/>
          <w:b w:val="false"/>
          <w:i w:val="false"/>
          <w:color w:val="000000"/>
          <w:sz w:val="28"/>
        </w:rPr>
        <w:t>
</w:t>
      </w:r>
      <w:r>
        <w:rPr>
          <w:rFonts w:ascii="Times New Roman"/>
          <w:b w:val="false"/>
          <w:i w:val="false"/>
          <w:color w:val="000000"/>
          <w:sz w:val="28"/>
        </w:rPr>
        <w:t>
      1) помещения, оснащенные необходимой техникой и связью, диагностический, дидактический, развивающий и иной материал, необходимый для проведения реабилитационных мероприятий;</w:t>
      </w:r>
      <w:r>
        <w:br/>
      </w:r>
      <w:r>
        <w:rPr>
          <w:rFonts w:ascii="Times New Roman"/>
          <w:b w:val="false"/>
          <w:i w:val="false"/>
          <w:color w:val="000000"/>
          <w:sz w:val="28"/>
        </w:rPr>
        <w:t>
</w:t>
      </w:r>
      <w:r>
        <w:rPr>
          <w:rFonts w:ascii="Times New Roman"/>
          <w:b w:val="false"/>
          <w:i w:val="false"/>
          <w:color w:val="000000"/>
          <w:sz w:val="28"/>
        </w:rPr>
        <w:t>
      2) обеспечение персонала методической литературой, способствующей формированию знаний, умений и навыков ухода за получателем услуг;</w:t>
      </w:r>
      <w:r>
        <w:br/>
      </w:r>
      <w:r>
        <w:rPr>
          <w:rFonts w:ascii="Times New Roman"/>
          <w:b w:val="false"/>
          <w:i w:val="false"/>
          <w:color w:val="000000"/>
          <w:sz w:val="28"/>
        </w:rPr>
        <w:t>
</w:t>
      </w:r>
      <w:r>
        <w:rPr>
          <w:rFonts w:ascii="Times New Roman"/>
          <w:b w:val="false"/>
          <w:i w:val="false"/>
          <w:color w:val="000000"/>
          <w:sz w:val="28"/>
        </w:rPr>
        <w:t xml:space="preserve">
      3) обеспечение персонала при необходимости транспортным средством, проездными билетами или денежной компенсацией в размере стоимости проездного билета; </w:t>
      </w:r>
      <w:r>
        <w:br/>
      </w:r>
      <w:r>
        <w:rPr>
          <w:rFonts w:ascii="Times New Roman"/>
          <w:b w:val="false"/>
          <w:i w:val="false"/>
          <w:color w:val="000000"/>
          <w:sz w:val="28"/>
        </w:rPr>
        <w:t>
</w:t>
      </w:r>
      <w:r>
        <w:rPr>
          <w:rFonts w:ascii="Times New Roman"/>
          <w:b w:val="false"/>
          <w:i w:val="false"/>
          <w:color w:val="000000"/>
          <w:sz w:val="28"/>
        </w:rPr>
        <w:t>
      4) обеспечение социальных работников по уходу за престарелыми и инвалидами униформой, хозяйственными принадлежностями:</w:t>
      </w:r>
      <w:r>
        <w:br/>
      </w:r>
      <w:r>
        <w:rPr>
          <w:rFonts w:ascii="Times New Roman"/>
          <w:b w:val="false"/>
          <w:i w:val="false"/>
          <w:color w:val="000000"/>
          <w:sz w:val="28"/>
        </w:rPr>
        <w:t>
</w:t>
      </w:r>
      <w:r>
        <w:rPr>
          <w:rFonts w:ascii="Times New Roman"/>
          <w:b w:val="false"/>
          <w:i w:val="false"/>
          <w:color w:val="000000"/>
          <w:sz w:val="28"/>
        </w:rPr>
        <w:t>
      моющие средства;</w:t>
      </w:r>
      <w:r>
        <w:br/>
      </w:r>
      <w:r>
        <w:rPr>
          <w:rFonts w:ascii="Times New Roman"/>
          <w:b w:val="false"/>
          <w:i w:val="false"/>
          <w:color w:val="000000"/>
          <w:sz w:val="28"/>
        </w:rPr>
        <w:t>
</w:t>
      </w:r>
      <w:r>
        <w:rPr>
          <w:rFonts w:ascii="Times New Roman"/>
          <w:b w:val="false"/>
          <w:i w:val="false"/>
          <w:color w:val="000000"/>
          <w:sz w:val="28"/>
        </w:rPr>
        <w:t>
      ветошь;</w:t>
      </w:r>
      <w:r>
        <w:br/>
      </w:r>
      <w:r>
        <w:rPr>
          <w:rFonts w:ascii="Times New Roman"/>
          <w:b w:val="false"/>
          <w:i w:val="false"/>
          <w:color w:val="000000"/>
          <w:sz w:val="28"/>
        </w:rPr>
        <w:t>
</w:t>
      </w:r>
      <w:r>
        <w:rPr>
          <w:rFonts w:ascii="Times New Roman"/>
          <w:b w:val="false"/>
          <w:i w:val="false"/>
          <w:color w:val="000000"/>
          <w:sz w:val="28"/>
        </w:rPr>
        <w:t>
      резиновые перчатки;</w:t>
      </w:r>
      <w:r>
        <w:br/>
      </w:r>
      <w:r>
        <w:rPr>
          <w:rFonts w:ascii="Times New Roman"/>
          <w:b w:val="false"/>
          <w:i w:val="false"/>
          <w:color w:val="000000"/>
          <w:sz w:val="28"/>
        </w:rPr>
        <w:t>
</w:t>
      </w:r>
      <w:r>
        <w:rPr>
          <w:rFonts w:ascii="Times New Roman"/>
          <w:b w:val="false"/>
          <w:i w:val="false"/>
          <w:color w:val="000000"/>
          <w:sz w:val="28"/>
        </w:rPr>
        <w:t>
      хозяйственным инвентарем.</w:t>
      </w:r>
      <w:r>
        <w:br/>
      </w:r>
      <w:r>
        <w:rPr>
          <w:rFonts w:ascii="Times New Roman"/>
          <w:b w:val="false"/>
          <w:i w:val="false"/>
          <w:color w:val="000000"/>
          <w:sz w:val="28"/>
        </w:rPr>
        <w:t>
</w:t>
      </w:r>
      <w:r>
        <w:rPr>
          <w:rFonts w:ascii="Times New Roman"/>
          <w:b w:val="false"/>
          <w:i w:val="false"/>
          <w:color w:val="000000"/>
          <w:sz w:val="28"/>
        </w:rPr>
        <w:t>
      58. В организации надомного обслуживания оформляется книга жалоб и предложений, которая хранится у руководителя организации и предъявляется консультантом по социальной работе по первому требованию получателей услуг или их законных представителей.</w:t>
      </w:r>
      <w:r>
        <w:br/>
      </w:r>
      <w:r>
        <w:rPr>
          <w:rFonts w:ascii="Times New Roman"/>
          <w:b w:val="false"/>
          <w:i w:val="false"/>
          <w:color w:val="000000"/>
          <w:sz w:val="28"/>
        </w:rPr>
        <w:t>
</w:t>
      </w:r>
      <w:r>
        <w:rPr>
          <w:rFonts w:ascii="Times New Roman"/>
          <w:b w:val="false"/>
          <w:i w:val="false"/>
          <w:color w:val="000000"/>
          <w:sz w:val="28"/>
        </w:rPr>
        <w:t xml:space="preserve">
      59. Книга жалоб и предложений рассматривается руководителем организации надомного обслуживания еженедельно, а уполномоченным органом и/или учредителем - ежемесячно. </w:t>
      </w:r>
      <w:r>
        <w:br/>
      </w:r>
      <w:r>
        <w:rPr>
          <w:rFonts w:ascii="Times New Roman"/>
          <w:b w:val="false"/>
          <w:i w:val="false"/>
          <w:color w:val="000000"/>
          <w:sz w:val="28"/>
        </w:rPr>
        <w:t>
</w:t>
      </w:r>
      <w:r>
        <w:rPr>
          <w:rFonts w:ascii="Times New Roman"/>
          <w:b w:val="false"/>
          <w:i w:val="false"/>
          <w:color w:val="000000"/>
          <w:sz w:val="28"/>
        </w:rPr>
        <w:t>
      60. Организация надомного обслуживания, являющаяся юридическим лицом, имеет спонсорские, благотворительные и иные счета для перечисления средств от юридических и физических лиц, в порядке, установленном законодательством Республики Казахстан.</w:t>
      </w:r>
    </w:p>
    <w:bookmarkEnd w:id="98"/>
    <w:bookmarkStart w:name="z1009" w:id="9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в условиях оказания услуг на дому</w:t>
      </w:r>
    </w:p>
    <w:bookmarkEnd w:id="99"/>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04.04.2014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0" w:id="100"/>
    <w:p>
      <w:pPr>
        <w:spacing w:after="0"/>
        <w:ind w:left="0"/>
        <w:jc w:val="both"/>
      </w:pPr>
      <w:r>
        <w:rPr>
          <w:rFonts w:ascii="Times New Roman"/>
          <w:b w:val="false"/>
          <w:i w:val="false"/>
          <w:color w:val="000000"/>
          <w:sz w:val="28"/>
        </w:rPr>
        <w:t>
Форма</w:t>
      </w:r>
    </w:p>
    <w:bookmarkEnd w:id="100"/>
    <w:p>
      <w:pPr>
        <w:spacing w:after="0"/>
        <w:ind w:left="0"/>
        <w:jc w:val="both"/>
      </w:pPr>
      <w:r>
        <w:rPr>
          <w:rFonts w:ascii="Times New Roman"/>
          <w:b w:val="false"/>
          <w:i w:val="false"/>
          <w:color w:val="000000"/>
          <w:sz w:val="28"/>
        </w:rPr>
        <w:t>Руководителю местного исполнительного органа или уполномоченной</w:t>
      </w:r>
      <w:r>
        <w:br/>
      </w:r>
      <w:r>
        <w:rPr>
          <w:rFonts w:ascii="Times New Roman"/>
          <w:b w:val="false"/>
          <w:i w:val="false"/>
          <w:color w:val="000000"/>
          <w:sz w:val="28"/>
        </w:rPr>
        <w:t>
местным исполнительным органом государственной организации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руководителя местного исполнительного органа или</w:t>
      </w:r>
      <w:r>
        <w:br/>
      </w:r>
      <w:r>
        <w:rPr>
          <w:rFonts w:ascii="Times New Roman"/>
          <w:b w:val="false"/>
          <w:i w:val="false"/>
          <w:color w:val="000000"/>
          <w:sz w:val="28"/>
        </w:rPr>
        <w:t>
            уполномоченной местным исполнительным органом</w:t>
      </w:r>
      <w:r>
        <w:br/>
      </w:r>
      <w:r>
        <w:rPr>
          <w:rFonts w:ascii="Times New Roman"/>
          <w:b w:val="false"/>
          <w:i w:val="false"/>
          <w:color w:val="000000"/>
          <w:sz w:val="28"/>
        </w:rPr>
        <w:t>
                   государственной организации)</w:t>
      </w:r>
      <w:r>
        <w:br/>
      </w: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(наименование субъекта надомного обслуживания)</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Адрес проживания ____________________________________________________</w:t>
      </w:r>
      <w:r>
        <w:br/>
      </w:r>
      <w:r>
        <w:rPr>
          <w:rFonts w:ascii="Times New Roman"/>
          <w:b w:val="false"/>
          <w:i w:val="false"/>
          <w:color w:val="000000"/>
          <w:sz w:val="28"/>
        </w:rPr>
        <w:t>
Номер телефона (домашний, мобильный) ________________________________</w:t>
      </w:r>
      <w:r>
        <w:br/>
      </w:r>
      <w:r>
        <w:rPr>
          <w:rFonts w:ascii="Times New Roman"/>
          <w:b w:val="false"/>
          <w:i w:val="false"/>
          <w:color w:val="000000"/>
          <w:sz w:val="28"/>
        </w:rPr>
        <w:t>
Категория инвалидности (при наличии) ________________________________</w:t>
      </w:r>
      <w:r>
        <w:br/>
      </w:r>
      <w:r>
        <w:rPr>
          <w:rFonts w:ascii="Times New Roman"/>
          <w:b w:val="false"/>
          <w:i w:val="false"/>
          <w:color w:val="000000"/>
          <w:sz w:val="28"/>
        </w:rPr>
        <w:t xml:space="preserve">
Совместно проживающие члены семьи (указать Ф.И.О., родство):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011" w:id="101"/>
    <w:p>
      <w:pPr>
        <w:spacing w:after="0"/>
        <w:ind w:left="0"/>
        <w:jc w:val="left"/>
      </w:pPr>
      <w:r>
        <w:rPr>
          <w:rFonts w:ascii="Times New Roman"/>
          <w:b/>
          <w:i w:val="false"/>
          <w:color w:val="000000"/>
        </w:rPr>
        <w:t xml:space="preserve"> 
ЗАЯВЛЕНИЕ</w:t>
      </w:r>
    </w:p>
    <w:bookmarkEnd w:id="101"/>
    <w:p>
      <w:pPr>
        <w:spacing w:after="0"/>
        <w:ind w:left="0"/>
        <w:jc w:val="both"/>
      </w:pPr>
      <w:r>
        <w:rPr>
          <w:rFonts w:ascii="Times New Roman"/>
          <w:b w:val="false"/>
          <w:i w:val="false"/>
          <w:color w:val="000000"/>
          <w:sz w:val="28"/>
        </w:rPr>
        <w:t>      Прошу взять на учет _______________________________________ для</w:t>
      </w:r>
      <w:r>
        <w:br/>
      </w:r>
      <w:r>
        <w:rPr>
          <w:rFonts w:ascii="Times New Roman"/>
          <w:b w:val="false"/>
          <w:i w:val="false"/>
          <w:color w:val="000000"/>
          <w:sz w:val="28"/>
        </w:rPr>
        <w:t>
                           (указать Ф.И.О. получателя услуг)</w:t>
      </w:r>
      <w:r>
        <w:br/>
      </w:r>
      <w:r>
        <w:rPr>
          <w:rFonts w:ascii="Times New Roman"/>
          <w:b w:val="false"/>
          <w:i w:val="false"/>
          <w:color w:val="000000"/>
          <w:sz w:val="28"/>
        </w:rPr>
        <w:t>
предоставления специальных социальных услуг в условиях на дому.</w:t>
      </w:r>
      <w:r>
        <w:br/>
      </w:r>
      <w:r>
        <w:rPr>
          <w:rFonts w:ascii="Times New Roman"/>
          <w:b w:val="false"/>
          <w:i w:val="false"/>
          <w:color w:val="000000"/>
          <w:sz w:val="28"/>
        </w:rPr>
        <w:t>
      С порядком и условиями оказания специальных социальных услуг в</w:t>
      </w:r>
      <w:r>
        <w:br/>
      </w:r>
      <w:r>
        <w:rPr>
          <w:rFonts w:ascii="Times New Roman"/>
          <w:b w:val="false"/>
          <w:i w:val="false"/>
          <w:color w:val="000000"/>
          <w:sz w:val="28"/>
        </w:rPr>
        <w:t xml:space="preserve">
условиях на дому ознакомлен (а). </w:t>
      </w:r>
    </w:p>
    <w:p>
      <w:pPr>
        <w:spacing w:after="0"/>
        <w:ind w:left="0"/>
        <w:jc w:val="both"/>
      </w:pP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Даю согласие на сбор и обработку моих персональных данных, необходимых для оформления документов на оказание специальных социальных услуг в условиях ухода на дому.</w:t>
      </w:r>
    </w:p>
    <w:p>
      <w:pPr>
        <w:spacing w:after="0"/>
        <w:ind w:left="0"/>
        <w:jc w:val="both"/>
      </w:pPr>
      <w:r>
        <w:rPr>
          <w:rFonts w:ascii="Times New Roman"/>
          <w:b w:val="false"/>
          <w:i w:val="false"/>
          <w:color w:val="000000"/>
          <w:sz w:val="28"/>
        </w:rPr>
        <w:t>      Ф.И.О. и подпись __________________ Дата "__" _______ 20__ года</w:t>
      </w:r>
      <w:r>
        <w:br/>
      </w:r>
      <w:r>
        <w:rPr>
          <w:rFonts w:ascii="Times New Roman"/>
          <w:b w:val="false"/>
          <w:i w:val="false"/>
          <w:color w:val="000000"/>
          <w:sz w:val="28"/>
        </w:rPr>
        <w:t>
      Заявление принял ______________________________________________</w:t>
      </w:r>
      <w:r>
        <w:br/>
      </w:r>
      <w:r>
        <w:rPr>
          <w:rFonts w:ascii="Times New Roman"/>
          <w:b w:val="false"/>
          <w:i w:val="false"/>
          <w:color w:val="000000"/>
          <w:sz w:val="28"/>
        </w:rPr>
        <w:t>
                                 (указать Ф.И.О. и должность)</w:t>
      </w:r>
      <w:r>
        <w:br/>
      </w:r>
      <w:r>
        <w:rPr>
          <w:rFonts w:ascii="Times New Roman"/>
          <w:b w:val="false"/>
          <w:i w:val="false"/>
          <w:color w:val="000000"/>
          <w:sz w:val="28"/>
        </w:rPr>
        <w:t>
      Подпись _________ Дата "___" ________ 20__ года</w:t>
      </w:r>
    </w:p>
    <w:bookmarkStart w:name="z1012" w:id="10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в условиях оказания услуг на дому</w:t>
      </w:r>
    </w:p>
    <w:bookmarkEnd w:id="102"/>
    <w:bookmarkStart w:name="z1013" w:id="103"/>
    <w:p>
      <w:pPr>
        <w:spacing w:after="0"/>
        <w:ind w:left="0"/>
        <w:jc w:val="both"/>
      </w:pPr>
      <w:r>
        <w:rPr>
          <w:rFonts w:ascii="Times New Roman"/>
          <w:b w:val="false"/>
          <w:i w:val="false"/>
          <w:color w:val="000000"/>
          <w:sz w:val="28"/>
        </w:rPr>
        <w:t>
Форма</w:t>
      </w:r>
    </w:p>
    <w:bookmarkEnd w:id="103"/>
    <w:bookmarkStart w:name="z1014" w:id="104"/>
    <w:p>
      <w:pPr>
        <w:spacing w:after="0"/>
        <w:ind w:left="0"/>
        <w:jc w:val="left"/>
      </w:pPr>
      <w:r>
        <w:rPr>
          <w:rFonts w:ascii="Times New Roman"/>
          <w:b/>
          <w:i w:val="false"/>
          <w:color w:val="000000"/>
        </w:rPr>
        <w:t xml:space="preserve"> 
АКТ № _________</w:t>
      </w:r>
      <w:r>
        <w:br/>
      </w:r>
      <w:r>
        <w:rPr>
          <w:rFonts w:ascii="Times New Roman"/>
          <w:b/>
          <w:i w:val="false"/>
          <w:color w:val="000000"/>
        </w:rPr>
        <w:t>
обследования жилищных и других материально-бытовых условий*</w:t>
      </w:r>
    </w:p>
    <w:bookmarkEnd w:id="104"/>
    <w:p>
      <w:pPr>
        <w:spacing w:after="0"/>
        <w:ind w:left="0"/>
        <w:jc w:val="both"/>
      </w:pPr>
      <w:r>
        <w:rPr>
          <w:rFonts w:ascii="Times New Roman"/>
          <w:b w:val="false"/>
          <w:i w:val="false"/>
          <w:color w:val="000000"/>
          <w:sz w:val="28"/>
        </w:rPr>
        <w:t>1. Ф.И.О. получателя услуг __________________________________________</w:t>
      </w:r>
      <w:r>
        <w:br/>
      </w:r>
      <w:r>
        <w:rPr>
          <w:rFonts w:ascii="Times New Roman"/>
          <w:b w:val="false"/>
          <w:i w:val="false"/>
          <w:color w:val="000000"/>
          <w:sz w:val="28"/>
        </w:rPr>
        <w:t>
2. Дата рождения "___" ___________ ______ года</w:t>
      </w:r>
      <w:r>
        <w:br/>
      </w:r>
      <w:r>
        <w:rPr>
          <w:rFonts w:ascii="Times New Roman"/>
          <w:b w:val="false"/>
          <w:i w:val="false"/>
          <w:color w:val="000000"/>
          <w:sz w:val="28"/>
        </w:rPr>
        <w:t>
3. Адрес проживания _________________________________________________</w:t>
      </w:r>
      <w:r>
        <w:br/>
      </w:r>
      <w:r>
        <w:rPr>
          <w:rFonts w:ascii="Times New Roman"/>
          <w:b w:val="false"/>
          <w:i w:val="false"/>
          <w:color w:val="000000"/>
          <w:sz w:val="28"/>
        </w:rPr>
        <w:t>
4. Номер телефона ___________________________________________________</w:t>
      </w:r>
      <w:r>
        <w:br/>
      </w:r>
      <w:r>
        <w:rPr>
          <w:rFonts w:ascii="Times New Roman"/>
          <w:b w:val="false"/>
          <w:i w:val="false"/>
          <w:color w:val="000000"/>
          <w:sz w:val="28"/>
        </w:rPr>
        <w:t>
5. Вид и размер пособия (пенсии) ____________________________________</w:t>
      </w:r>
      <w:r>
        <w:br/>
      </w:r>
      <w:r>
        <w:rPr>
          <w:rFonts w:ascii="Times New Roman"/>
          <w:b w:val="false"/>
          <w:i w:val="false"/>
          <w:color w:val="000000"/>
          <w:sz w:val="28"/>
        </w:rPr>
        <w:t>
6. Семейное положение _______________________________________________</w:t>
      </w:r>
      <w:r>
        <w:br/>
      </w:r>
      <w:r>
        <w:rPr>
          <w:rFonts w:ascii="Times New Roman"/>
          <w:b w:val="false"/>
          <w:i w:val="false"/>
          <w:color w:val="000000"/>
          <w:sz w:val="28"/>
        </w:rPr>
        <w:t>
7. Последнее место работы ___________________________________________</w:t>
      </w:r>
      <w:r>
        <w:br/>
      </w:r>
      <w:r>
        <w:rPr>
          <w:rFonts w:ascii="Times New Roman"/>
          <w:b w:val="false"/>
          <w:i w:val="false"/>
          <w:color w:val="000000"/>
          <w:sz w:val="28"/>
        </w:rPr>
        <w:t>
8. Сведения о детях и близких родственниках (Ф.И.О., место</w:t>
      </w:r>
      <w:r>
        <w:br/>
      </w:r>
      <w:r>
        <w:rPr>
          <w:rFonts w:ascii="Times New Roman"/>
          <w:b w:val="false"/>
          <w:i w:val="false"/>
          <w:color w:val="000000"/>
          <w:sz w:val="28"/>
        </w:rPr>
        <w:t>
проживания, место работы, контактные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Условия проживания: ______________________________________________</w:t>
      </w:r>
      <w:r>
        <w:br/>
      </w:r>
      <w:r>
        <w:rPr>
          <w:rFonts w:ascii="Times New Roman"/>
          <w:b w:val="false"/>
          <w:i w:val="false"/>
          <w:color w:val="000000"/>
          <w:sz w:val="28"/>
        </w:rPr>
        <w:t>
                      (благоустроенное / неблагоустроенное жилье)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(квартира, частный дом, комната в общежитии и другое)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этаж, количество комнат, наличие санузлов,</w:t>
      </w:r>
      <w:r>
        <w:br/>
      </w:r>
      <w:r>
        <w:rPr>
          <w:rFonts w:ascii="Times New Roman"/>
          <w:b w:val="false"/>
          <w:i w:val="false"/>
          <w:color w:val="000000"/>
          <w:sz w:val="28"/>
        </w:rPr>
        <w:t>
         центрального отопления, лифта и так далее)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(другие условия)</w:t>
      </w:r>
      <w:r>
        <w:br/>
      </w:r>
      <w:r>
        <w:rPr>
          <w:rFonts w:ascii="Times New Roman"/>
          <w:b w:val="false"/>
          <w:i w:val="false"/>
          <w:color w:val="000000"/>
          <w:sz w:val="28"/>
        </w:rPr>
        <w:t>
10. Наличие приусадебного участка ___________________________________</w:t>
      </w:r>
      <w:r>
        <w:br/>
      </w:r>
      <w:r>
        <w:rPr>
          <w:rFonts w:ascii="Times New Roman"/>
          <w:b w:val="false"/>
          <w:i w:val="false"/>
          <w:color w:val="000000"/>
          <w:sz w:val="28"/>
        </w:rPr>
        <w:t>
      Лицо, составившее акт ___________ _____________________________</w:t>
      </w:r>
      <w:r>
        <w:br/>
      </w:r>
      <w:r>
        <w:rPr>
          <w:rFonts w:ascii="Times New Roman"/>
          <w:b w:val="false"/>
          <w:i w:val="false"/>
          <w:color w:val="000000"/>
          <w:sz w:val="28"/>
        </w:rPr>
        <w:t>
                             (подпись)      (Ф.И.О., должность)</w:t>
      </w:r>
      <w:r>
        <w:br/>
      </w:r>
      <w:r>
        <w:rPr>
          <w:rFonts w:ascii="Times New Roman"/>
          <w:b w:val="false"/>
          <w:i w:val="false"/>
          <w:color w:val="000000"/>
          <w:sz w:val="28"/>
        </w:rPr>
        <w:t xml:space="preserve">
      Дата "___" _________ 20___ года </w:t>
      </w:r>
      <w:r>
        <w:br/>
      </w:r>
      <w:r>
        <w:rPr>
          <w:rFonts w:ascii="Times New Roman"/>
          <w:b w:val="false"/>
          <w:i w:val="false"/>
          <w:color w:val="000000"/>
          <w:sz w:val="28"/>
        </w:rPr>
        <w:t>
      Примечание: заполняется для престарелых и инвалидов</w:t>
      </w:r>
    </w:p>
    <w:bookmarkStart w:name="z1015" w:id="10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в условиях оказания услуг на дому</w:t>
      </w:r>
    </w:p>
    <w:bookmarkEnd w:id="105"/>
    <w:bookmarkStart w:name="z1016" w:id="106"/>
    <w:p>
      <w:pPr>
        <w:spacing w:after="0"/>
        <w:ind w:left="0"/>
        <w:jc w:val="both"/>
      </w:pPr>
      <w:r>
        <w:rPr>
          <w:rFonts w:ascii="Times New Roman"/>
          <w:b w:val="false"/>
          <w:i w:val="false"/>
          <w:color w:val="000000"/>
          <w:sz w:val="28"/>
        </w:rPr>
        <w:t>
Форма</w:t>
      </w:r>
    </w:p>
    <w:bookmarkEnd w:id="106"/>
    <w:bookmarkStart w:name="z1017" w:id="107"/>
    <w:p>
      <w:pPr>
        <w:spacing w:after="0"/>
        <w:ind w:left="0"/>
        <w:jc w:val="left"/>
      </w:pPr>
      <w:r>
        <w:rPr>
          <w:rFonts w:ascii="Times New Roman"/>
          <w:b/>
          <w:i w:val="false"/>
          <w:color w:val="000000"/>
        </w:rPr>
        <w:t xml:space="preserve"> 
Журнал регистрации получателей специальных социальных услуг,</w:t>
      </w:r>
      <w:r>
        <w:br/>
      </w:r>
      <w:r>
        <w:rPr>
          <w:rFonts w:ascii="Times New Roman"/>
          <w:b/>
          <w:i w:val="false"/>
          <w:color w:val="000000"/>
        </w:rPr>
        <w:t>
поступающих на учет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657"/>
        <w:gridCol w:w="1791"/>
        <w:gridCol w:w="1856"/>
        <w:gridCol w:w="1032"/>
        <w:gridCol w:w="1726"/>
        <w:gridCol w:w="2094"/>
        <w:gridCol w:w="226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обращения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принятия</w:t>
            </w:r>
            <w:r>
              <w:br/>
            </w:r>
            <w:r>
              <w:rPr>
                <w:rFonts w:ascii="Times New Roman"/>
                <w:b w:val="false"/>
                <w:i w:val="false"/>
                <w:color w:val="000000"/>
                <w:sz w:val="20"/>
              </w:rPr>
              <w:t>
</w:t>
            </w:r>
            <w:r>
              <w:rPr>
                <w:rFonts w:ascii="Times New Roman"/>
                <w:b w:val="false"/>
                <w:i w:val="false"/>
                <w:color w:val="000000"/>
                <w:sz w:val="20"/>
              </w:rPr>
              <w:t>на учет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снятия с</w:t>
            </w:r>
            <w:r>
              <w:br/>
            </w:r>
            <w:r>
              <w:rPr>
                <w:rFonts w:ascii="Times New Roman"/>
                <w:b w:val="false"/>
                <w:i w:val="false"/>
                <w:color w:val="000000"/>
                <w:sz w:val="20"/>
              </w:rPr>
              <w:t>
</w:t>
            </w:r>
            <w:r>
              <w:rPr>
                <w:rFonts w:ascii="Times New Roman"/>
                <w:b w:val="false"/>
                <w:i w:val="false"/>
                <w:color w:val="000000"/>
                <w:sz w:val="20"/>
              </w:rPr>
              <w:t>учета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018" w:id="108"/>
    <w:p>
      <w:pPr>
        <w:spacing w:after="0"/>
        <w:ind w:left="0"/>
        <w:jc w:val="both"/>
      </w:pPr>
      <w:r>
        <w:rPr>
          <w:rFonts w:ascii="Times New Roman"/>
          <w:b w:val="false"/>
          <w:i w:val="false"/>
          <w:color w:val="000000"/>
          <w:sz w:val="28"/>
        </w:rPr>
        <w:t>
      Примечание: Журнал должен быть пронумерован, прошнурован и скреплен печатью. Журнал заполняется на календарный год.</w:t>
      </w:r>
    </w:p>
    <w:bookmarkEnd w:id="108"/>
    <w:bookmarkStart w:name="z1019" w:id="10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в условиях оказания услуг на дому</w:t>
      </w:r>
    </w:p>
    <w:bookmarkEnd w:id="109"/>
    <w:bookmarkStart w:name="z1020" w:id="110"/>
    <w:p>
      <w:pPr>
        <w:spacing w:after="0"/>
        <w:ind w:left="0"/>
        <w:jc w:val="left"/>
      </w:pPr>
      <w:r>
        <w:rPr>
          <w:rFonts w:ascii="Times New Roman"/>
          <w:b/>
          <w:i w:val="false"/>
          <w:color w:val="000000"/>
        </w:rPr>
        <w:t xml:space="preserve"> 
Минимальные штатные нормативы персонала в</w:t>
      </w:r>
      <w:r>
        <w:br/>
      </w:r>
      <w:r>
        <w:rPr>
          <w:rFonts w:ascii="Times New Roman"/>
          <w:b/>
          <w:i w:val="false"/>
          <w:color w:val="000000"/>
        </w:rPr>
        <w:t>
организациях надомного обслуживания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779"/>
        <w:gridCol w:w="2006"/>
        <w:gridCol w:w="7771"/>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введения должностей</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r>
              <w:br/>
            </w:r>
            <w:r>
              <w:rPr>
                <w:rFonts w:ascii="Times New Roman"/>
                <w:b w:val="false"/>
                <w:i w:val="false"/>
                <w:color w:val="000000"/>
                <w:sz w:val="20"/>
              </w:rPr>
              <w:t>
</w:t>
            </w:r>
            <w:r>
              <w:rPr>
                <w:rFonts w:ascii="Times New Roman"/>
                <w:b w:val="false"/>
                <w:i w:val="false"/>
                <w:color w:val="000000"/>
                <w:sz w:val="20"/>
              </w:rPr>
              <w:t>(руководитель)</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отделение (субъект надомного обслуживания)*</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 по</w:t>
            </w:r>
            <w:r>
              <w:br/>
            </w:r>
            <w:r>
              <w:rPr>
                <w:rFonts w:ascii="Times New Roman"/>
                <w:b w:val="false"/>
                <w:i w:val="false"/>
                <w:color w:val="000000"/>
                <w:sz w:val="20"/>
              </w:rPr>
              <w:t>
</w:t>
            </w:r>
            <w:r>
              <w:rPr>
                <w:rFonts w:ascii="Times New Roman"/>
                <w:b w:val="false"/>
                <w:i w:val="false"/>
                <w:color w:val="000000"/>
                <w:sz w:val="20"/>
              </w:rPr>
              <w:t>социальной работе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40 получателей услуг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w:t>
            </w:r>
            <w:r>
              <w:br/>
            </w:r>
            <w:r>
              <w:rPr>
                <w:rFonts w:ascii="Times New Roman"/>
                <w:b w:val="false"/>
                <w:i w:val="false"/>
                <w:color w:val="000000"/>
                <w:sz w:val="20"/>
              </w:rPr>
              <w:t>
</w:t>
            </w:r>
            <w:r>
              <w:rPr>
                <w:rFonts w:ascii="Times New Roman"/>
                <w:b w:val="false"/>
                <w:i w:val="false"/>
                <w:color w:val="000000"/>
                <w:sz w:val="20"/>
              </w:rPr>
              <w:t>работник по уходу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8 престарелых и инвалидов первой и второй</w:t>
            </w:r>
            <w:r>
              <w:br/>
            </w:r>
            <w:r>
              <w:rPr>
                <w:rFonts w:ascii="Times New Roman"/>
                <w:b w:val="false"/>
                <w:i w:val="false"/>
                <w:color w:val="000000"/>
                <w:sz w:val="20"/>
              </w:rPr>
              <w:t>
</w:t>
            </w:r>
            <w:r>
              <w:rPr>
                <w:rFonts w:ascii="Times New Roman"/>
                <w:b w:val="false"/>
                <w:i w:val="false"/>
                <w:color w:val="000000"/>
                <w:sz w:val="20"/>
              </w:rPr>
              <w:t>группы, проживающих в благоустроенном жилище;</w:t>
            </w:r>
            <w:r>
              <w:br/>
            </w:r>
            <w:r>
              <w:rPr>
                <w:rFonts w:ascii="Times New Roman"/>
                <w:b w:val="false"/>
                <w:i w:val="false"/>
                <w:color w:val="000000"/>
                <w:sz w:val="20"/>
              </w:rPr>
              <w:t>
</w:t>
            </w:r>
            <w:r>
              <w:rPr>
                <w:rFonts w:ascii="Times New Roman"/>
                <w:b w:val="false"/>
                <w:i w:val="false"/>
                <w:color w:val="000000"/>
                <w:sz w:val="20"/>
              </w:rPr>
              <w:t>2) на 5 престарелых и инвалидов первой и второй</w:t>
            </w:r>
            <w:r>
              <w:br/>
            </w:r>
            <w:r>
              <w:rPr>
                <w:rFonts w:ascii="Times New Roman"/>
                <w:b w:val="false"/>
                <w:i w:val="false"/>
                <w:color w:val="000000"/>
                <w:sz w:val="20"/>
              </w:rPr>
              <w:t>
</w:t>
            </w:r>
            <w:r>
              <w:rPr>
                <w:rFonts w:ascii="Times New Roman"/>
                <w:b w:val="false"/>
                <w:i w:val="false"/>
                <w:color w:val="000000"/>
                <w:sz w:val="20"/>
              </w:rPr>
              <w:t>группы, проживающих в неблагоустроенном жилище;</w:t>
            </w:r>
            <w:r>
              <w:br/>
            </w:r>
            <w:r>
              <w:rPr>
                <w:rFonts w:ascii="Times New Roman"/>
                <w:b w:val="false"/>
                <w:i w:val="false"/>
                <w:color w:val="000000"/>
                <w:sz w:val="20"/>
              </w:rPr>
              <w:t>
</w:t>
            </w:r>
            <w:r>
              <w:rPr>
                <w:rFonts w:ascii="Times New Roman"/>
                <w:b w:val="false"/>
                <w:i w:val="false"/>
                <w:color w:val="000000"/>
                <w:sz w:val="20"/>
              </w:rPr>
              <w:t>3) на 4-6 детей с психоневрологическими</w:t>
            </w:r>
            <w:r>
              <w:br/>
            </w:r>
            <w:r>
              <w:rPr>
                <w:rFonts w:ascii="Times New Roman"/>
                <w:b w:val="false"/>
                <w:i w:val="false"/>
                <w:color w:val="000000"/>
                <w:sz w:val="20"/>
              </w:rPr>
              <w:t>
</w:t>
            </w:r>
            <w:r>
              <w:rPr>
                <w:rFonts w:ascii="Times New Roman"/>
                <w:b w:val="false"/>
                <w:i w:val="false"/>
                <w:color w:val="000000"/>
                <w:sz w:val="20"/>
              </w:rPr>
              <w:t>патологиями, лиц старше восемнадцати лет с</w:t>
            </w:r>
            <w:r>
              <w:br/>
            </w:r>
            <w:r>
              <w:rPr>
                <w:rFonts w:ascii="Times New Roman"/>
                <w:b w:val="false"/>
                <w:i w:val="false"/>
                <w:color w:val="000000"/>
                <w:sz w:val="20"/>
              </w:rPr>
              <w:t>
</w:t>
            </w:r>
            <w:r>
              <w:rPr>
                <w:rFonts w:ascii="Times New Roman"/>
                <w:b w:val="false"/>
                <w:i w:val="false"/>
                <w:color w:val="000000"/>
                <w:sz w:val="20"/>
              </w:rPr>
              <w:t>психоневрологическими заболеваниями, детей с</w:t>
            </w:r>
            <w:r>
              <w:br/>
            </w:r>
            <w:r>
              <w:rPr>
                <w:rFonts w:ascii="Times New Roman"/>
                <w:b w:val="false"/>
                <w:i w:val="false"/>
                <w:color w:val="000000"/>
                <w:sz w:val="20"/>
              </w:rPr>
              <w:t>
</w:t>
            </w:r>
            <w:r>
              <w:rPr>
                <w:rFonts w:ascii="Times New Roman"/>
                <w:b w:val="false"/>
                <w:i w:val="false"/>
                <w:color w:val="000000"/>
                <w:sz w:val="20"/>
              </w:rPr>
              <w:t>нарушениями ОДА (в зависимости от состояния</w:t>
            </w:r>
            <w:r>
              <w:br/>
            </w:r>
            <w:r>
              <w:rPr>
                <w:rFonts w:ascii="Times New Roman"/>
                <w:b w:val="false"/>
                <w:i w:val="false"/>
                <w:color w:val="000000"/>
                <w:sz w:val="20"/>
              </w:rPr>
              <w:t>
</w:t>
            </w:r>
            <w:r>
              <w:rPr>
                <w:rFonts w:ascii="Times New Roman"/>
                <w:b w:val="false"/>
                <w:i w:val="false"/>
                <w:color w:val="000000"/>
                <w:sz w:val="20"/>
              </w:rPr>
              <w:t xml:space="preserve">здоровья и двигательных функций)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одно технически исправное автотранспортное</w:t>
            </w:r>
            <w:r>
              <w:br/>
            </w:r>
            <w:r>
              <w:rPr>
                <w:rFonts w:ascii="Times New Roman"/>
                <w:b w:val="false"/>
                <w:i w:val="false"/>
                <w:color w:val="000000"/>
                <w:sz w:val="20"/>
              </w:rPr>
              <w:t>
</w:t>
            </w:r>
            <w:r>
              <w:rPr>
                <w:rFonts w:ascii="Times New Roman"/>
                <w:b w:val="false"/>
                <w:i w:val="false"/>
                <w:color w:val="000000"/>
                <w:sz w:val="20"/>
              </w:rPr>
              <w:t xml:space="preserve">средство </w:t>
            </w:r>
          </w:p>
        </w:tc>
      </w:tr>
    </w:tbl>
    <w:bookmarkStart w:name="z1021" w:id="111"/>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w:t>
      </w:r>
      <w:r>
        <w:rPr>
          <w:rFonts w:ascii="Times New Roman"/>
          <w:b w:val="false"/>
          <w:i w:val="false"/>
          <w:color w:val="000000"/>
          <w:sz w:val="28"/>
        </w:rPr>
        <w:t>
      1) * Отделение (субъект надомного обслуживания) создается при предоставлении специальных социальных услуг 80 получателям услуг в зависимости от категорий (престарелые и инвалиды, дети и лица старше восемнадцати лет с психоневрологическими заболеваниями. Там, где наличие отдельных категорий получателей услуг не позволяет создать отделение, то одно отделение создается для нескольких категорий получателей услуг;</w:t>
      </w:r>
      <w:r>
        <w:br/>
      </w:r>
      <w:r>
        <w:rPr>
          <w:rFonts w:ascii="Times New Roman"/>
          <w:b w:val="false"/>
          <w:i w:val="false"/>
          <w:color w:val="000000"/>
          <w:sz w:val="28"/>
        </w:rPr>
        <w:t>
</w:t>
      </w:r>
      <w:r>
        <w:rPr>
          <w:rFonts w:ascii="Times New Roman"/>
          <w:b w:val="false"/>
          <w:i w:val="false"/>
          <w:color w:val="000000"/>
          <w:sz w:val="28"/>
        </w:rPr>
        <w:t xml:space="preserve">
      2) ** Специальные социальные услуги социальным работником по уходу предоставляются получателю услуг не менее двух раз в неделю. </w:t>
      </w:r>
    </w:p>
    <w:bookmarkEnd w:id="111"/>
    <w:bookmarkStart w:name="z1024" w:id="112"/>
    <w:p>
      <w:pPr>
        <w:spacing w:after="0"/>
        <w:ind w:left="0"/>
        <w:jc w:val="left"/>
      </w:pPr>
      <w:r>
        <w:rPr>
          <w:rFonts w:ascii="Times New Roman"/>
          <w:b/>
          <w:i w:val="false"/>
          <w:color w:val="000000"/>
        </w:rPr>
        <w:t xml:space="preserve"> 
Длительность проведения занятий в условиях оказания услуг</w:t>
      </w:r>
      <w:r>
        <w:br/>
      </w:r>
      <w:r>
        <w:rPr>
          <w:rFonts w:ascii="Times New Roman"/>
          <w:b/>
          <w:i w:val="false"/>
          <w:color w:val="000000"/>
        </w:rPr>
        <w:t>
на дому для детей, детей с нарушением ОДА,</w:t>
      </w:r>
      <w:r>
        <w:br/>
      </w:r>
      <w:r>
        <w:rPr>
          <w:rFonts w:ascii="Times New Roman"/>
          <w:b/>
          <w:i w:val="false"/>
          <w:color w:val="000000"/>
        </w:rPr>
        <w:t>
лиц старше восемнадцати лет</w:t>
      </w:r>
    </w:p>
    <w:bookmarkEnd w:id="112"/>
    <w:bookmarkStart w:name="z1025" w:id="113"/>
    <w:p>
      <w:pPr>
        <w:spacing w:after="0"/>
        <w:ind w:left="0"/>
        <w:jc w:val="both"/>
      </w:pPr>
      <w:r>
        <w:rPr>
          <w:rFonts w:ascii="Times New Roman"/>
          <w:b w:val="false"/>
          <w:i w:val="false"/>
          <w:color w:val="000000"/>
          <w:sz w:val="28"/>
        </w:rPr>
        <w:t>
      В организациях всех типов длительность обучения детей и лиц старше восемнадцати лет строится в зависимости от уровня имеющихся навыков, их познавательной деятельности и возрастных особенностей:</w:t>
      </w:r>
      <w:r>
        <w:br/>
      </w:r>
      <w:r>
        <w:rPr>
          <w:rFonts w:ascii="Times New Roman"/>
          <w:b w:val="false"/>
          <w:i w:val="false"/>
          <w:color w:val="000000"/>
          <w:sz w:val="28"/>
        </w:rPr>
        <w:t>
</w:t>
      </w:r>
      <w:r>
        <w:rPr>
          <w:rFonts w:ascii="Times New Roman"/>
          <w:b w:val="false"/>
          <w:i w:val="false"/>
          <w:color w:val="000000"/>
          <w:sz w:val="28"/>
        </w:rPr>
        <w:t>
      1) при крайне низком уровне социальных навыков, социализации и познавательной деятельности детей занятие проводится продолжительностью до 15 минут;</w:t>
      </w:r>
      <w:r>
        <w:br/>
      </w:r>
      <w:r>
        <w:rPr>
          <w:rFonts w:ascii="Times New Roman"/>
          <w:b w:val="false"/>
          <w:i w:val="false"/>
          <w:color w:val="000000"/>
          <w:sz w:val="28"/>
        </w:rPr>
        <w:t>
</w:t>
      </w:r>
      <w:r>
        <w:rPr>
          <w:rFonts w:ascii="Times New Roman"/>
          <w:b w:val="false"/>
          <w:i w:val="false"/>
          <w:color w:val="000000"/>
          <w:sz w:val="28"/>
        </w:rPr>
        <w:t>
      2) при низком уровне социальных навыков, социализации и познавательной деятельности - до 20 минут;</w:t>
      </w:r>
      <w:r>
        <w:br/>
      </w:r>
      <w:r>
        <w:rPr>
          <w:rFonts w:ascii="Times New Roman"/>
          <w:b w:val="false"/>
          <w:i w:val="false"/>
          <w:color w:val="000000"/>
          <w:sz w:val="28"/>
        </w:rPr>
        <w:t>
</w:t>
      </w:r>
      <w:r>
        <w:rPr>
          <w:rFonts w:ascii="Times New Roman"/>
          <w:b w:val="false"/>
          <w:i w:val="false"/>
          <w:color w:val="000000"/>
          <w:sz w:val="28"/>
        </w:rPr>
        <w:t>
      3) при умеренном уровне социальных навыков, социализации и познавательной деятельности - до 30 минут;</w:t>
      </w:r>
      <w:r>
        <w:br/>
      </w:r>
      <w:r>
        <w:rPr>
          <w:rFonts w:ascii="Times New Roman"/>
          <w:b w:val="false"/>
          <w:i w:val="false"/>
          <w:color w:val="000000"/>
          <w:sz w:val="28"/>
        </w:rPr>
        <w:t>
</w:t>
      </w:r>
      <w:r>
        <w:rPr>
          <w:rFonts w:ascii="Times New Roman"/>
          <w:b w:val="false"/>
          <w:i w:val="false"/>
          <w:color w:val="000000"/>
          <w:sz w:val="28"/>
        </w:rPr>
        <w:t>
      4) при незначительно сниженном уровне социальных навыков, социализации и познавательной деятельности - до 45 минут.</w:t>
      </w:r>
      <w:r>
        <w:br/>
      </w:r>
      <w:r>
        <w:rPr>
          <w:rFonts w:ascii="Times New Roman"/>
          <w:b w:val="false"/>
          <w:i w:val="false"/>
          <w:color w:val="000000"/>
          <w:sz w:val="28"/>
        </w:rPr>
        <w:t>
</w:t>
      </w:r>
      <w:r>
        <w:rPr>
          <w:rFonts w:ascii="Times New Roman"/>
          <w:b w:val="false"/>
          <w:i w:val="false"/>
          <w:color w:val="000000"/>
          <w:sz w:val="28"/>
        </w:rPr>
        <w:t>
      В оставшееся от академического часа (45 минут)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w:t>
      </w:r>
    </w:p>
    <w:bookmarkEnd w:id="113"/>
    <w:bookmarkStart w:name="z1031" w:id="1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в условиях оказания услуг на дому</w:t>
      </w:r>
    </w:p>
    <w:bookmarkEnd w:id="114"/>
    <w:bookmarkStart w:name="z1032" w:id="115"/>
    <w:p>
      <w:pPr>
        <w:spacing w:after="0"/>
        <w:ind w:left="0"/>
        <w:jc w:val="both"/>
      </w:pPr>
      <w:r>
        <w:rPr>
          <w:rFonts w:ascii="Times New Roman"/>
          <w:b w:val="false"/>
          <w:i w:val="false"/>
          <w:color w:val="000000"/>
          <w:sz w:val="28"/>
        </w:rPr>
        <w:t>
Форма</w:t>
      </w:r>
    </w:p>
    <w:bookmarkEnd w:id="11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(Ф.И.О. и подпись руководителя  </w:t>
      </w:r>
      <w:r>
        <w:br/>
      </w:r>
      <w:r>
        <w:rPr>
          <w:rFonts w:ascii="Times New Roman"/>
          <w:b w:val="false"/>
          <w:i w:val="false"/>
          <w:color w:val="000000"/>
          <w:sz w:val="28"/>
        </w:rPr>
        <w:t xml:space="preserve">
субъекта надомного обслуживания) </w:t>
      </w:r>
      <w:r>
        <w:br/>
      </w:r>
      <w:r>
        <w:rPr>
          <w:rFonts w:ascii="Times New Roman"/>
          <w:b w:val="false"/>
          <w:i w:val="false"/>
          <w:color w:val="000000"/>
          <w:sz w:val="28"/>
        </w:rPr>
        <w:t xml:space="preserve">
от "___" ________ _______ года   </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(наименование субъекта надомного обслуживания)</w:t>
      </w:r>
    </w:p>
    <w:bookmarkStart w:name="z1033" w:id="116"/>
    <w:p>
      <w:pPr>
        <w:spacing w:after="0"/>
        <w:ind w:left="0"/>
        <w:jc w:val="left"/>
      </w:pPr>
      <w:r>
        <w:rPr>
          <w:rFonts w:ascii="Times New Roman"/>
          <w:b/>
          <w:i w:val="false"/>
          <w:color w:val="000000"/>
        </w:rPr>
        <w:t xml:space="preserve"> 
Индивидуальный план работы *</w:t>
      </w:r>
    </w:p>
    <w:bookmarkEnd w:id="116"/>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Дата и год рождения _________________________________________________</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Дата принятия на учет "___" ____________ 20___ года</w:t>
      </w:r>
      <w:r>
        <w:br/>
      </w:r>
      <w:r>
        <w:rPr>
          <w:rFonts w:ascii="Times New Roman"/>
          <w:b w:val="false"/>
          <w:i w:val="false"/>
          <w:color w:val="000000"/>
          <w:sz w:val="28"/>
        </w:rPr>
        <w:t>
Наблюдение за получателем услуг осуществлялось с ______ по __________</w:t>
      </w:r>
      <w:r>
        <w:br/>
      </w:r>
      <w:r>
        <w:rPr>
          <w:rFonts w:ascii="Times New Roman"/>
          <w:b w:val="false"/>
          <w:i w:val="false"/>
          <w:color w:val="000000"/>
          <w:sz w:val="28"/>
        </w:rPr>
        <w:t>
Индивидуальный план работы разработан на период с _____ по __________</w:t>
      </w:r>
      <w:r>
        <w:br/>
      </w:r>
      <w:r>
        <w:rPr>
          <w:rFonts w:ascii="Times New Roman"/>
          <w:b w:val="false"/>
          <w:i w:val="false"/>
          <w:color w:val="000000"/>
          <w:sz w:val="28"/>
        </w:rPr>
        <w:t>
Назначенные мероприятия в соответствии с индивидуальными</w:t>
      </w:r>
      <w:r>
        <w:br/>
      </w:r>
      <w:r>
        <w:rPr>
          <w:rFonts w:ascii="Times New Roman"/>
          <w:b w:val="false"/>
          <w:i w:val="false"/>
          <w:color w:val="000000"/>
          <w:sz w:val="28"/>
        </w:rPr>
        <w:t>
потребностями получателя услуг (указать виды и объем оказываемых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396"/>
        <w:gridCol w:w="4086"/>
        <w:gridCol w:w="4441"/>
        <w:gridCol w:w="1669"/>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услуг</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услуг (наименование</w:t>
            </w:r>
            <w:r>
              <w:br/>
            </w:r>
            <w:r>
              <w:rPr>
                <w:rFonts w:ascii="Times New Roman"/>
                <w:b w:val="false"/>
                <w:i w:val="false"/>
                <w:color w:val="000000"/>
                <w:sz w:val="20"/>
              </w:rPr>
              <w:t>
</w:t>
            </w:r>
            <w:r>
              <w:rPr>
                <w:rFonts w:ascii="Times New Roman"/>
                <w:b w:val="false"/>
                <w:i w:val="false"/>
                <w:color w:val="000000"/>
                <w:sz w:val="20"/>
              </w:rPr>
              <w:t>индивидуально проводимых</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назначение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назначения</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бытовые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медицинские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психологические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педагогические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культурные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экономические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правовые</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Дата пересмотра индивидуального плана работы "___" ______ 20___ года</w:t>
      </w:r>
      <w:r>
        <w:br/>
      </w:r>
      <w:r>
        <w:rPr>
          <w:rFonts w:ascii="Times New Roman"/>
          <w:b w:val="false"/>
          <w:i w:val="false"/>
          <w:color w:val="000000"/>
          <w:sz w:val="28"/>
        </w:rPr>
        <w:t>
Консультант по социальной работе ____________ ______________________</w:t>
      </w:r>
      <w:r>
        <w:br/>
      </w:r>
      <w:r>
        <w:rPr>
          <w:rFonts w:ascii="Times New Roman"/>
          <w:b w:val="false"/>
          <w:i w:val="false"/>
          <w:color w:val="000000"/>
          <w:sz w:val="28"/>
        </w:rPr>
        <w:t xml:space="preserve">
                                   (подпись)     (Ф.И.О., дата) </w:t>
      </w:r>
    </w:p>
    <w:bookmarkStart w:name="z1034" w:id="117"/>
    <w:p>
      <w:pPr>
        <w:spacing w:after="0"/>
        <w:ind w:left="0"/>
        <w:jc w:val="both"/>
      </w:pPr>
      <w:r>
        <w:rPr>
          <w:rFonts w:ascii="Times New Roman"/>
          <w:b w:val="false"/>
          <w:i w:val="false"/>
          <w:color w:val="000000"/>
          <w:sz w:val="28"/>
        </w:rPr>
        <w:t xml:space="preserve">
      Примечание: * индивидуальный план работы заполняется на детей с психоневрологическими патологиями, детей с нарушениями ОДА и лиц старше восемнадцати лет с психоневрологическими заболеваниями. </w:t>
      </w:r>
    </w:p>
    <w:bookmarkEnd w:id="117"/>
    <w:bookmarkStart w:name="z1035" w:id="11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в условиях оказания услуг на дому</w:t>
      </w:r>
    </w:p>
    <w:bookmarkEnd w:id="118"/>
    <w:bookmarkStart w:name="z1036" w:id="119"/>
    <w:p>
      <w:pPr>
        <w:spacing w:after="0"/>
        <w:ind w:left="0"/>
        <w:jc w:val="left"/>
      </w:pPr>
      <w:r>
        <w:rPr>
          <w:rFonts w:ascii="Times New Roman"/>
          <w:b/>
          <w:i w:val="false"/>
          <w:color w:val="000000"/>
        </w:rPr>
        <w:t xml:space="preserve"> 
Форма журнала/электронной картотеки по выполнению</w:t>
      </w:r>
      <w:r>
        <w:br/>
      </w:r>
      <w:r>
        <w:rPr>
          <w:rFonts w:ascii="Times New Roman"/>
          <w:b/>
          <w:i w:val="false"/>
          <w:color w:val="000000"/>
        </w:rPr>
        <w:t>
(мониторингу) индивидуального плана работы получателя услуг*</w:t>
      </w:r>
    </w:p>
    <w:bookmarkEnd w:id="119"/>
    <w:p>
      <w:pPr>
        <w:spacing w:after="0"/>
        <w:ind w:left="0"/>
        <w:jc w:val="both"/>
      </w:pPr>
      <w:r>
        <w:rPr>
          <w:rFonts w:ascii="Times New Roman"/>
          <w:b w:val="false"/>
          <w:i w:val="false"/>
          <w:color w:val="000000"/>
          <w:sz w:val="28"/>
        </w:rPr>
        <w:t>Ф.И.О. получателя услуг _____________________________________________</w:t>
      </w:r>
      <w:r>
        <w:br/>
      </w:r>
      <w:r>
        <w:rPr>
          <w:rFonts w:ascii="Times New Roman"/>
          <w:b w:val="false"/>
          <w:i w:val="false"/>
          <w:color w:val="000000"/>
          <w:sz w:val="28"/>
        </w:rPr>
        <w:t>
Дата рождения "____" ______________ _______ года</w:t>
      </w:r>
      <w:r>
        <w:br/>
      </w:r>
      <w:r>
        <w:rPr>
          <w:rFonts w:ascii="Times New Roman"/>
          <w:b w:val="false"/>
          <w:i w:val="false"/>
          <w:color w:val="000000"/>
          <w:sz w:val="28"/>
        </w:rPr>
        <w:t>
Диагноз _____________________________________________________________</w:t>
      </w:r>
      <w:r>
        <w:br/>
      </w:r>
      <w:r>
        <w:rPr>
          <w:rFonts w:ascii="Times New Roman"/>
          <w:b w:val="false"/>
          <w:i w:val="false"/>
          <w:color w:val="000000"/>
          <w:sz w:val="28"/>
        </w:rPr>
        <w:t>
Мониторинг индивидуального плана работы, разработанного на период с</w:t>
      </w:r>
      <w:r>
        <w:br/>
      </w:r>
      <w:r>
        <w:rPr>
          <w:rFonts w:ascii="Times New Roman"/>
          <w:b w:val="false"/>
          <w:i w:val="false"/>
          <w:color w:val="000000"/>
          <w:sz w:val="28"/>
        </w:rPr>
        <w:t>
_______ по ________</w:t>
      </w:r>
      <w:r>
        <w:br/>
      </w:r>
      <w:r>
        <w:rPr>
          <w:rFonts w:ascii="Times New Roman"/>
          <w:b w:val="false"/>
          <w:i w:val="false"/>
          <w:color w:val="000000"/>
          <w:sz w:val="28"/>
        </w:rPr>
        <w:t>
Период наблюдения за получателем услуг: с "__" ________ по "__"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315"/>
        <w:gridCol w:w="2934"/>
        <w:gridCol w:w="2827"/>
        <w:gridCol w:w="1996"/>
        <w:gridCol w:w="3404"/>
      </w:tblGrid>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состоянии получателя</w:t>
            </w:r>
            <w:r>
              <w:br/>
            </w:r>
            <w:r>
              <w:rPr>
                <w:rFonts w:ascii="Times New Roman"/>
                <w:b w:val="false"/>
                <w:i w:val="false"/>
                <w:color w:val="000000"/>
                <w:sz w:val="20"/>
              </w:rPr>
              <w:t>
</w:t>
            </w:r>
            <w:r>
              <w:rPr>
                <w:rFonts w:ascii="Times New Roman"/>
                <w:b w:val="false"/>
                <w:i w:val="false"/>
                <w:color w:val="000000"/>
                <w:sz w:val="20"/>
              </w:rPr>
              <w:t>услуг, в том числе</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корректировке</w:t>
            </w:r>
            <w:r>
              <w:br/>
            </w:r>
            <w:r>
              <w:rPr>
                <w:rFonts w:ascii="Times New Roman"/>
                <w:b w:val="false"/>
                <w:i w:val="false"/>
                <w:color w:val="000000"/>
                <w:sz w:val="20"/>
              </w:rPr>
              <w:t>
</w:t>
            </w: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плана работы</w:t>
            </w:r>
            <w:r>
              <w:br/>
            </w:r>
            <w:r>
              <w:rPr>
                <w:rFonts w:ascii="Times New Roman"/>
                <w:b w:val="false"/>
                <w:i w:val="false"/>
                <w:color w:val="000000"/>
                <w:sz w:val="20"/>
              </w:rPr>
              <w:t>
</w:t>
            </w:r>
            <w:r>
              <w:rPr>
                <w:rFonts w:ascii="Times New Roman"/>
                <w:b w:val="false"/>
                <w:i w:val="false"/>
                <w:color w:val="000000"/>
                <w:sz w:val="20"/>
              </w:rPr>
              <w:t>(указать какой</w:t>
            </w:r>
            <w:r>
              <w:br/>
            </w:r>
            <w:r>
              <w:rPr>
                <w:rFonts w:ascii="Times New Roman"/>
                <w:b w:val="false"/>
                <w:i w:val="false"/>
                <w:color w:val="000000"/>
                <w:sz w:val="20"/>
              </w:rPr>
              <w:t>
</w:t>
            </w:r>
            <w:r>
              <w:rPr>
                <w:rFonts w:ascii="Times New Roman"/>
                <w:b w:val="false"/>
                <w:i w:val="false"/>
                <w:color w:val="000000"/>
                <w:sz w:val="20"/>
              </w:rPr>
              <w:t>вид услуги</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пересмотру)</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мониторинга</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 подпись</w:t>
            </w:r>
            <w:r>
              <w:br/>
            </w:r>
            <w:r>
              <w:rPr>
                <w:rFonts w:ascii="Times New Roman"/>
                <w:b w:val="false"/>
                <w:i w:val="false"/>
                <w:color w:val="000000"/>
                <w:sz w:val="20"/>
              </w:rPr>
              <w:t>
</w:t>
            </w:r>
            <w:r>
              <w:rPr>
                <w:rFonts w:ascii="Times New Roman"/>
                <w:b w:val="false"/>
                <w:i w:val="false"/>
                <w:color w:val="000000"/>
                <w:sz w:val="20"/>
              </w:rPr>
              <w:t>специалиста,</w:t>
            </w:r>
            <w:r>
              <w:br/>
            </w:r>
            <w:r>
              <w:rPr>
                <w:rFonts w:ascii="Times New Roman"/>
                <w:b w:val="false"/>
                <w:i w:val="false"/>
                <w:color w:val="000000"/>
                <w:sz w:val="20"/>
              </w:rPr>
              <w:t>
</w:t>
            </w:r>
            <w:r>
              <w:rPr>
                <w:rFonts w:ascii="Times New Roman"/>
                <w:b w:val="false"/>
                <w:i w:val="false"/>
                <w:color w:val="000000"/>
                <w:sz w:val="20"/>
              </w:rPr>
              <w:t>осуществившего</w:t>
            </w:r>
            <w:r>
              <w:br/>
            </w:r>
            <w:r>
              <w:rPr>
                <w:rFonts w:ascii="Times New Roman"/>
                <w:b w:val="false"/>
                <w:i w:val="false"/>
                <w:color w:val="000000"/>
                <w:sz w:val="20"/>
              </w:rPr>
              <w:t>
</w:t>
            </w:r>
            <w:r>
              <w:rPr>
                <w:rFonts w:ascii="Times New Roman"/>
                <w:b w:val="false"/>
                <w:i w:val="false"/>
                <w:color w:val="000000"/>
                <w:sz w:val="20"/>
              </w:rPr>
              <w:t>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позитивные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(описать)**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или имеются</w:t>
            </w:r>
            <w:r>
              <w:br/>
            </w:r>
            <w:r>
              <w:rPr>
                <w:rFonts w:ascii="Times New Roman"/>
                <w:b w:val="false"/>
                <w:i w:val="false"/>
                <w:color w:val="000000"/>
                <w:sz w:val="20"/>
              </w:rPr>
              <w:t>
</w:t>
            </w:r>
            <w:r>
              <w:rPr>
                <w:rFonts w:ascii="Times New Roman"/>
                <w:b w:val="false"/>
                <w:i w:val="false"/>
                <w:color w:val="000000"/>
                <w:sz w:val="20"/>
              </w:rPr>
              <w:t>ухудшения</w:t>
            </w:r>
            <w:r>
              <w:br/>
            </w:r>
            <w:r>
              <w:rPr>
                <w:rFonts w:ascii="Times New Roman"/>
                <w:b w:val="false"/>
                <w:i w:val="false"/>
                <w:color w:val="000000"/>
                <w:sz w:val="20"/>
              </w:rPr>
              <w:t>
</w:t>
            </w:r>
            <w:r>
              <w:rPr>
                <w:rFonts w:ascii="Times New Roman"/>
                <w:b w:val="false"/>
                <w:i w:val="false"/>
                <w:color w:val="000000"/>
                <w:sz w:val="20"/>
              </w:rPr>
              <w:t>(указать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Консультант по социальной работе ____________ _______________________</w:t>
      </w:r>
      <w:r>
        <w:br/>
      </w:r>
      <w:r>
        <w:rPr>
          <w:rFonts w:ascii="Times New Roman"/>
          <w:b w:val="false"/>
          <w:i w:val="false"/>
          <w:color w:val="000000"/>
          <w:sz w:val="28"/>
        </w:rPr>
        <w:t>
                                  (подпись)       (Ф.И.О., дата)</w:t>
      </w:r>
    </w:p>
    <w:bookmarkStart w:name="z1037" w:id="120"/>
    <w:p>
      <w:pPr>
        <w:spacing w:after="0"/>
        <w:ind w:left="0"/>
        <w:jc w:val="both"/>
      </w:pPr>
      <w:r>
        <w:rPr>
          <w:rFonts w:ascii="Times New Roman"/>
          <w:b w:val="false"/>
          <w:i w:val="false"/>
          <w:color w:val="000000"/>
          <w:sz w:val="28"/>
        </w:rPr>
        <w:t>
      Примечание: * Заполняется на детей с психоневрологическими патологиями и лиц старше восемнадцати лет с психоневрологическими заболеваниями.</w:t>
      </w:r>
      <w:r>
        <w:br/>
      </w:r>
      <w:r>
        <w:rPr>
          <w:rFonts w:ascii="Times New Roman"/>
          <w:b w:val="false"/>
          <w:i w:val="false"/>
          <w:color w:val="000000"/>
          <w:sz w:val="28"/>
        </w:rPr>
        <w:t>
</w:t>
      </w:r>
      <w:r>
        <w:rPr>
          <w:rFonts w:ascii="Times New Roman"/>
          <w:b w:val="false"/>
          <w:i w:val="false"/>
          <w:color w:val="000000"/>
          <w:sz w:val="28"/>
        </w:rPr>
        <w:t>
      * * Отмечаются позитивные изменения у получателя услуг в:</w:t>
      </w:r>
      <w:r>
        <w:br/>
      </w:r>
      <w:r>
        <w:rPr>
          <w:rFonts w:ascii="Times New Roman"/>
          <w:b w:val="false"/>
          <w:i w:val="false"/>
          <w:color w:val="000000"/>
          <w:sz w:val="28"/>
        </w:rPr>
        <w:t>
</w:t>
      </w:r>
      <w:r>
        <w:rPr>
          <w:rFonts w:ascii="Times New Roman"/>
          <w:b w:val="false"/>
          <w:i w:val="false"/>
          <w:color w:val="000000"/>
          <w:sz w:val="28"/>
        </w:rPr>
        <w:t>
      - соматическом, психическом, эмоциональном состояниях;</w:t>
      </w:r>
      <w:r>
        <w:br/>
      </w:r>
      <w:r>
        <w:rPr>
          <w:rFonts w:ascii="Times New Roman"/>
          <w:b w:val="false"/>
          <w:i w:val="false"/>
          <w:color w:val="000000"/>
          <w:sz w:val="28"/>
        </w:rPr>
        <w:t>
</w:t>
      </w:r>
      <w:r>
        <w:rPr>
          <w:rFonts w:ascii="Times New Roman"/>
          <w:b w:val="false"/>
          <w:i w:val="false"/>
          <w:color w:val="000000"/>
          <w:sz w:val="28"/>
        </w:rPr>
        <w:t xml:space="preserve">
      - двигательной, сенсорной, познавательной, речевой, коммуникативной сферах; </w:t>
      </w:r>
      <w:r>
        <w:br/>
      </w:r>
      <w:r>
        <w:rPr>
          <w:rFonts w:ascii="Times New Roman"/>
          <w:b w:val="false"/>
          <w:i w:val="false"/>
          <w:color w:val="000000"/>
          <w:sz w:val="28"/>
        </w:rPr>
        <w:t>
</w:t>
      </w:r>
      <w:r>
        <w:rPr>
          <w:rFonts w:ascii="Times New Roman"/>
          <w:b w:val="false"/>
          <w:i w:val="false"/>
          <w:color w:val="000000"/>
          <w:sz w:val="28"/>
        </w:rPr>
        <w:t>
      - формировании навыков самообслуживания, социально-бытовой и трудовой адаптации и социализации.</w:t>
      </w:r>
    </w:p>
    <w:bookmarkEnd w:id="120"/>
    <w:bookmarkStart w:name="z1042" w:id="12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оказания специальных</w:t>
      </w:r>
      <w:r>
        <w:br/>
      </w:r>
      <w:r>
        <w:rPr>
          <w:rFonts w:ascii="Times New Roman"/>
          <w:b w:val="false"/>
          <w:i w:val="false"/>
          <w:color w:val="000000"/>
          <w:sz w:val="28"/>
        </w:rPr>
        <w:t xml:space="preserve">
социальных услуг в области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в условиях оказания услуг на дому</w:t>
      </w:r>
    </w:p>
    <w:bookmarkEnd w:id="121"/>
    <w:bookmarkStart w:name="z1043" w:id="122"/>
    <w:p>
      <w:pPr>
        <w:spacing w:after="0"/>
        <w:ind w:left="0"/>
        <w:jc w:val="both"/>
      </w:pPr>
      <w:r>
        <w:rPr>
          <w:rFonts w:ascii="Times New Roman"/>
          <w:b w:val="false"/>
          <w:i w:val="false"/>
          <w:color w:val="000000"/>
          <w:sz w:val="28"/>
        </w:rPr>
        <w:t>
Форма</w:t>
      </w:r>
    </w:p>
    <w:bookmarkEnd w:id="122"/>
    <w:bookmarkStart w:name="z1044" w:id="123"/>
    <w:p>
      <w:pPr>
        <w:spacing w:after="0"/>
        <w:ind w:left="0"/>
        <w:jc w:val="left"/>
      </w:pPr>
      <w:r>
        <w:rPr>
          <w:rFonts w:ascii="Times New Roman"/>
          <w:b/>
          <w:i w:val="false"/>
          <w:color w:val="000000"/>
        </w:rPr>
        <w:t xml:space="preserve"> 
Журнал учета предоставленных специальных социальных услуг</w:t>
      </w:r>
    </w:p>
    <w:bookmarkEnd w:id="123"/>
    <w:p>
      <w:pPr>
        <w:spacing w:after="0"/>
        <w:ind w:left="0"/>
        <w:jc w:val="both"/>
      </w:pPr>
      <w:r>
        <w:rPr>
          <w:rFonts w:ascii="Times New Roman"/>
          <w:b w:val="false"/>
          <w:i w:val="false"/>
          <w:color w:val="000000"/>
          <w:sz w:val="28"/>
        </w:rPr>
        <w:t>________ 20__ года</w:t>
      </w:r>
      <w:r>
        <w:br/>
      </w: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Наименование субъекта надомного обслуживания ________________________</w:t>
      </w:r>
      <w:r>
        <w:br/>
      </w:r>
      <w:r>
        <w:rPr>
          <w:rFonts w:ascii="Times New Roman"/>
          <w:b w:val="false"/>
          <w:i w:val="false"/>
          <w:color w:val="000000"/>
          <w:sz w:val="28"/>
        </w:rPr>
        <w:t>
Ф.И.О. получателя услуг _____________________________________________</w:t>
      </w:r>
      <w:r>
        <w:br/>
      </w:r>
      <w:r>
        <w:rPr>
          <w:rFonts w:ascii="Times New Roman"/>
          <w:b w:val="false"/>
          <w:i w:val="false"/>
          <w:color w:val="000000"/>
          <w:sz w:val="28"/>
        </w:rPr>
        <w:t xml:space="preserve">
Дата поступления на учет "____" _______________ 20___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706"/>
        <w:gridCol w:w="589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выполнении услуг с</w:t>
            </w:r>
            <w:r>
              <w:br/>
            </w:r>
            <w:r>
              <w:rPr>
                <w:rFonts w:ascii="Times New Roman"/>
                <w:b w:val="false"/>
                <w:i w:val="false"/>
                <w:color w:val="000000"/>
                <w:sz w:val="20"/>
              </w:rPr>
              <w:t>
</w:t>
            </w:r>
            <w:r>
              <w:rPr>
                <w:rFonts w:ascii="Times New Roman"/>
                <w:b w:val="false"/>
                <w:i w:val="false"/>
                <w:color w:val="000000"/>
                <w:sz w:val="20"/>
              </w:rPr>
              <w:t>указанием Ф.И.О. и должности</w:t>
            </w:r>
            <w:r>
              <w:br/>
            </w:r>
            <w:r>
              <w:rPr>
                <w:rFonts w:ascii="Times New Roman"/>
                <w:b w:val="false"/>
                <w:i w:val="false"/>
                <w:color w:val="000000"/>
                <w:sz w:val="20"/>
              </w:rPr>
              <w:t>
</w:t>
            </w:r>
            <w:r>
              <w:rPr>
                <w:rFonts w:ascii="Times New Roman"/>
                <w:b w:val="false"/>
                <w:i w:val="false"/>
                <w:color w:val="000000"/>
                <w:sz w:val="20"/>
              </w:rPr>
              <w:t>специалистов, оказавших</w:t>
            </w:r>
            <w:r>
              <w:br/>
            </w:r>
            <w:r>
              <w:rPr>
                <w:rFonts w:ascii="Times New Roman"/>
                <w:b w:val="false"/>
                <w:i w:val="false"/>
                <w:color w:val="000000"/>
                <w:sz w:val="20"/>
              </w:rPr>
              <w:t>
</w:t>
            </w:r>
            <w:r>
              <w:rPr>
                <w:rFonts w:ascii="Times New Roman"/>
                <w:b w:val="false"/>
                <w:i w:val="false"/>
                <w:color w:val="000000"/>
                <w:sz w:val="20"/>
              </w:rPr>
              <w:t>специальные социальные услуги</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качестве услуг (замечания</w:t>
            </w:r>
            <w:r>
              <w:br/>
            </w:r>
            <w:r>
              <w:rPr>
                <w:rFonts w:ascii="Times New Roman"/>
                <w:b w:val="false"/>
                <w:i w:val="false"/>
                <w:color w:val="000000"/>
                <w:sz w:val="20"/>
              </w:rPr>
              <w:t>
</w:t>
            </w:r>
            <w:r>
              <w:rPr>
                <w:rFonts w:ascii="Times New Roman"/>
                <w:b w:val="false"/>
                <w:i w:val="false"/>
                <w:color w:val="000000"/>
                <w:sz w:val="20"/>
              </w:rPr>
              <w:t>и предложения, заполняется</w:t>
            </w:r>
            <w:r>
              <w:br/>
            </w:r>
            <w:r>
              <w:rPr>
                <w:rFonts w:ascii="Times New Roman"/>
                <w:b w:val="false"/>
                <w:i w:val="false"/>
                <w:color w:val="000000"/>
                <w:sz w:val="20"/>
              </w:rPr>
              <w:t>
</w:t>
            </w:r>
            <w:r>
              <w:rPr>
                <w:rFonts w:ascii="Times New Roman"/>
                <w:b w:val="false"/>
                <w:i w:val="false"/>
                <w:color w:val="000000"/>
                <w:sz w:val="20"/>
              </w:rPr>
              <w:t>получателем услуг или законными</w:t>
            </w:r>
            <w:r>
              <w:br/>
            </w:r>
            <w:r>
              <w:rPr>
                <w:rFonts w:ascii="Times New Roman"/>
                <w:b w:val="false"/>
                <w:i w:val="false"/>
                <w:color w:val="000000"/>
                <w:sz w:val="20"/>
              </w:rPr>
              <w:t>
</w:t>
            </w:r>
            <w:r>
              <w:rPr>
                <w:rFonts w:ascii="Times New Roman"/>
                <w:b w:val="false"/>
                <w:i w:val="false"/>
                <w:color w:val="000000"/>
                <w:sz w:val="20"/>
              </w:rPr>
              <w:t xml:space="preserve">представителями)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5" w:id="124"/>
    <w:p>
      <w:pPr>
        <w:spacing w:after="0"/>
        <w:ind w:left="0"/>
        <w:jc w:val="both"/>
      </w:pPr>
      <w:r>
        <w:rPr>
          <w:rFonts w:ascii="Times New Roman"/>
          <w:b w:val="false"/>
          <w:i w:val="false"/>
          <w:color w:val="000000"/>
          <w:sz w:val="28"/>
        </w:rPr>
        <w:t>
      Примечание: Журнал должен быть пронумерован, прошнурован и скреплен печатью. На каждого получателя услуг заводится отдельный журнал, который заполняется на каждый календарный месяц.</w:t>
      </w:r>
    </w:p>
    <w:bookmarkEnd w:id="124"/>
    <w:bookmarkStart w:name="z136" w:id="12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октября 2011 года № 1222</w:t>
      </w:r>
    </w:p>
    <w:bookmarkEnd w:id="125"/>
    <w:p>
      <w:pPr>
        <w:spacing w:after="0"/>
        <w:ind w:left="0"/>
        <w:jc w:val="both"/>
      </w:pPr>
      <w:r>
        <w:rPr>
          <w:rFonts w:ascii="Times New Roman"/>
          <w:b w:val="false"/>
          <w:i w:val="false"/>
          <w:color w:val="ff0000"/>
          <w:sz w:val="28"/>
        </w:rPr>
        <w:t xml:space="preserve">      Сноска. Постановление дополнено Стандартом в соответствии с постановлением Правительства РК от 10.02.2012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01.01.2013, за исключением Восточно-Казахстанской, Костанайской областей, городов Алматы, Астана, для которых настоящее постановление вводится в действие с 01.01.2012).</w:t>
      </w:r>
    </w:p>
    <w:bookmarkStart w:name="z780" w:id="126"/>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специальных социальных услуг в области социальной</w:t>
      </w:r>
      <w:r>
        <w:br/>
      </w:r>
      <w:r>
        <w:rPr>
          <w:rFonts w:ascii="Times New Roman"/>
          <w:b/>
          <w:i w:val="false"/>
          <w:color w:val="000000"/>
        </w:rPr>
        <w:t>
защиты населения в условиях временного пребывания</w:t>
      </w:r>
    </w:p>
    <w:bookmarkEnd w:id="126"/>
    <w:bookmarkStart w:name="z781" w:id="127"/>
    <w:p>
      <w:pPr>
        <w:spacing w:after="0"/>
        <w:ind w:left="0"/>
        <w:jc w:val="left"/>
      </w:pPr>
      <w:r>
        <w:rPr>
          <w:rFonts w:ascii="Times New Roman"/>
          <w:b/>
          <w:i w:val="false"/>
          <w:color w:val="000000"/>
        </w:rPr>
        <w:t xml:space="preserve">       
 1. Общие положения</w:t>
      </w:r>
    </w:p>
    <w:bookmarkEnd w:id="127"/>
    <w:bookmarkStart w:name="z782" w:id="128"/>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временного пребывания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2. Настоящий стандарт устанавливает объем и требования к условиям и порядку предоставления специальных социальных услуг в организациях, оказывающих специальные социальные услуги в условиях временного пребывания государственной и негосударственной форм собственности (далее – организации временного пребывания), предназначенных для круглосуточного временного проживания (до одного года) или временного нахождения (в ночное время суток) лиц без определенного места жительства (далее – получатели услуг), определяет порядок деятельности организаций временного пребывания, условия предоставления, прекращения (приостановления)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 Организации временного пребывания создаются в виде </w:t>
      </w:r>
      <w:r>
        <w:rPr>
          <w:rFonts w:ascii="Times New Roman"/>
          <w:b w:val="false"/>
          <w:i w:val="false"/>
          <w:color w:val="000000"/>
          <w:sz w:val="28"/>
        </w:rPr>
        <w:t>центров социальной адаптации</w:t>
      </w:r>
      <w:r>
        <w:rPr>
          <w:rFonts w:ascii="Times New Roman"/>
          <w:b w:val="false"/>
          <w:i w:val="false"/>
          <w:color w:val="000000"/>
          <w:sz w:val="28"/>
        </w:rPr>
        <w:t>, домов ночного пребывания для получателей услуг.</w:t>
      </w:r>
      <w:r>
        <w:br/>
      </w:r>
      <w:r>
        <w:rPr>
          <w:rFonts w:ascii="Times New Roman"/>
          <w:b w:val="false"/>
          <w:i w:val="false"/>
          <w:color w:val="000000"/>
          <w:sz w:val="28"/>
        </w:rPr>
        <w:t>
</w:t>
      </w:r>
      <w:r>
        <w:rPr>
          <w:rFonts w:ascii="Times New Roman"/>
          <w:b w:val="false"/>
          <w:i w:val="false"/>
          <w:color w:val="000000"/>
          <w:sz w:val="28"/>
        </w:rPr>
        <w:t>
      В центрах социальной адаптации для получателей услуг могут создаваться структурные подразделения – отделения ночного пребывания и мобильные службы социального патруля.</w:t>
      </w:r>
      <w:r>
        <w:br/>
      </w:r>
      <w:r>
        <w:rPr>
          <w:rFonts w:ascii="Times New Roman"/>
          <w:b w:val="false"/>
          <w:i w:val="false"/>
          <w:color w:val="000000"/>
          <w:sz w:val="28"/>
        </w:rPr>
        <w:t>
</w:t>
      </w:r>
      <w:r>
        <w:rPr>
          <w:rFonts w:ascii="Times New Roman"/>
          <w:b w:val="false"/>
          <w:i w:val="false"/>
          <w:color w:val="000000"/>
          <w:sz w:val="28"/>
        </w:rPr>
        <w:t>
      4. Настоящий стандарт соблюдается всеми субъектами, предоставляющими специальные социальные услуги в условиях временного пребывания,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5. Организации временного пребывания создаются в городах с численностью свыше ста тысяч человек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своим решением вправе создавать организации временного пребывания в населенных пунктах с численностью населения тридцать тысяч и более человек.</w:t>
      </w:r>
      <w:r>
        <w:br/>
      </w:r>
      <w:r>
        <w:rPr>
          <w:rFonts w:ascii="Times New Roman"/>
          <w:b w:val="false"/>
          <w:i w:val="false"/>
          <w:color w:val="000000"/>
          <w:sz w:val="28"/>
        </w:rPr>
        <w:t>
</w:t>
      </w:r>
      <w:r>
        <w:rPr>
          <w:rFonts w:ascii="Times New Roman"/>
          <w:b w:val="false"/>
          <w:i w:val="false"/>
          <w:color w:val="000000"/>
          <w:sz w:val="28"/>
        </w:rPr>
        <w:t>
      6. В организации временного пребывания принимают совершеннолетних получателей услуг, в том числе лиц по разным причинам не имеющих документов, удостоверяющих личность, не имевших или утративших жилье.</w:t>
      </w:r>
      <w:r>
        <w:br/>
      </w:r>
      <w:r>
        <w:rPr>
          <w:rFonts w:ascii="Times New Roman"/>
          <w:b w:val="false"/>
          <w:i w:val="false"/>
          <w:color w:val="000000"/>
          <w:sz w:val="28"/>
        </w:rPr>
        <w:t>
</w:t>
      </w:r>
      <w:r>
        <w:rPr>
          <w:rFonts w:ascii="Times New Roman"/>
          <w:b w:val="false"/>
          <w:i w:val="false"/>
          <w:color w:val="000000"/>
          <w:sz w:val="28"/>
        </w:rPr>
        <w:t>
      7. Медицинскими противопоказаниями к нахождению получателей услуг в организациях временного пребывания являются наличие:</w:t>
      </w:r>
      <w:r>
        <w:br/>
      </w:r>
      <w:r>
        <w:rPr>
          <w:rFonts w:ascii="Times New Roman"/>
          <w:b w:val="false"/>
          <w:i w:val="false"/>
          <w:color w:val="000000"/>
          <w:sz w:val="28"/>
        </w:rPr>
        <w:t>
</w:t>
      </w:r>
      <w:r>
        <w:rPr>
          <w:rFonts w:ascii="Times New Roman"/>
          <w:b w:val="false"/>
          <w:i w:val="false"/>
          <w:color w:val="000000"/>
          <w:sz w:val="28"/>
        </w:rPr>
        <w:t>
      1) психических заболеваний, сопровождающихся расстройствами поведения, опасными для самого больного и окружающих;</w:t>
      </w:r>
      <w:r>
        <w:br/>
      </w:r>
      <w:r>
        <w:rPr>
          <w:rFonts w:ascii="Times New Roman"/>
          <w:b w:val="false"/>
          <w:i w:val="false"/>
          <w:color w:val="000000"/>
          <w:sz w:val="28"/>
        </w:rPr>
        <w:t>
</w:t>
      </w:r>
      <w:r>
        <w:rPr>
          <w:rFonts w:ascii="Times New Roman"/>
          <w:b w:val="false"/>
          <w:i w:val="false"/>
          <w:color w:val="000000"/>
          <w:sz w:val="28"/>
        </w:rPr>
        <w:t>
      2) туберкулеза в активной стадии процесса, инфекционных заболеваний, карантинных инфекций;</w:t>
      </w:r>
      <w:r>
        <w:br/>
      </w:r>
      <w:r>
        <w:rPr>
          <w:rFonts w:ascii="Times New Roman"/>
          <w:b w:val="false"/>
          <w:i w:val="false"/>
          <w:color w:val="000000"/>
          <w:sz w:val="28"/>
        </w:rPr>
        <w:t>
</w:t>
      </w:r>
      <w:r>
        <w:rPr>
          <w:rFonts w:ascii="Times New Roman"/>
          <w:b w:val="false"/>
          <w:i w:val="false"/>
          <w:color w:val="000000"/>
          <w:sz w:val="28"/>
        </w:rPr>
        <w:t>
      3) состояния алкогольного, наркотического опьянения;</w:t>
      </w:r>
      <w:r>
        <w:br/>
      </w:r>
      <w:r>
        <w:rPr>
          <w:rFonts w:ascii="Times New Roman"/>
          <w:b w:val="false"/>
          <w:i w:val="false"/>
          <w:color w:val="000000"/>
          <w:sz w:val="28"/>
        </w:rPr>
        <w:t>
</w:t>
      </w:r>
      <w:r>
        <w:rPr>
          <w:rFonts w:ascii="Times New Roman"/>
          <w:b w:val="false"/>
          <w:i w:val="false"/>
          <w:color w:val="000000"/>
          <w:sz w:val="28"/>
        </w:rPr>
        <w:t>
      4) терминальной (конечной) стадии заболевания, которая требует услуги паллиативной помощи и сестринского ухода;</w:t>
      </w:r>
      <w:r>
        <w:br/>
      </w:r>
      <w:r>
        <w:rPr>
          <w:rFonts w:ascii="Times New Roman"/>
          <w:b w:val="false"/>
          <w:i w:val="false"/>
          <w:color w:val="000000"/>
          <w:sz w:val="28"/>
        </w:rPr>
        <w:t>
</w:t>
      </w:r>
      <w:r>
        <w:rPr>
          <w:rFonts w:ascii="Times New Roman"/>
          <w:b w:val="false"/>
          <w:i w:val="false"/>
          <w:color w:val="000000"/>
          <w:sz w:val="28"/>
        </w:rPr>
        <w:t>
      5) других заболеваний и/или травм, требующих стационарного лечения в специализированных медицинских организациях.</w:t>
      </w:r>
      <w:r>
        <w:br/>
      </w:r>
      <w:r>
        <w:rPr>
          <w:rFonts w:ascii="Times New Roman"/>
          <w:b w:val="false"/>
          <w:i w:val="false"/>
          <w:color w:val="000000"/>
          <w:sz w:val="28"/>
        </w:rPr>
        <w:t>
</w:t>
      </w:r>
      <w:r>
        <w:rPr>
          <w:rFonts w:ascii="Times New Roman"/>
          <w:b w:val="false"/>
          <w:i w:val="false"/>
          <w:color w:val="000000"/>
          <w:sz w:val="28"/>
        </w:rPr>
        <w:t>
      Лица с вышеназванными медицинскими противопоказаниями подлежат направлению в соответствующие учреждения здравоохранения.</w:t>
      </w:r>
      <w:r>
        <w:br/>
      </w:r>
      <w:r>
        <w:rPr>
          <w:rFonts w:ascii="Times New Roman"/>
          <w:b w:val="false"/>
          <w:i w:val="false"/>
          <w:color w:val="000000"/>
          <w:sz w:val="28"/>
        </w:rPr>
        <w:t>
</w:t>
      </w:r>
      <w:r>
        <w:rPr>
          <w:rFonts w:ascii="Times New Roman"/>
          <w:b w:val="false"/>
          <w:i w:val="false"/>
          <w:color w:val="000000"/>
          <w:sz w:val="28"/>
        </w:rPr>
        <w:t>
      8. Организация временного пребывания является юридическим лицом, создается его учредителем и осуществляет свою деятельность в соответствии с учредительными документами, действующим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p>
    <w:bookmarkEnd w:id="128"/>
    <w:bookmarkStart w:name="z1063" w:id="129"/>
    <w:p>
      <w:pPr>
        <w:spacing w:after="0"/>
        <w:ind w:left="0"/>
        <w:jc w:val="left"/>
      </w:pPr>
      <w:r>
        <w:rPr>
          <w:rFonts w:ascii="Times New Roman"/>
          <w:b/>
          <w:i w:val="false"/>
          <w:color w:val="000000"/>
        </w:rPr>
        <w:t xml:space="preserve"> 
2. Задачи и функции организации временного пребывания</w:t>
      </w:r>
    </w:p>
    <w:bookmarkEnd w:id="129"/>
    <w:bookmarkStart w:name="z1064" w:id="130"/>
    <w:p>
      <w:pPr>
        <w:spacing w:after="0"/>
        <w:ind w:left="0"/>
        <w:jc w:val="both"/>
      </w:pPr>
      <w:r>
        <w:rPr>
          <w:rFonts w:ascii="Times New Roman"/>
          <w:b w:val="false"/>
          <w:i w:val="false"/>
          <w:color w:val="000000"/>
          <w:sz w:val="28"/>
        </w:rPr>
        <w:t>
      9. Основными задачами организации временного пребывания являются:</w:t>
      </w:r>
      <w:r>
        <w:br/>
      </w:r>
      <w:r>
        <w:rPr>
          <w:rFonts w:ascii="Times New Roman"/>
          <w:b w:val="false"/>
          <w:i w:val="false"/>
          <w:color w:val="000000"/>
          <w:sz w:val="28"/>
        </w:rPr>
        <w:t>
</w:t>
      </w:r>
      <w:r>
        <w:rPr>
          <w:rFonts w:ascii="Times New Roman"/>
          <w:b w:val="false"/>
          <w:i w:val="false"/>
          <w:color w:val="000000"/>
          <w:sz w:val="28"/>
        </w:rPr>
        <w:t>
      1) оказание неотложной социальной помощи и поддержки получателям услуг;</w:t>
      </w:r>
      <w:r>
        <w:br/>
      </w:r>
      <w:r>
        <w:rPr>
          <w:rFonts w:ascii="Times New Roman"/>
          <w:b w:val="false"/>
          <w:i w:val="false"/>
          <w:color w:val="000000"/>
          <w:sz w:val="28"/>
        </w:rPr>
        <w:t>
</w:t>
      </w:r>
      <w:r>
        <w:rPr>
          <w:rFonts w:ascii="Times New Roman"/>
          <w:b w:val="false"/>
          <w:i w:val="false"/>
          <w:color w:val="000000"/>
          <w:sz w:val="28"/>
        </w:rPr>
        <w:t>
      2) предоставление специальных социальных услуг в условиях временного пребывания в соответствии с установленными настоящим стандартом объемами;</w:t>
      </w:r>
      <w:r>
        <w:br/>
      </w:r>
      <w:r>
        <w:rPr>
          <w:rFonts w:ascii="Times New Roman"/>
          <w:b w:val="false"/>
          <w:i w:val="false"/>
          <w:color w:val="000000"/>
          <w:sz w:val="28"/>
        </w:rPr>
        <w:t>
</w:t>
      </w:r>
      <w:r>
        <w:rPr>
          <w:rFonts w:ascii="Times New Roman"/>
          <w:b w:val="false"/>
          <w:i w:val="false"/>
          <w:color w:val="000000"/>
          <w:sz w:val="28"/>
        </w:rPr>
        <w:t>
      3) оказание специальных социальных услуг с учетом индивидуальных потребностей получателей услуг, ориентированных на повышение уровня их личностного развития, социально-трудовой адаптации;</w:t>
      </w:r>
      <w:r>
        <w:br/>
      </w:r>
      <w:r>
        <w:rPr>
          <w:rFonts w:ascii="Times New Roman"/>
          <w:b w:val="false"/>
          <w:i w:val="false"/>
          <w:color w:val="000000"/>
          <w:sz w:val="28"/>
        </w:rPr>
        <w:t>
</w:t>
      </w:r>
      <w:r>
        <w:rPr>
          <w:rFonts w:ascii="Times New Roman"/>
          <w:b w:val="false"/>
          <w:i w:val="false"/>
          <w:color w:val="000000"/>
          <w:sz w:val="28"/>
        </w:rPr>
        <w:t>
      4) повышение качества и эффективности предоставляемых специальных социальных услуг.</w:t>
      </w:r>
      <w:r>
        <w:br/>
      </w:r>
      <w:r>
        <w:rPr>
          <w:rFonts w:ascii="Times New Roman"/>
          <w:b w:val="false"/>
          <w:i w:val="false"/>
          <w:color w:val="000000"/>
          <w:sz w:val="28"/>
        </w:rPr>
        <w:t>
</w:t>
      </w:r>
      <w:r>
        <w:rPr>
          <w:rFonts w:ascii="Times New Roman"/>
          <w:b w:val="false"/>
          <w:i w:val="false"/>
          <w:color w:val="000000"/>
          <w:sz w:val="28"/>
        </w:rPr>
        <w:t>
      10. Основными функциями организации временного пребывания являются:</w:t>
      </w:r>
      <w:r>
        <w:br/>
      </w:r>
      <w:r>
        <w:rPr>
          <w:rFonts w:ascii="Times New Roman"/>
          <w:b w:val="false"/>
          <w:i w:val="false"/>
          <w:color w:val="000000"/>
          <w:sz w:val="28"/>
        </w:rPr>
        <w:t>
</w:t>
      </w:r>
      <w:r>
        <w:rPr>
          <w:rFonts w:ascii="Times New Roman"/>
          <w:b w:val="false"/>
          <w:i w:val="false"/>
          <w:color w:val="000000"/>
          <w:sz w:val="28"/>
        </w:rPr>
        <w:t>
      1) прием и размещение получателей услуг, проведение мероприятий по их социальной адаптации;</w:t>
      </w:r>
      <w:r>
        <w:br/>
      </w:r>
      <w:r>
        <w:rPr>
          <w:rFonts w:ascii="Times New Roman"/>
          <w:b w:val="false"/>
          <w:i w:val="false"/>
          <w:color w:val="000000"/>
          <w:sz w:val="28"/>
        </w:rPr>
        <w:t>
</w:t>
      </w:r>
      <w:r>
        <w:rPr>
          <w:rFonts w:ascii="Times New Roman"/>
          <w:b w:val="false"/>
          <w:i w:val="false"/>
          <w:color w:val="000000"/>
          <w:sz w:val="28"/>
        </w:rPr>
        <w:t>
      2) предоставление койко-места, обеспечение постельными принадлежностями, предметами личной гигиены, нижнего белья;</w:t>
      </w:r>
      <w:r>
        <w:br/>
      </w:r>
      <w:r>
        <w:rPr>
          <w:rFonts w:ascii="Times New Roman"/>
          <w:b w:val="false"/>
          <w:i w:val="false"/>
          <w:color w:val="000000"/>
          <w:sz w:val="28"/>
        </w:rPr>
        <w:t>
</w:t>
      </w:r>
      <w:r>
        <w:rPr>
          <w:rFonts w:ascii="Times New Roman"/>
          <w:b w:val="false"/>
          <w:i w:val="false"/>
          <w:color w:val="000000"/>
          <w:sz w:val="28"/>
        </w:rPr>
        <w:t>
      3) обеспечение неприкосновенности личности и безопасности получателей услуг;</w:t>
      </w:r>
      <w:r>
        <w:br/>
      </w:r>
      <w:r>
        <w:rPr>
          <w:rFonts w:ascii="Times New Roman"/>
          <w:b w:val="false"/>
          <w:i w:val="false"/>
          <w:color w:val="000000"/>
          <w:sz w:val="28"/>
        </w:rPr>
        <w:t>
</w:t>
      </w:r>
      <w:r>
        <w:rPr>
          <w:rFonts w:ascii="Times New Roman"/>
          <w:b w:val="false"/>
          <w:i w:val="false"/>
          <w:color w:val="000000"/>
          <w:sz w:val="28"/>
        </w:rPr>
        <w:t>
      4) создание благоприятного морально-психологического климата в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5) оказание разносторонней помощи получателям услуг путем предоставления комплекса необходимых специальных социальных услуг, направленных на восстановление утраченного социального статуса, проведение иных мероприятий, возвращающих получателей услуг к нормальной жизни в обществе, в соответствии с настоящим стандартом;</w:t>
      </w:r>
      <w:r>
        <w:br/>
      </w:r>
      <w:r>
        <w:rPr>
          <w:rFonts w:ascii="Times New Roman"/>
          <w:b w:val="false"/>
          <w:i w:val="false"/>
          <w:color w:val="000000"/>
          <w:sz w:val="28"/>
        </w:rPr>
        <w:t>
</w:t>
      </w:r>
      <w:r>
        <w:rPr>
          <w:rFonts w:ascii="Times New Roman"/>
          <w:b w:val="false"/>
          <w:i w:val="false"/>
          <w:color w:val="000000"/>
          <w:sz w:val="28"/>
        </w:rPr>
        <w:t>
      6) информирование получателей услуг об объемах и видах специальных социальных услуг, правилах внутреннего распорядка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7) совершенствование организации труда и повышение квалификации персонала;</w:t>
      </w:r>
      <w:r>
        <w:br/>
      </w:r>
      <w:r>
        <w:rPr>
          <w:rFonts w:ascii="Times New Roman"/>
          <w:b w:val="false"/>
          <w:i w:val="false"/>
          <w:color w:val="000000"/>
          <w:sz w:val="28"/>
        </w:rPr>
        <w:t>
</w:t>
      </w:r>
      <w:r>
        <w:rPr>
          <w:rFonts w:ascii="Times New Roman"/>
          <w:b w:val="false"/>
          <w:i w:val="false"/>
          <w:color w:val="000000"/>
          <w:sz w:val="28"/>
        </w:rPr>
        <w:t>
      8) осуществление финансово-хозяйственной деятельности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9) выявление лиц без определенного места жительства, нуждающихся в специальных социальных услугах, и доставка их в организацию временного пребывания осуществляет мобильная служба социального патруля;</w:t>
      </w:r>
      <w:r>
        <w:br/>
      </w:r>
      <w:r>
        <w:rPr>
          <w:rFonts w:ascii="Times New Roman"/>
          <w:b w:val="false"/>
          <w:i w:val="false"/>
          <w:color w:val="000000"/>
          <w:sz w:val="28"/>
        </w:rPr>
        <w:t>
</w:t>
      </w:r>
      <w:r>
        <w:rPr>
          <w:rFonts w:ascii="Times New Roman"/>
          <w:b w:val="false"/>
          <w:i w:val="false"/>
          <w:color w:val="000000"/>
          <w:sz w:val="28"/>
        </w:rPr>
        <w:t>
      10) иные функции в соответствии с учредительными документами организации временного пребывания.</w:t>
      </w:r>
    </w:p>
    <w:bookmarkEnd w:id="130"/>
    <w:bookmarkStart w:name="z1080" w:id="131"/>
    <w:p>
      <w:pPr>
        <w:spacing w:after="0"/>
        <w:ind w:left="0"/>
        <w:jc w:val="left"/>
      </w:pPr>
      <w:r>
        <w:rPr>
          <w:rFonts w:ascii="Times New Roman"/>
          <w:b/>
          <w:i w:val="false"/>
          <w:color w:val="000000"/>
        </w:rPr>
        <w:t xml:space="preserve"> 
3. Условия приема в организацию временного пребывания</w:t>
      </w:r>
    </w:p>
    <w:bookmarkEnd w:id="131"/>
    <w:bookmarkStart w:name="z1081" w:id="132"/>
    <w:p>
      <w:pPr>
        <w:spacing w:after="0"/>
        <w:ind w:left="0"/>
        <w:jc w:val="both"/>
      </w:pPr>
      <w:r>
        <w:rPr>
          <w:rFonts w:ascii="Times New Roman"/>
          <w:b w:val="false"/>
          <w:i w:val="false"/>
          <w:color w:val="000000"/>
          <w:sz w:val="28"/>
        </w:rPr>
        <w:t>
      11. Прием получателей услуг в организацию временного пребывания для предоставления им специальных социальных услуг за счет бюджетных средств осуществляют организации временного пребывания по личному обращению получателей услуг (</w:t>
      </w:r>
      <w:r>
        <w:rPr>
          <w:rFonts w:ascii="Times New Roman"/>
          <w:b w:val="false"/>
          <w:i w:val="false"/>
          <w:color w:val="000000"/>
          <w:sz w:val="28"/>
        </w:rPr>
        <w:t>приложение 1</w:t>
      </w:r>
      <w:r>
        <w:rPr>
          <w:rFonts w:ascii="Times New Roman"/>
          <w:b w:val="false"/>
          <w:i w:val="false"/>
          <w:color w:val="000000"/>
          <w:sz w:val="28"/>
        </w:rPr>
        <w:t xml:space="preserve"> к настоящему стандарту) или письменному направлению районных (городских) уполномоченных органов занятости и социальных программ, уполномоченных органов в области здравоохранения, внутренних дел по месту фактического нахождения получателя услуг.</w:t>
      </w:r>
      <w:r>
        <w:br/>
      </w:r>
      <w:r>
        <w:rPr>
          <w:rFonts w:ascii="Times New Roman"/>
          <w:b w:val="false"/>
          <w:i w:val="false"/>
          <w:color w:val="000000"/>
          <w:sz w:val="28"/>
        </w:rPr>
        <w:t>
</w:t>
      </w:r>
      <w:r>
        <w:rPr>
          <w:rFonts w:ascii="Times New Roman"/>
          <w:b w:val="false"/>
          <w:i w:val="false"/>
          <w:color w:val="000000"/>
          <w:sz w:val="28"/>
        </w:rPr>
        <w:t>
      12. Лица, ранее проживавшие и утратившие свое жилье на территории других регионов Республики Казахстан, в том числе лица, не имеющие документов, удостоверяющих личность, принимаются в организацию временного пребывания на срок до тридцати календарных дней, по истечении которых они направляются в организации временного пребывания по прежнему месту жительства за счет средств местного бюджета или привлеченных внебюджетных средств.</w:t>
      </w:r>
      <w:r>
        <w:br/>
      </w:r>
      <w:r>
        <w:rPr>
          <w:rFonts w:ascii="Times New Roman"/>
          <w:b w:val="false"/>
          <w:i w:val="false"/>
          <w:color w:val="000000"/>
          <w:sz w:val="28"/>
        </w:rPr>
        <w:t>
</w:t>
      </w:r>
      <w:r>
        <w:rPr>
          <w:rFonts w:ascii="Times New Roman"/>
          <w:b w:val="false"/>
          <w:i w:val="false"/>
          <w:color w:val="000000"/>
          <w:sz w:val="28"/>
        </w:rPr>
        <w:t>
      13. Продолжительность круглосуточного проживания в организации временного пребывания получателей услуг, желающих восстановить утраченный социальный статус, составляет не более одного года.</w:t>
      </w:r>
      <w:r>
        <w:br/>
      </w:r>
      <w:r>
        <w:rPr>
          <w:rFonts w:ascii="Times New Roman"/>
          <w:b w:val="false"/>
          <w:i w:val="false"/>
          <w:color w:val="000000"/>
          <w:sz w:val="28"/>
        </w:rPr>
        <w:t>
</w:t>
      </w:r>
      <w:r>
        <w:rPr>
          <w:rFonts w:ascii="Times New Roman"/>
          <w:b w:val="false"/>
          <w:i w:val="false"/>
          <w:color w:val="000000"/>
          <w:sz w:val="28"/>
        </w:rPr>
        <w:t>
      14. Лицам, обратившимся в организацию временного пребывания, но не желающим менять бродяжный образ жизни, предоставляются койко-места в ночное время суток (с 21 часа до 9 часов в летнее время года, с 18 часов до 10 часов в зимнее время года) без обеспечения горячим питанием.</w:t>
      </w:r>
      <w:r>
        <w:br/>
      </w:r>
      <w:r>
        <w:rPr>
          <w:rFonts w:ascii="Times New Roman"/>
          <w:b w:val="false"/>
          <w:i w:val="false"/>
          <w:color w:val="000000"/>
          <w:sz w:val="28"/>
        </w:rPr>
        <w:t>
</w:t>
      </w:r>
      <w:r>
        <w:rPr>
          <w:rFonts w:ascii="Times New Roman"/>
          <w:b w:val="false"/>
          <w:i w:val="false"/>
          <w:color w:val="000000"/>
          <w:sz w:val="28"/>
        </w:rPr>
        <w:t>
      15. Лицам без определенного места жительства в местах их уличного обитания оказываются специальные социальные услуги мобильной службой социального патруля (в дневное время суток).</w:t>
      </w:r>
      <w:r>
        <w:br/>
      </w:r>
      <w:r>
        <w:rPr>
          <w:rFonts w:ascii="Times New Roman"/>
          <w:b w:val="false"/>
          <w:i w:val="false"/>
          <w:color w:val="000000"/>
          <w:sz w:val="28"/>
        </w:rPr>
        <w:t>
</w:t>
      </w:r>
      <w:r>
        <w:rPr>
          <w:rFonts w:ascii="Times New Roman"/>
          <w:b w:val="false"/>
          <w:i w:val="false"/>
          <w:color w:val="000000"/>
          <w:sz w:val="28"/>
        </w:rPr>
        <w:t>
      16. Лицо, поступающее в организацию временного пребывания, проходит медицинский осмотр и санитарную обработку, дезинфекцию одежды и личных вещей, и подлежит регистрации.</w:t>
      </w:r>
      <w:r>
        <w:br/>
      </w:r>
      <w:r>
        <w:rPr>
          <w:rFonts w:ascii="Times New Roman"/>
          <w:b w:val="false"/>
          <w:i w:val="false"/>
          <w:color w:val="000000"/>
          <w:sz w:val="28"/>
        </w:rPr>
        <w:t>
</w:t>
      </w:r>
      <w:r>
        <w:rPr>
          <w:rFonts w:ascii="Times New Roman"/>
          <w:b w:val="false"/>
          <w:i w:val="false"/>
          <w:color w:val="000000"/>
          <w:sz w:val="28"/>
        </w:rPr>
        <w:t>
      Специалистами организации временного пребывания заполняется регистрационная карточка получателя услуг в организации временного пребывания (</w:t>
      </w:r>
      <w:r>
        <w:rPr>
          <w:rFonts w:ascii="Times New Roman"/>
          <w:b w:val="false"/>
          <w:i w:val="false"/>
          <w:color w:val="000000"/>
          <w:sz w:val="28"/>
        </w:rPr>
        <w:t>приложение 2</w:t>
      </w:r>
      <w:r>
        <w:rPr>
          <w:rFonts w:ascii="Times New Roman"/>
          <w:b w:val="false"/>
          <w:i w:val="false"/>
          <w:color w:val="000000"/>
          <w:sz w:val="28"/>
        </w:rPr>
        <w:t xml:space="preserve"> к настоящему стандарту).</w:t>
      </w:r>
    </w:p>
    <w:bookmarkEnd w:id="132"/>
    <w:bookmarkStart w:name="z1088" w:id="133"/>
    <w:p>
      <w:pPr>
        <w:spacing w:after="0"/>
        <w:ind w:left="0"/>
        <w:jc w:val="left"/>
      </w:pPr>
      <w:r>
        <w:rPr>
          <w:rFonts w:ascii="Times New Roman"/>
          <w:b/>
          <w:i w:val="false"/>
          <w:color w:val="000000"/>
        </w:rPr>
        <w:t xml:space="preserve"> 
4. Условия проживания в организации временного пребывания</w:t>
      </w:r>
    </w:p>
    <w:bookmarkEnd w:id="133"/>
    <w:bookmarkStart w:name="z1089" w:id="134"/>
    <w:p>
      <w:pPr>
        <w:spacing w:after="0"/>
        <w:ind w:left="0"/>
        <w:jc w:val="both"/>
      </w:pPr>
      <w:r>
        <w:rPr>
          <w:rFonts w:ascii="Times New Roman"/>
          <w:b w:val="false"/>
          <w:i w:val="false"/>
          <w:color w:val="000000"/>
          <w:sz w:val="28"/>
        </w:rPr>
        <w:t>
      17. Условия проживания в организации временного пребывания соответствуют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18. Учредитель обеспечивает техническое оснащение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19. Здание организации временного пребывания оборудуется специальными приспособлениями с целью удобства проживания, обеспечения беспрепятственного доступа к нему, передвижения внутри помещения и на прилегающей к зданию территории в соответствии со строительными нормами и правилами.</w:t>
      </w:r>
      <w:r>
        <w:br/>
      </w:r>
      <w:r>
        <w:rPr>
          <w:rFonts w:ascii="Times New Roman"/>
          <w:b w:val="false"/>
          <w:i w:val="false"/>
          <w:color w:val="000000"/>
          <w:sz w:val="28"/>
        </w:rPr>
        <w:t>
</w:t>
      </w:r>
      <w:r>
        <w:rPr>
          <w:rFonts w:ascii="Times New Roman"/>
          <w:b w:val="false"/>
          <w:i w:val="false"/>
          <w:color w:val="000000"/>
          <w:sz w:val="28"/>
        </w:rPr>
        <w:t>
      20. Получатели услуг размещаются по комнатам с учетом состояния их здоровья, пола и психологической совместимости.</w:t>
      </w:r>
      <w:r>
        <w:br/>
      </w:r>
      <w:r>
        <w:rPr>
          <w:rFonts w:ascii="Times New Roman"/>
          <w:b w:val="false"/>
          <w:i w:val="false"/>
          <w:color w:val="000000"/>
          <w:sz w:val="28"/>
        </w:rPr>
        <w:t>
</w:t>
      </w:r>
      <w:r>
        <w:rPr>
          <w:rFonts w:ascii="Times New Roman"/>
          <w:b w:val="false"/>
          <w:i w:val="false"/>
          <w:color w:val="000000"/>
          <w:sz w:val="28"/>
        </w:rPr>
        <w:t>
      21. Порядок проживания в организации временного пребывания определяется правилами внутреннего распорядка, утверждаемыми руководителем организации временного пребывания.</w:t>
      </w:r>
    </w:p>
    <w:bookmarkEnd w:id="134"/>
    <w:bookmarkStart w:name="z1094" w:id="135"/>
    <w:p>
      <w:pPr>
        <w:spacing w:after="0"/>
        <w:ind w:left="0"/>
        <w:jc w:val="left"/>
      </w:pPr>
      <w:r>
        <w:rPr>
          <w:rFonts w:ascii="Times New Roman"/>
          <w:b/>
          <w:i w:val="false"/>
          <w:color w:val="000000"/>
        </w:rPr>
        <w:t xml:space="preserve"> 
5. Определение потребности получателей услуг в специальных</w:t>
      </w:r>
      <w:r>
        <w:br/>
      </w:r>
      <w:r>
        <w:rPr>
          <w:rFonts w:ascii="Times New Roman"/>
          <w:b/>
          <w:i w:val="false"/>
          <w:color w:val="000000"/>
        </w:rPr>
        <w:t>
социальных услугах и разработка договора о ресоциализации</w:t>
      </w:r>
    </w:p>
    <w:bookmarkEnd w:id="135"/>
    <w:bookmarkStart w:name="z1095" w:id="136"/>
    <w:p>
      <w:pPr>
        <w:spacing w:after="0"/>
        <w:ind w:left="0"/>
        <w:jc w:val="both"/>
      </w:pPr>
      <w:r>
        <w:rPr>
          <w:rFonts w:ascii="Times New Roman"/>
          <w:b w:val="false"/>
          <w:i w:val="false"/>
          <w:color w:val="000000"/>
          <w:sz w:val="28"/>
        </w:rPr>
        <w:t>
      22. Потребности (виды и объемы) в специальных социальных услугах определяются специалистом по социальной работе, психологом и другими специалистами организации временного пребывания (далее – специалисты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23. На основе оценки потребностей получателей услуг специалистами организации временного пребывания разрабатывается договор о ресоциализации (далее – договор) на каждого получателя услуг, согласившегося восстановить утраченный социальный статус (</w:t>
      </w:r>
      <w:r>
        <w:rPr>
          <w:rFonts w:ascii="Times New Roman"/>
          <w:b w:val="false"/>
          <w:i w:val="false"/>
          <w:color w:val="000000"/>
          <w:sz w:val="28"/>
        </w:rPr>
        <w:t>приложение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24. Договор разрабатывается после наблюдения специалистами организации временного пребывания за получателем услуг в течение десяти календарных дней со дня поступления в организацию временного пребывания и подписывается руководителем организации временного пребывания и получателем услуги.</w:t>
      </w:r>
      <w:r>
        <w:br/>
      </w:r>
      <w:r>
        <w:rPr>
          <w:rFonts w:ascii="Times New Roman"/>
          <w:b w:val="false"/>
          <w:i w:val="false"/>
          <w:color w:val="000000"/>
          <w:sz w:val="28"/>
        </w:rPr>
        <w:t>
</w:t>
      </w:r>
      <w:r>
        <w:rPr>
          <w:rFonts w:ascii="Times New Roman"/>
          <w:b w:val="false"/>
          <w:i w:val="false"/>
          <w:color w:val="000000"/>
          <w:sz w:val="28"/>
        </w:rPr>
        <w:t>
      25. В договоре указываются:</w:t>
      </w:r>
      <w:r>
        <w:br/>
      </w:r>
      <w:r>
        <w:rPr>
          <w:rFonts w:ascii="Times New Roman"/>
          <w:b w:val="false"/>
          <w:i w:val="false"/>
          <w:color w:val="000000"/>
          <w:sz w:val="28"/>
        </w:rPr>
        <w:t>
</w:t>
      </w:r>
      <w:r>
        <w:rPr>
          <w:rFonts w:ascii="Times New Roman"/>
          <w:b w:val="false"/>
          <w:i w:val="false"/>
          <w:color w:val="000000"/>
          <w:sz w:val="28"/>
        </w:rPr>
        <w:t>
      1) предоставляемый объем и виды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права и обязанности организации временного пребывания и получателя услуг;</w:t>
      </w:r>
      <w:r>
        <w:br/>
      </w:r>
      <w:r>
        <w:rPr>
          <w:rFonts w:ascii="Times New Roman"/>
          <w:b w:val="false"/>
          <w:i w:val="false"/>
          <w:color w:val="000000"/>
          <w:sz w:val="28"/>
        </w:rPr>
        <w:t>
</w:t>
      </w:r>
      <w:r>
        <w:rPr>
          <w:rFonts w:ascii="Times New Roman"/>
          <w:b w:val="false"/>
          <w:i w:val="false"/>
          <w:color w:val="000000"/>
          <w:sz w:val="28"/>
        </w:rPr>
        <w:t>
      3) срок временного проживания, по истечении которого получатель услуг выбывает из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26. Реабилитационные мероприятия, отраженные в договоре, проводятся специалистами организации временного пребывания в установленные договором сроки.</w:t>
      </w:r>
      <w:r>
        <w:br/>
      </w:r>
      <w:r>
        <w:rPr>
          <w:rFonts w:ascii="Times New Roman"/>
          <w:b w:val="false"/>
          <w:i w:val="false"/>
          <w:color w:val="000000"/>
          <w:sz w:val="28"/>
        </w:rPr>
        <w:t>
</w:t>
      </w:r>
      <w:r>
        <w:rPr>
          <w:rFonts w:ascii="Times New Roman"/>
          <w:b w:val="false"/>
          <w:i w:val="false"/>
          <w:color w:val="000000"/>
          <w:sz w:val="28"/>
        </w:rPr>
        <w:t>
      27. Если обязательства организации временного пребывания, указанные в договоре не выполнены в установленный срок, то срок пребывания продлевается до дня их выполнения, но не более чем на шесть месяцев.</w:t>
      </w:r>
      <w:r>
        <w:br/>
      </w:r>
      <w:r>
        <w:rPr>
          <w:rFonts w:ascii="Times New Roman"/>
          <w:b w:val="false"/>
          <w:i w:val="false"/>
          <w:color w:val="000000"/>
          <w:sz w:val="28"/>
        </w:rPr>
        <w:t>
</w:t>
      </w:r>
      <w:r>
        <w:rPr>
          <w:rFonts w:ascii="Times New Roman"/>
          <w:b w:val="false"/>
          <w:i w:val="false"/>
          <w:color w:val="000000"/>
          <w:sz w:val="28"/>
        </w:rPr>
        <w:t>
      28. Качество работы специалистов организации временного пребывания оценивается руководителем организации временного пребывания и районными (городскими) уполномоченными органами занятости и социальных программ (далее – уполномоченный орган) по увеличению количества получателей услуг реабилитированных и возвращенных к нормальному образу жизни, в сравнении с предыдущим годом.</w:t>
      </w:r>
      <w:r>
        <w:br/>
      </w:r>
      <w:r>
        <w:rPr>
          <w:rFonts w:ascii="Times New Roman"/>
          <w:b w:val="false"/>
          <w:i w:val="false"/>
          <w:color w:val="000000"/>
          <w:sz w:val="28"/>
        </w:rPr>
        <w:t>
</w:t>
      </w:r>
      <w:r>
        <w:rPr>
          <w:rFonts w:ascii="Times New Roman"/>
          <w:b w:val="false"/>
          <w:i w:val="false"/>
          <w:color w:val="000000"/>
          <w:sz w:val="28"/>
        </w:rPr>
        <w:t>
      29. В случае отсутствия необходимых специалистов в организации временного пребывания допускается привлечение специалистов из других организаций на договорной основе.</w:t>
      </w:r>
      <w:r>
        <w:br/>
      </w:r>
      <w:r>
        <w:rPr>
          <w:rFonts w:ascii="Times New Roman"/>
          <w:b w:val="false"/>
          <w:i w:val="false"/>
          <w:color w:val="000000"/>
          <w:sz w:val="28"/>
        </w:rPr>
        <w:t>
</w:t>
      </w:r>
      <w:r>
        <w:rPr>
          <w:rFonts w:ascii="Times New Roman"/>
          <w:b w:val="false"/>
          <w:i w:val="false"/>
          <w:color w:val="000000"/>
          <w:sz w:val="28"/>
        </w:rPr>
        <w:t>
      30. Каждый специалист организации временного пребывания участвует в оказании специальных социальных услуг в соответствии с должностной инструкцией и ежеквартально фиксирует результаты реабилитационных мероприятий в журнале/электронной картотеке.</w:t>
      </w:r>
      <w:r>
        <w:br/>
      </w:r>
      <w:r>
        <w:rPr>
          <w:rFonts w:ascii="Times New Roman"/>
          <w:b w:val="false"/>
          <w:i w:val="false"/>
          <w:color w:val="000000"/>
          <w:sz w:val="28"/>
        </w:rPr>
        <w:t>
</w:t>
      </w:r>
      <w:r>
        <w:rPr>
          <w:rFonts w:ascii="Times New Roman"/>
          <w:b w:val="false"/>
          <w:i w:val="false"/>
          <w:color w:val="000000"/>
          <w:sz w:val="28"/>
        </w:rPr>
        <w:t>
      31. За качественным выполнением служебных обязанностей в отношении всех специалистов организации временного пребывания осуществляется регулярный контроль администрацией организации временного пребывания.</w:t>
      </w:r>
    </w:p>
    <w:bookmarkEnd w:id="136"/>
    <w:bookmarkStart w:name="z1108" w:id="137"/>
    <w:p>
      <w:pPr>
        <w:spacing w:after="0"/>
        <w:ind w:left="0"/>
        <w:jc w:val="left"/>
      </w:pPr>
      <w:r>
        <w:rPr>
          <w:rFonts w:ascii="Times New Roman"/>
          <w:b/>
          <w:i w:val="false"/>
          <w:color w:val="000000"/>
        </w:rPr>
        <w:t xml:space="preserve"> 
6. Условия предоставления</w:t>
      </w:r>
      <w:r>
        <w:br/>
      </w:r>
      <w:r>
        <w:rPr>
          <w:rFonts w:ascii="Times New Roman"/>
          <w:b/>
          <w:i w:val="false"/>
          <w:color w:val="000000"/>
        </w:rPr>
        <w:t>
специальных социальных услуг</w:t>
      </w:r>
    </w:p>
    <w:bookmarkEnd w:id="137"/>
    <w:bookmarkStart w:name="z1109" w:id="138"/>
    <w:p>
      <w:pPr>
        <w:spacing w:after="0"/>
        <w:ind w:left="0"/>
        <w:jc w:val="both"/>
      </w:pPr>
      <w:r>
        <w:rPr>
          <w:rFonts w:ascii="Times New Roman"/>
          <w:b w:val="false"/>
          <w:i w:val="false"/>
          <w:color w:val="000000"/>
          <w:sz w:val="28"/>
        </w:rPr>
        <w:t>
      32. К социально-бытовым услугам, предоставляемым в центрах социальной адаптации, относятся:</w:t>
      </w:r>
      <w:r>
        <w:br/>
      </w:r>
      <w:r>
        <w:rPr>
          <w:rFonts w:ascii="Times New Roman"/>
          <w:b w:val="false"/>
          <w:i w:val="false"/>
          <w:color w:val="000000"/>
          <w:sz w:val="28"/>
        </w:rPr>
        <w:t>
</w:t>
      </w:r>
      <w:r>
        <w:rPr>
          <w:rFonts w:ascii="Times New Roman"/>
          <w:b w:val="false"/>
          <w:i w:val="false"/>
          <w:color w:val="000000"/>
          <w:sz w:val="28"/>
        </w:rPr>
        <w:t>
      1) прием и временное размещение получателей услуг;</w:t>
      </w:r>
      <w:r>
        <w:br/>
      </w:r>
      <w:r>
        <w:rPr>
          <w:rFonts w:ascii="Times New Roman"/>
          <w:b w:val="false"/>
          <w:i w:val="false"/>
          <w:color w:val="000000"/>
          <w:sz w:val="28"/>
        </w:rPr>
        <w:t>
</w:t>
      </w:r>
      <w:r>
        <w:rPr>
          <w:rFonts w:ascii="Times New Roman"/>
          <w:b w:val="false"/>
          <w:i w:val="false"/>
          <w:color w:val="000000"/>
          <w:sz w:val="28"/>
        </w:rPr>
        <w:t>
      2) предоставление койко-места, мебели, обеспечение постельными принадлежностями, предметами личной гигиены и нижнего белья (</w:t>
      </w:r>
      <w:r>
        <w:rPr>
          <w:rFonts w:ascii="Times New Roman"/>
          <w:b w:val="false"/>
          <w:i w:val="false"/>
          <w:color w:val="000000"/>
          <w:sz w:val="28"/>
        </w:rPr>
        <w:t>приложение 4</w:t>
      </w:r>
      <w:r>
        <w:rPr>
          <w:rFonts w:ascii="Times New Roman"/>
          <w:b w:val="false"/>
          <w:i w:val="false"/>
          <w:color w:val="000000"/>
          <w:sz w:val="28"/>
        </w:rPr>
        <w:t xml:space="preserve"> к настоящему стандарту). При повторном поступлении в течение года в организацию временного пребывания получатели услуг обеспечиваются нижним бельем по необходимости;</w:t>
      </w:r>
      <w:r>
        <w:br/>
      </w:r>
      <w:r>
        <w:rPr>
          <w:rFonts w:ascii="Times New Roman"/>
          <w:b w:val="false"/>
          <w:i w:val="false"/>
          <w:color w:val="000000"/>
          <w:sz w:val="28"/>
        </w:rPr>
        <w:t>
</w:t>
      </w:r>
      <w:r>
        <w:rPr>
          <w:rFonts w:ascii="Times New Roman"/>
          <w:b w:val="false"/>
          <w:i w:val="false"/>
          <w:color w:val="000000"/>
          <w:sz w:val="28"/>
        </w:rPr>
        <w:t>
      3) содействие в </w:t>
      </w:r>
      <w:r>
        <w:rPr>
          <w:rFonts w:ascii="Times New Roman"/>
          <w:b w:val="false"/>
          <w:i w:val="false"/>
          <w:color w:val="000000"/>
          <w:sz w:val="28"/>
        </w:rPr>
        <w:t>восстановлении</w:t>
      </w:r>
      <w:r>
        <w:rPr>
          <w:rFonts w:ascii="Times New Roman"/>
          <w:b w:val="false"/>
          <w:i w:val="false"/>
          <w:color w:val="000000"/>
          <w:sz w:val="28"/>
        </w:rPr>
        <w:t xml:space="preserve">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4) создание условий для пребывания престарелых и инвалидов, имеющих затруднение в передвижении, и не способных к самостоятельному обслуживанию;</w:t>
      </w:r>
      <w:r>
        <w:br/>
      </w:r>
      <w:r>
        <w:rPr>
          <w:rFonts w:ascii="Times New Roman"/>
          <w:b w:val="false"/>
          <w:i w:val="false"/>
          <w:color w:val="000000"/>
          <w:sz w:val="28"/>
        </w:rPr>
        <w:t>
</w:t>
      </w:r>
      <w:r>
        <w:rPr>
          <w:rFonts w:ascii="Times New Roman"/>
          <w:b w:val="false"/>
          <w:i w:val="false"/>
          <w:color w:val="000000"/>
          <w:sz w:val="28"/>
        </w:rPr>
        <w:t>
      5) оказание услуг по поддержанию условий проживания в соответствии с санитарно-гигиеническими требованиями;</w:t>
      </w:r>
      <w:r>
        <w:br/>
      </w:r>
      <w:r>
        <w:rPr>
          <w:rFonts w:ascii="Times New Roman"/>
          <w:b w:val="false"/>
          <w:i w:val="false"/>
          <w:color w:val="000000"/>
          <w:sz w:val="28"/>
        </w:rPr>
        <w:t>
</w:t>
      </w:r>
      <w:r>
        <w:rPr>
          <w:rFonts w:ascii="Times New Roman"/>
          <w:b w:val="false"/>
          <w:i w:val="false"/>
          <w:color w:val="000000"/>
          <w:sz w:val="28"/>
        </w:rPr>
        <w:t>
      6) дезинфекция нательного белья, одежды, постельных принадлежностей;</w:t>
      </w:r>
      <w:r>
        <w:br/>
      </w:r>
      <w:r>
        <w:rPr>
          <w:rFonts w:ascii="Times New Roman"/>
          <w:b w:val="false"/>
          <w:i w:val="false"/>
          <w:color w:val="000000"/>
          <w:sz w:val="28"/>
        </w:rPr>
        <w:t>
</w:t>
      </w:r>
      <w:r>
        <w:rPr>
          <w:rFonts w:ascii="Times New Roman"/>
          <w:b w:val="false"/>
          <w:i w:val="false"/>
          <w:color w:val="000000"/>
          <w:sz w:val="28"/>
        </w:rPr>
        <w:t>
      7) создание условий для бытового самообслуживания (стирка, сушка, глаженье личного белья и одежды);</w:t>
      </w:r>
      <w:r>
        <w:br/>
      </w:r>
      <w:r>
        <w:rPr>
          <w:rFonts w:ascii="Times New Roman"/>
          <w:b w:val="false"/>
          <w:i w:val="false"/>
          <w:color w:val="000000"/>
          <w:sz w:val="28"/>
        </w:rPr>
        <w:t>
      8) создание условий для осуществления санитарно-гигиенических процедур (душевые или ванные комнаты, санузлы);</w:t>
      </w:r>
      <w:r>
        <w:br/>
      </w:r>
      <w:r>
        <w:rPr>
          <w:rFonts w:ascii="Times New Roman"/>
          <w:b w:val="false"/>
          <w:i w:val="false"/>
          <w:color w:val="000000"/>
          <w:sz w:val="28"/>
        </w:rPr>
        <w:t>
</w:t>
      </w:r>
      <w:r>
        <w:rPr>
          <w:rFonts w:ascii="Times New Roman"/>
          <w:b w:val="false"/>
          <w:i w:val="false"/>
          <w:color w:val="000000"/>
          <w:sz w:val="28"/>
        </w:rPr>
        <w:t>
      9) содействие в отправке к прежнему месту жительства путем приобретения проездных документов и обеспечения продуктами питания на время пути следования.</w:t>
      </w:r>
      <w:r>
        <w:br/>
      </w:r>
      <w:r>
        <w:rPr>
          <w:rFonts w:ascii="Times New Roman"/>
          <w:b w:val="false"/>
          <w:i w:val="false"/>
          <w:color w:val="000000"/>
          <w:sz w:val="28"/>
        </w:rPr>
        <w:t>
</w:t>
      </w:r>
      <w:r>
        <w:rPr>
          <w:rFonts w:ascii="Times New Roman"/>
          <w:b w:val="false"/>
          <w:i w:val="false"/>
          <w:color w:val="000000"/>
          <w:sz w:val="28"/>
        </w:rPr>
        <w:t>
      Лицам, имеющим затруднение в передвижении, организацией временного пребывания обеспечивается сопровождение до пункта назначения;</w:t>
      </w:r>
      <w:r>
        <w:br/>
      </w:r>
      <w:r>
        <w:rPr>
          <w:rFonts w:ascii="Times New Roman"/>
          <w:b w:val="false"/>
          <w:i w:val="false"/>
          <w:color w:val="000000"/>
          <w:sz w:val="28"/>
        </w:rPr>
        <w:t>
</w:t>
      </w:r>
      <w:r>
        <w:rPr>
          <w:rFonts w:ascii="Times New Roman"/>
          <w:b w:val="false"/>
          <w:i w:val="false"/>
          <w:color w:val="000000"/>
          <w:sz w:val="28"/>
        </w:rPr>
        <w:t>
      10) содействие в оформлении документов для регистрации по месту пребывания;</w:t>
      </w:r>
      <w:r>
        <w:br/>
      </w:r>
      <w:r>
        <w:rPr>
          <w:rFonts w:ascii="Times New Roman"/>
          <w:b w:val="false"/>
          <w:i w:val="false"/>
          <w:color w:val="000000"/>
          <w:sz w:val="28"/>
        </w:rPr>
        <w:t>
</w:t>
      </w:r>
      <w:r>
        <w:rPr>
          <w:rFonts w:ascii="Times New Roman"/>
          <w:b w:val="false"/>
          <w:i w:val="false"/>
          <w:color w:val="000000"/>
          <w:sz w:val="28"/>
        </w:rPr>
        <w:t>
      11) предоставление питания в соответствии с натуральными </w:t>
      </w:r>
      <w:r>
        <w:rPr>
          <w:rFonts w:ascii="Times New Roman"/>
          <w:b w:val="false"/>
          <w:i w:val="false"/>
          <w:color w:val="000000"/>
          <w:sz w:val="28"/>
        </w:rPr>
        <w:t>нормами питания</w:t>
      </w:r>
      <w:r>
        <w:rPr>
          <w:rFonts w:ascii="Times New Roman"/>
          <w:b w:val="false"/>
          <w:i w:val="false"/>
          <w:color w:val="000000"/>
          <w:sz w:val="28"/>
        </w:rPr>
        <w:t xml:space="preserve"> для лиц, обслуживающихся в домах-интернатах, реабилитационных центрах, учебных заведениях для детей-инвалидов, территориальных центрах социального обслуживания, центрах социальной адаптации, утвержденными постановлением Правительства Республики Казахстан от 31 декабря 2008 года № 1354;</w:t>
      </w:r>
      <w:r>
        <w:br/>
      </w:r>
      <w:r>
        <w:rPr>
          <w:rFonts w:ascii="Times New Roman"/>
          <w:b w:val="false"/>
          <w:i w:val="false"/>
          <w:color w:val="000000"/>
          <w:sz w:val="28"/>
        </w:rPr>
        <w:t>
</w:t>
      </w:r>
      <w:r>
        <w:rPr>
          <w:rFonts w:ascii="Times New Roman"/>
          <w:b w:val="false"/>
          <w:i w:val="false"/>
          <w:color w:val="000000"/>
          <w:sz w:val="28"/>
        </w:rPr>
        <w:t>
      12) предоставление транспортных услуг перевоза получателей услуг для лечения, обучения;</w:t>
      </w:r>
      <w:r>
        <w:br/>
      </w:r>
      <w:r>
        <w:rPr>
          <w:rFonts w:ascii="Times New Roman"/>
          <w:b w:val="false"/>
          <w:i w:val="false"/>
          <w:color w:val="000000"/>
          <w:sz w:val="28"/>
        </w:rPr>
        <w:t>
</w:t>
      </w:r>
      <w:r>
        <w:rPr>
          <w:rFonts w:ascii="Times New Roman"/>
          <w:b w:val="false"/>
          <w:i w:val="false"/>
          <w:color w:val="000000"/>
          <w:sz w:val="28"/>
        </w:rPr>
        <w:t>
      13) оказание помощи в написании и прочтении писем.</w:t>
      </w:r>
      <w:r>
        <w:br/>
      </w:r>
      <w:r>
        <w:rPr>
          <w:rFonts w:ascii="Times New Roman"/>
          <w:b w:val="false"/>
          <w:i w:val="false"/>
          <w:color w:val="000000"/>
          <w:sz w:val="28"/>
        </w:rPr>
        <w:t>
</w:t>
      </w:r>
      <w:r>
        <w:rPr>
          <w:rFonts w:ascii="Times New Roman"/>
          <w:b w:val="false"/>
          <w:i w:val="false"/>
          <w:color w:val="000000"/>
          <w:sz w:val="28"/>
        </w:rPr>
        <w:t>
      К социально-бытовым услугам, предоставляемым в домах (отделениях) ночного пребывания, относятся:</w:t>
      </w:r>
      <w:r>
        <w:br/>
      </w:r>
      <w:r>
        <w:rPr>
          <w:rFonts w:ascii="Times New Roman"/>
          <w:b w:val="false"/>
          <w:i w:val="false"/>
          <w:color w:val="000000"/>
          <w:sz w:val="28"/>
        </w:rPr>
        <w:t>
</w:t>
      </w:r>
      <w:r>
        <w:rPr>
          <w:rFonts w:ascii="Times New Roman"/>
          <w:b w:val="false"/>
          <w:i w:val="false"/>
          <w:color w:val="000000"/>
          <w:sz w:val="28"/>
        </w:rPr>
        <w:t>
      1) прием и временное размещение получателей услуг;</w:t>
      </w:r>
      <w:r>
        <w:br/>
      </w:r>
      <w:r>
        <w:rPr>
          <w:rFonts w:ascii="Times New Roman"/>
          <w:b w:val="false"/>
          <w:i w:val="false"/>
          <w:color w:val="000000"/>
          <w:sz w:val="28"/>
        </w:rPr>
        <w:t>
</w:t>
      </w:r>
      <w:r>
        <w:rPr>
          <w:rFonts w:ascii="Times New Roman"/>
          <w:b w:val="false"/>
          <w:i w:val="false"/>
          <w:color w:val="000000"/>
          <w:sz w:val="28"/>
        </w:rPr>
        <w:t>
      2) предоставление койко-места, обеспечение постельными принадлежностями;</w:t>
      </w:r>
      <w:r>
        <w:br/>
      </w:r>
      <w:r>
        <w:rPr>
          <w:rFonts w:ascii="Times New Roman"/>
          <w:b w:val="false"/>
          <w:i w:val="false"/>
          <w:color w:val="000000"/>
          <w:sz w:val="28"/>
        </w:rPr>
        <w:t>
</w:t>
      </w:r>
      <w:r>
        <w:rPr>
          <w:rFonts w:ascii="Times New Roman"/>
          <w:b w:val="false"/>
          <w:i w:val="false"/>
          <w:color w:val="000000"/>
          <w:sz w:val="28"/>
        </w:rPr>
        <w:t>
      3) дезинфекция нательного белья, одежды, постельных принадлежностей;</w:t>
      </w:r>
      <w:r>
        <w:br/>
      </w:r>
      <w:r>
        <w:rPr>
          <w:rFonts w:ascii="Times New Roman"/>
          <w:b w:val="false"/>
          <w:i w:val="false"/>
          <w:color w:val="000000"/>
          <w:sz w:val="28"/>
        </w:rPr>
        <w:t>
</w:t>
      </w:r>
      <w:r>
        <w:rPr>
          <w:rFonts w:ascii="Times New Roman"/>
          <w:b w:val="false"/>
          <w:i w:val="false"/>
          <w:color w:val="000000"/>
          <w:sz w:val="28"/>
        </w:rPr>
        <w:t>
      4) создание условий для осуществления санитарно-гигиенических процедур (душевые или ванные комнаты, санузлы).</w:t>
      </w:r>
      <w:r>
        <w:br/>
      </w:r>
      <w:r>
        <w:rPr>
          <w:rFonts w:ascii="Times New Roman"/>
          <w:b w:val="false"/>
          <w:i w:val="false"/>
          <w:color w:val="000000"/>
          <w:sz w:val="28"/>
        </w:rPr>
        <w:t>
</w:t>
      </w:r>
      <w:r>
        <w:rPr>
          <w:rFonts w:ascii="Times New Roman"/>
          <w:b w:val="false"/>
          <w:i w:val="false"/>
          <w:color w:val="000000"/>
          <w:sz w:val="28"/>
        </w:rPr>
        <w:t>
      33. Требования к качеству предоставления социально-бытовых услуг:</w:t>
      </w:r>
      <w:r>
        <w:br/>
      </w:r>
      <w:r>
        <w:rPr>
          <w:rFonts w:ascii="Times New Roman"/>
          <w:b w:val="false"/>
          <w:i w:val="false"/>
          <w:color w:val="000000"/>
          <w:sz w:val="28"/>
        </w:rPr>
        <w:t>
</w:t>
      </w:r>
      <w:r>
        <w:rPr>
          <w:rFonts w:ascii="Times New Roman"/>
          <w:b w:val="false"/>
          <w:i w:val="false"/>
          <w:color w:val="000000"/>
          <w:sz w:val="28"/>
        </w:rPr>
        <w:t>
      1) предоставляемые жилые помещения по размерам и другим показателям (состояние зданий и помещений, их комфортность) соответствуют санитарно-гигиеническим нормам и требованиям и обеспечивают удобство проживания получателей услуг.</w:t>
      </w:r>
      <w:r>
        <w:br/>
      </w:r>
      <w:r>
        <w:rPr>
          <w:rFonts w:ascii="Times New Roman"/>
          <w:b w:val="false"/>
          <w:i w:val="false"/>
          <w:color w:val="000000"/>
          <w:sz w:val="28"/>
        </w:rPr>
        <w:t>
</w:t>
      </w:r>
      <w:r>
        <w:rPr>
          <w:rFonts w:ascii="Times New Roman"/>
          <w:b w:val="false"/>
          <w:i w:val="false"/>
          <w:color w:val="000000"/>
          <w:sz w:val="28"/>
        </w:rPr>
        <w:t>
      При размещении получателей услуг в жилых помещениях (комнатах) учитывается состояние их здоровья, физическое и психическое состояние, наклонности, психологическая совместимость, уровень личностного развития и социализации.</w:t>
      </w:r>
      <w:r>
        <w:br/>
      </w:r>
      <w:r>
        <w:rPr>
          <w:rFonts w:ascii="Times New Roman"/>
          <w:b w:val="false"/>
          <w:i w:val="false"/>
          <w:color w:val="000000"/>
          <w:sz w:val="28"/>
        </w:rPr>
        <w:t>
</w:t>
      </w:r>
      <w:r>
        <w:rPr>
          <w:rFonts w:ascii="Times New Roman"/>
          <w:b w:val="false"/>
          <w:i w:val="false"/>
          <w:color w:val="000000"/>
          <w:sz w:val="28"/>
        </w:rPr>
        <w:t>
      Все жилые, служебные и производственные помещения, отвечающие санитарно-эпидемиологическим нормам и правилам, требованиям безопасности, противопожарным требованиям, защищаются от воздействия различных факторов (повышенных (пониженных) температуры воздуха, влажности воздуха, запыленности, вибрации и других неблагоприятных условий), отрицательно влияющих на здоровье персонала, получателей услуг и на качество предоставляемых услуг.</w:t>
      </w:r>
      <w:r>
        <w:br/>
      </w:r>
      <w:r>
        <w:rPr>
          <w:rFonts w:ascii="Times New Roman"/>
          <w:b w:val="false"/>
          <w:i w:val="false"/>
          <w:color w:val="000000"/>
          <w:sz w:val="28"/>
        </w:rPr>
        <w:t>
</w:t>
      </w:r>
      <w:r>
        <w:rPr>
          <w:rFonts w:ascii="Times New Roman"/>
          <w:b w:val="false"/>
          <w:i w:val="false"/>
          <w:color w:val="000000"/>
          <w:sz w:val="28"/>
        </w:rPr>
        <w:t>
      Помещения, предоставляемые для организации социально-трудовой деятельности, культурного и бытового обслуживания, по размерам, расположению и конфигурации обеспечивают проведение в них всех упомянутых выше мероприятий с учетом специфики обслуживаемых получателей услуг;</w:t>
      </w:r>
      <w:r>
        <w:br/>
      </w:r>
      <w:r>
        <w:rPr>
          <w:rFonts w:ascii="Times New Roman"/>
          <w:b w:val="false"/>
          <w:i w:val="false"/>
          <w:color w:val="000000"/>
          <w:sz w:val="28"/>
        </w:rPr>
        <w:t>
</w:t>
      </w:r>
      <w:r>
        <w:rPr>
          <w:rFonts w:ascii="Times New Roman"/>
          <w:b w:val="false"/>
          <w:i w:val="false"/>
          <w:color w:val="000000"/>
          <w:sz w:val="28"/>
        </w:rPr>
        <w:t>
      2) кабинеты специалистов организации временного пребывания оснащаются необходимой мебелью и специализированным оборудованием.</w:t>
      </w:r>
      <w:r>
        <w:br/>
      </w:r>
      <w:r>
        <w:rPr>
          <w:rFonts w:ascii="Times New Roman"/>
          <w:b w:val="false"/>
          <w:i w:val="false"/>
          <w:color w:val="000000"/>
          <w:sz w:val="28"/>
        </w:rPr>
        <w:t>
</w:t>
      </w:r>
      <w:r>
        <w:rPr>
          <w:rFonts w:ascii="Times New Roman"/>
          <w:b w:val="false"/>
          <w:i w:val="false"/>
          <w:color w:val="000000"/>
          <w:sz w:val="28"/>
        </w:rPr>
        <w:t>
      На каждый специализированный кабинет заполняется паспорт, оформленный в произвольной форме;</w:t>
      </w:r>
      <w:r>
        <w:br/>
      </w:r>
      <w:r>
        <w:rPr>
          <w:rFonts w:ascii="Times New Roman"/>
          <w:b w:val="false"/>
          <w:i w:val="false"/>
          <w:color w:val="000000"/>
          <w:sz w:val="28"/>
        </w:rPr>
        <w:t>
</w:t>
      </w:r>
      <w:r>
        <w:rPr>
          <w:rFonts w:ascii="Times New Roman"/>
          <w:b w:val="false"/>
          <w:i w:val="false"/>
          <w:color w:val="000000"/>
          <w:sz w:val="28"/>
        </w:rPr>
        <w:t>
      3) предоставляемые в пользование получателям услуг мебель, оборудование, мягкий инвентарь соответствуют нормативным документам по стандартизации в области технического регулирования, действующим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нательное белье, предоставляемое получателям услуг, удобное в носке, соответствующее полу, росту и размерам получателей услуг, отвечает санитарно-гигиеническим нормам и требованиям;</w:t>
      </w:r>
      <w:r>
        <w:br/>
      </w:r>
      <w:r>
        <w:rPr>
          <w:rFonts w:ascii="Times New Roman"/>
          <w:b w:val="false"/>
          <w:i w:val="false"/>
          <w:color w:val="000000"/>
          <w:sz w:val="28"/>
        </w:rPr>
        <w:t>
</w:t>
      </w:r>
      <w:r>
        <w:rPr>
          <w:rFonts w:ascii="Times New Roman"/>
          <w:b w:val="false"/>
          <w:i w:val="false"/>
          <w:color w:val="000000"/>
          <w:sz w:val="28"/>
        </w:rPr>
        <w:t>
      5) горячее питание готовится из доброкачественных продуктов, отвечает требованиям сбалансированности и калорийности, соответствует санитарно-гигиеническим требованиям и предоставляется с учетом состояния здоровья получателей услуг.</w:t>
      </w:r>
      <w:r>
        <w:br/>
      </w:r>
      <w:r>
        <w:rPr>
          <w:rFonts w:ascii="Times New Roman"/>
          <w:b w:val="false"/>
          <w:i w:val="false"/>
          <w:color w:val="000000"/>
          <w:sz w:val="28"/>
        </w:rPr>
        <w:t>
</w:t>
      </w:r>
      <w:r>
        <w:rPr>
          <w:rFonts w:ascii="Times New Roman"/>
          <w:b w:val="false"/>
          <w:i w:val="false"/>
          <w:color w:val="000000"/>
          <w:sz w:val="28"/>
        </w:rPr>
        <w:t>
      Руководителем организации временного пребывания утверждается текущее недельное меню и перспективное меню на вторую неделю в зависимости от сезона (весна-лето, осень-зима);</w:t>
      </w:r>
      <w:r>
        <w:br/>
      </w:r>
      <w:r>
        <w:rPr>
          <w:rFonts w:ascii="Times New Roman"/>
          <w:b w:val="false"/>
          <w:i w:val="false"/>
          <w:color w:val="000000"/>
          <w:sz w:val="28"/>
        </w:rPr>
        <w:t>
</w:t>
      </w:r>
      <w:r>
        <w:rPr>
          <w:rFonts w:ascii="Times New Roman"/>
          <w:b w:val="false"/>
          <w:i w:val="false"/>
          <w:color w:val="000000"/>
          <w:sz w:val="28"/>
        </w:rPr>
        <w:t>
      6) оказание социально-бытовых услуг индивидуально обслуживающего и гигиенического характера получателям услуг, находящимся на наблюдательном, постельном режиме и неспособным по состоянию здоровья выполнять обычные процедуры самообслуживания, обеспечивает выполнение необходимых им процедур без причинения какого-либо вреда их здоровью, физических или моральных страданий и неудобств (при оказании этих услуг необходима особая корректность обслуживающего персонала по отношению к получателям услуг);</w:t>
      </w:r>
      <w:r>
        <w:br/>
      </w:r>
      <w:r>
        <w:rPr>
          <w:rFonts w:ascii="Times New Roman"/>
          <w:b w:val="false"/>
          <w:i w:val="false"/>
          <w:color w:val="000000"/>
          <w:sz w:val="28"/>
        </w:rPr>
        <w:t>
</w:t>
      </w:r>
      <w:r>
        <w:rPr>
          <w:rFonts w:ascii="Times New Roman"/>
          <w:b w:val="false"/>
          <w:i w:val="false"/>
          <w:color w:val="000000"/>
          <w:sz w:val="28"/>
        </w:rPr>
        <w:t>
      7) при перевозке получателей услуг автомобильным транспортом для лечения, обучения соблюдаются нормативы и правила эксплуатации автотранспортных средств, требования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8) обеспечение бытовым обслуживанием (стирка, сушка, глаженье, дезинфекция нательного белья, одежды, постельных принадлежностей) отвечает требованиям качества и его своевременности.</w:t>
      </w:r>
      <w:r>
        <w:br/>
      </w:r>
      <w:r>
        <w:rPr>
          <w:rFonts w:ascii="Times New Roman"/>
          <w:b w:val="false"/>
          <w:i w:val="false"/>
          <w:color w:val="000000"/>
          <w:sz w:val="28"/>
        </w:rPr>
        <w:t>
</w:t>
      </w:r>
      <w:r>
        <w:rPr>
          <w:rFonts w:ascii="Times New Roman"/>
          <w:b w:val="false"/>
          <w:i w:val="false"/>
          <w:color w:val="000000"/>
          <w:sz w:val="28"/>
        </w:rPr>
        <w:t>
      34. К социально-медицинским услугам, предоставляемым в центрах социальной адаптации, относятся:</w:t>
      </w:r>
      <w:r>
        <w:br/>
      </w:r>
      <w:r>
        <w:rPr>
          <w:rFonts w:ascii="Times New Roman"/>
          <w:b w:val="false"/>
          <w:i w:val="false"/>
          <w:color w:val="000000"/>
          <w:sz w:val="28"/>
        </w:rPr>
        <w:t>
</w:t>
      </w:r>
      <w:r>
        <w:rPr>
          <w:rFonts w:ascii="Times New Roman"/>
          <w:b w:val="false"/>
          <w:i w:val="false"/>
          <w:color w:val="000000"/>
          <w:sz w:val="28"/>
        </w:rPr>
        <w:t>
      1) проведение первичного медицинского осмотра и первичной санитарной обработки;</w:t>
      </w:r>
      <w:r>
        <w:br/>
      </w:r>
      <w:r>
        <w:rPr>
          <w:rFonts w:ascii="Times New Roman"/>
          <w:b w:val="false"/>
          <w:i w:val="false"/>
          <w:color w:val="000000"/>
          <w:sz w:val="28"/>
        </w:rPr>
        <w:t>
</w:t>
      </w:r>
      <w:r>
        <w:rPr>
          <w:rFonts w:ascii="Times New Roman"/>
          <w:b w:val="false"/>
          <w:i w:val="false"/>
          <w:color w:val="000000"/>
          <w:sz w:val="28"/>
        </w:rPr>
        <w:t>
      2) оказание доврачебной медицинской помощи, содействие в госпитализации и сопровождении получателей услуг, нуждающихся в лечении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3) содействие в подготовке документов для направления на медико-социальную экспертизу;</w:t>
      </w:r>
      <w:r>
        <w:br/>
      </w:r>
      <w:r>
        <w:rPr>
          <w:rFonts w:ascii="Times New Roman"/>
          <w:b w:val="false"/>
          <w:i w:val="false"/>
          <w:color w:val="000000"/>
          <w:sz w:val="28"/>
        </w:rPr>
        <w:t>
</w:t>
      </w:r>
      <w:r>
        <w:rPr>
          <w:rFonts w:ascii="Times New Roman"/>
          <w:b w:val="false"/>
          <w:i w:val="false"/>
          <w:color w:val="000000"/>
          <w:sz w:val="28"/>
        </w:rPr>
        <w:t>
      4) содействие в получении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5) содействие в обеспечении по заключению врачей лекарственными средствами и изделиями медицинского назначения;</w:t>
      </w:r>
      <w:r>
        <w:br/>
      </w:r>
      <w:r>
        <w:rPr>
          <w:rFonts w:ascii="Times New Roman"/>
          <w:b w:val="false"/>
          <w:i w:val="false"/>
          <w:color w:val="000000"/>
          <w:sz w:val="28"/>
        </w:rPr>
        <w:t>
</w:t>
      </w:r>
      <w:r>
        <w:rPr>
          <w:rFonts w:ascii="Times New Roman"/>
          <w:b w:val="false"/>
          <w:i w:val="false"/>
          <w:color w:val="000000"/>
          <w:sz w:val="28"/>
        </w:rPr>
        <w:t>
      6) содействие в обеспечении протезно-ортопедической помощи, техническими вспомогательными (компенсаторными) средствами, обязательными гигиеническими средствами, специальными средствами передвижения, сурдо-, тифлотехническими средствами, в получении санаторно-курортного лечения, в соответствии с индивидуальными программами реабилитации инвалидов (далее – ИПР);</w:t>
      </w:r>
      <w:r>
        <w:br/>
      </w:r>
      <w:r>
        <w:rPr>
          <w:rFonts w:ascii="Times New Roman"/>
          <w:b w:val="false"/>
          <w:i w:val="false"/>
          <w:color w:val="000000"/>
          <w:sz w:val="28"/>
        </w:rPr>
        <w:t>
</w:t>
      </w:r>
      <w:r>
        <w:rPr>
          <w:rFonts w:ascii="Times New Roman"/>
          <w:b w:val="false"/>
          <w:i w:val="false"/>
          <w:color w:val="000000"/>
          <w:sz w:val="28"/>
        </w:rPr>
        <w:t>
      7) содействие в медицинском консультировании профильными специалистами, в том числе из организаций здравоохранения;</w:t>
      </w:r>
      <w:r>
        <w:br/>
      </w:r>
      <w:r>
        <w:rPr>
          <w:rFonts w:ascii="Times New Roman"/>
          <w:b w:val="false"/>
          <w:i w:val="false"/>
          <w:color w:val="000000"/>
          <w:sz w:val="28"/>
        </w:rPr>
        <w:t>
</w:t>
      </w:r>
      <w:r>
        <w:rPr>
          <w:rFonts w:ascii="Times New Roman"/>
          <w:b w:val="false"/>
          <w:i w:val="false"/>
          <w:color w:val="000000"/>
          <w:sz w:val="28"/>
        </w:rPr>
        <w:t>
      8) проведение лечебных манипуляций в соответствии со стандартами в области здравоохранения по назначению лечащего врача.</w:t>
      </w:r>
      <w:r>
        <w:br/>
      </w:r>
      <w:r>
        <w:rPr>
          <w:rFonts w:ascii="Times New Roman"/>
          <w:b w:val="false"/>
          <w:i w:val="false"/>
          <w:color w:val="000000"/>
          <w:sz w:val="28"/>
        </w:rPr>
        <w:t>
</w:t>
      </w:r>
      <w:r>
        <w:rPr>
          <w:rFonts w:ascii="Times New Roman"/>
          <w:b w:val="false"/>
          <w:i w:val="false"/>
          <w:color w:val="000000"/>
          <w:sz w:val="28"/>
        </w:rPr>
        <w:t>
      В домах (отделениях) ночного пребывания, а также мобильными службами социального патруля предоставляются следующие социально-медицинские услуги:</w:t>
      </w:r>
      <w:r>
        <w:br/>
      </w:r>
      <w:r>
        <w:rPr>
          <w:rFonts w:ascii="Times New Roman"/>
          <w:b w:val="false"/>
          <w:i w:val="false"/>
          <w:color w:val="000000"/>
          <w:sz w:val="28"/>
        </w:rPr>
        <w:t>
</w:t>
      </w:r>
      <w:r>
        <w:rPr>
          <w:rFonts w:ascii="Times New Roman"/>
          <w:b w:val="false"/>
          <w:i w:val="false"/>
          <w:color w:val="000000"/>
          <w:sz w:val="28"/>
        </w:rPr>
        <w:t>
      1) проведение первичного медицинского осмотра и первичной санитарной обработки;</w:t>
      </w:r>
      <w:r>
        <w:br/>
      </w:r>
      <w:r>
        <w:rPr>
          <w:rFonts w:ascii="Times New Roman"/>
          <w:b w:val="false"/>
          <w:i w:val="false"/>
          <w:color w:val="000000"/>
          <w:sz w:val="28"/>
        </w:rPr>
        <w:t>
</w:t>
      </w:r>
      <w:r>
        <w:rPr>
          <w:rFonts w:ascii="Times New Roman"/>
          <w:b w:val="false"/>
          <w:i w:val="false"/>
          <w:color w:val="000000"/>
          <w:sz w:val="28"/>
        </w:rPr>
        <w:t>
      2) оказание доврачебной медицинской помощи.</w:t>
      </w:r>
      <w:r>
        <w:br/>
      </w:r>
      <w:r>
        <w:rPr>
          <w:rFonts w:ascii="Times New Roman"/>
          <w:b w:val="false"/>
          <w:i w:val="false"/>
          <w:color w:val="000000"/>
          <w:sz w:val="28"/>
        </w:rPr>
        <w:t>
</w:t>
      </w:r>
      <w:r>
        <w:rPr>
          <w:rFonts w:ascii="Times New Roman"/>
          <w:b w:val="false"/>
          <w:i w:val="false"/>
          <w:color w:val="000000"/>
          <w:sz w:val="28"/>
        </w:rPr>
        <w:t>
      35. Требования к качеству предоставления социально-медицинских услуг:</w:t>
      </w:r>
      <w:r>
        <w:br/>
      </w:r>
      <w:r>
        <w:rPr>
          <w:rFonts w:ascii="Times New Roman"/>
          <w:b w:val="false"/>
          <w:i w:val="false"/>
          <w:color w:val="000000"/>
          <w:sz w:val="28"/>
        </w:rPr>
        <w:t>
</w:t>
      </w:r>
      <w:r>
        <w:rPr>
          <w:rFonts w:ascii="Times New Roman"/>
          <w:b w:val="false"/>
          <w:i w:val="false"/>
          <w:color w:val="000000"/>
          <w:sz w:val="28"/>
        </w:rPr>
        <w:t>
      1) содействие в получении гарантированного объема бесплатной медицинской помощи осуществляется в рамках, предусмотренных </w:t>
      </w:r>
      <w:r>
        <w:rPr>
          <w:rFonts w:ascii="Times New Roman"/>
          <w:b w:val="false"/>
          <w:i w:val="false"/>
          <w:color w:val="000000"/>
          <w:sz w:val="28"/>
        </w:rPr>
        <w:t>законодательными</w:t>
      </w:r>
      <w:r>
        <w:rPr>
          <w:rFonts w:ascii="Times New Roman"/>
          <w:b w:val="false"/>
          <w:i w:val="false"/>
          <w:color w:val="000000"/>
          <w:sz w:val="28"/>
        </w:rPr>
        <w:t xml:space="preserve"> и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в области здравоохранения;</w:t>
      </w:r>
      <w:r>
        <w:br/>
      </w:r>
      <w:r>
        <w:rPr>
          <w:rFonts w:ascii="Times New Roman"/>
          <w:b w:val="false"/>
          <w:i w:val="false"/>
          <w:color w:val="000000"/>
          <w:sz w:val="28"/>
        </w:rPr>
        <w:t>
</w:t>
      </w:r>
      <w:r>
        <w:rPr>
          <w:rFonts w:ascii="Times New Roman"/>
          <w:b w:val="false"/>
          <w:i w:val="false"/>
          <w:color w:val="000000"/>
          <w:sz w:val="28"/>
        </w:rPr>
        <w:t>
      2) проведение лечебных манипуляции в соответствии со стандартами в области здравоохранения осуществляются с максимальной аккуратностью и осторожностью без причинения какого-либо вреда получателям услуг;</w:t>
      </w:r>
      <w:r>
        <w:br/>
      </w:r>
      <w:r>
        <w:rPr>
          <w:rFonts w:ascii="Times New Roman"/>
          <w:b w:val="false"/>
          <w:i w:val="false"/>
          <w:color w:val="000000"/>
          <w:sz w:val="28"/>
        </w:rPr>
        <w:t>
</w:t>
      </w:r>
      <w:r>
        <w:rPr>
          <w:rFonts w:ascii="Times New Roman"/>
          <w:b w:val="false"/>
          <w:i w:val="false"/>
          <w:color w:val="000000"/>
          <w:sz w:val="28"/>
        </w:rPr>
        <w:t>
      3) оказание доврачебной медицинской помощи осуществляется в соответствии со стандартами, утвержденными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4) госпитализация или содействие в госпитализации получателей услуг в организации здравоохранения проводится оперативно и своевременно;</w:t>
      </w:r>
      <w:r>
        <w:br/>
      </w:r>
      <w:r>
        <w:rPr>
          <w:rFonts w:ascii="Times New Roman"/>
          <w:b w:val="false"/>
          <w:i w:val="false"/>
          <w:color w:val="000000"/>
          <w:sz w:val="28"/>
        </w:rPr>
        <w:t>
</w:t>
      </w:r>
      <w:r>
        <w:rPr>
          <w:rFonts w:ascii="Times New Roman"/>
          <w:b w:val="false"/>
          <w:i w:val="false"/>
          <w:color w:val="000000"/>
          <w:sz w:val="28"/>
        </w:rPr>
        <w:t>
      5) содействие в прохождении профилактического осмотра, диспансеризации, иммунизации в медицинских организациях оказываются в соответствии со стандартами, утвержденными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6) проведение пропаганды здорового образа жизни.</w:t>
      </w:r>
      <w:r>
        <w:br/>
      </w:r>
      <w:r>
        <w:rPr>
          <w:rFonts w:ascii="Times New Roman"/>
          <w:b w:val="false"/>
          <w:i w:val="false"/>
          <w:color w:val="000000"/>
          <w:sz w:val="28"/>
        </w:rPr>
        <w:t>
</w:t>
      </w:r>
      <w:r>
        <w:rPr>
          <w:rFonts w:ascii="Times New Roman"/>
          <w:b w:val="false"/>
          <w:i w:val="false"/>
          <w:color w:val="000000"/>
          <w:sz w:val="28"/>
        </w:rPr>
        <w:t>
      Индивидуальная работа с получателями услуг по предупреждению вредных привычек и избавлению от них направлена на разъяснение пагубности вредных привычек (употребление алкоголя, наркотиков, курение), негативных результатов, к которым они приводят, и сопровождается необходимыми рекомендациями по предупреждению или преодолению этих привычек в зависимости от конкретных обстоятельств;</w:t>
      </w:r>
      <w:r>
        <w:br/>
      </w:r>
      <w:r>
        <w:rPr>
          <w:rFonts w:ascii="Times New Roman"/>
          <w:b w:val="false"/>
          <w:i w:val="false"/>
          <w:color w:val="000000"/>
          <w:sz w:val="28"/>
        </w:rPr>
        <w:t>
</w:t>
      </w:r>
      <w:r>
        <w:rPr>
          <w:rFonts w:ascii="Times New Roman"/>
          <w:b w:val="false"/>
          <w:i w:val="false"/>
          <w:color w:val="000000"/>
          <w:sz w:val="28"/>
        </w:rPr>
        <w:t>
      7) содействие в подготовке документов для направления на медико-социальную экспертизу должна оказываться своевременно и в полном объеме;</w:t>
      </w:r>
      <w:r>
        <w:br/>
      </w:r>
      <w:r>
        <w:rPr>
          <w:rFonts w:ascii="Times New Roman"/>
          <w:b w:val="false"/>
          <w:i w:val="false"/>
          <w:color w:val="000000"/>
          <w:sz w:val="28"/>
        </w:rPr>
        <w:t>
</w:t>
      </w:r>
      <w:r>
        <w:rPr>
          <w:rFonts w:ascii="Times New Roman"/>
          <w:b w:val="false"/>
          <w:i w:val="false"/>
          <w:color w:val="000000"/>
          <w:sz w:val="28"/>
        </w:rPr>
        <w:t>
      8) содействие в получении протезно-ортопедической помощи, технических вспомогательных (компенсаторных) средств, обязательных гигиенических средств, специальных средств передвижения, сурдо-, тифлотехнических средств, санаторно-курортного лечения, в соответствии с ИПР, а также средств ухода и реабилитации осуществляется в соответствии с практическими потребностями получателей услуг;</w:t>
      </w:r>
      <w:r>
        <w:br/>
      </w:r>
      <w:r>
        <w:rPr>
          <w:rFonts w:ascii="Times New Roman"/>
          <w:b w:val="false"/>
          <w:i w:val="false"/>
          <w:color w:val="000000"/>
          <w:sz w:val="28"/>
        </w:rPr>
        <w:t>
</w:t>
      </w:r>
      <w:r>
        <w:rPr>
          <w:rFonts w:ascii="Times New Roman"/>
          <w:b w:val="false"/>
          <w:i w:val="false"/>
          <w:color w:val="000000"/>
          <w:sz w:val="28"/>
        </w:rPr>
        <w:t>
      9) оказание санитарно-гигиенических услуг способствует улучшению состояния здоровья получателей услуг и самочувствия, устраняет неприятные ощущения дискомфорта;</w:t>
      </w:r>
      <w:r>
        <w:br/>
      </w:r>
      <w:r>
        <w:rPr>
          <w:rFonts w:ascii="Times New Roman"/>
          <w:b w:val="false"/>
          <w:i w:val="false"/>
          <w:color w:val="000000"/>
          <w:sz w:val="28"/>
        </w:rPr>
        <w:t>
</w:t>
      </w:r>
      <w:r>
        <w:rPr>
          <w:rFonts w:ascii="Times New Roman"/>
          <w:b w:val="false"/>
          <w:i w:val="false"/>
          <w:color w:val="000000"/>
          <w:sz w:val="28"/>
        </w:rPr>
        <w:t>
      10) содействие в обеспечении по заключению врачей лекарственными средствами и изделиями медицинского назначения способствует своевременной профилактике и лечению заболеваний, травм, получателей услуг;</w:t>
      </w:r>
      <w:r>
        <w:br/>
      </w:r>
      <w:r>
        <w:rPr>
          <w:rFonts w:ascii="Times New Roman"/>
          <w:b w:val="false"/>
          <w:i w:val="false"/>
          <w:color w:val="000000"/>
          <w:sz w:val="28"/>
        </w:rPr>
        <w:t>
</w:t>
      </w:r>
      <w:r>
        <w:rPr>
          <w:rFonts w:ascii="Times New Roman"/>
          <w:b w:val="false"/>
          <w:i w:val="false"/>
          <w:color w:val="000000"/>
          <w:sz w:val="28"/>
        </w:rPr>
        <w:t>
      11) содействие в получении консультации профильных специалистов организаций здравоохранения обеспечивает своевременное выявление и лечение заболеваний у получателей услуг.</w:t>
      </w:r>
      <w:r>
        <w:br/>
      </w:r>
      <w:r>
        <w:rPr>
          <w:rFonts w:ascii="Times New Roman"/>
          <w:b w:val="false"/>
          <w:i w:val="false"/>
          <w:color w:val="000000"/>
          <w:sz w:val="28"/>
        </w:rPr>
        <w:t>
</w:t>
      </w:r>
      <w:r>
        <w:rPr>
          <w:rFonts w:ascii="Times New Roman"/>
          <w:b w:val="false"/>
          <w:i w:val="false"/>
          <w:color w:val="000000"/>
          <w:sz w:val="28"/>
        </w:rPr>
        <w:t>
      36. К социально-психологическим услугам, предоставляемым в организациях временного пребывания, относятся:</w:t>
      </w:r>
      <w:r>
        <w:br/>
      </w:r>
      <w:r>
        <w:rPr>
          <w:rFonts w:ascii="Times New Roman"/>
          <w:b w:val="false"/>
          <w:i w:val="false"/>
          <w:color w:val="000000"/>
          <w:sz w:val="28"/>
        </w:rPr>
        <w:t>
</w:t>
      </w:r>
      <w:r>
        <w:rPr>
          <w:rFonts w:ascii="Times New Roman"/>
          <w:b w:val="false"/>
          <w:i w:val="false"/>
          <w:color w:val="000000"/>
          <w:sz w:val="28"/>
        </w:rPr>
        <w:t>
      1) психологическая диагностика и обследование личности;</w:t>
      </w:r>
      <w:r>
        <w:br/>
      </w:r>
      <w:r>
        <w:rPr>
          <w:rFonts w:ascii="Times New Roman"/>
          <w:b w:val="false"/>
          <w:i w:val="false"/>
          <w:color w:val="000000"/>
          <w:sz w:val="28"/>
        </w:rPr>
        <w:t>
</w:t>
      </w:r>
      <w:r>
        <w:rPr>
          <w:rFonts w:ascii="Times New Roman"/>
          <w:b w:val="false"/>
          <w:i w:val="false"/>
          <w:color w:val="000000"/>
          <w:sz w:val="28"/>
        </w:rPr>
        <w:t>
      2) социально-психологический патронаж (систематическое наблюдение);</w:t>
      </w:r>
      <w:r>
        <w:br/>
      </w:r>
      <w:r>
        <w:rPr>
          <w:rFonts w:ascii="Times New Roman"/>
          <w:b w:val="false"/>
          <w:i w:val="false"/>
          <w:color w:val="000000"/>
          <w:sz w:val="28"/>
        </w:rPr>
        <w:t>
</w:t>
      </w:r>
      <w:r>
        <w:rPr>
          <w:rFonts w:ascii="Times New Roman"/>
          <w:b w:val="false"/>
          <w:i w:val="false"/>
          <w:color w:val="000000"/>
          <w:sz w:val="28"/>
        </w:rPr>
        <w:t>
      3) психопрофилактическая работа с получателями услуг;</w:t>
      </w:r>
      <w:r>
        <w:br/>
      </w:r>
      <w:r>
        <w:rPr>
          <w:rFonts w:ascii="Times New Roman"/>
          <w:b w:val="false"/>
          <w:i w:val="false"/>
          <w:color w:val="000000"/>
          <w:sz w:val="28"/>
        </w:rPr>
        <w:t>
</w:t>
      </w:r>
      <w:r>
        <w:rPr>
          <w:rFonts w:ascii="Times New Roman"/>
          <w:b w:val="false"/>
          <w:i w:val="false"/>
          <w:color w:val="000000"/>
          <w:sz w:val="28"/>
        </w:rPr>
        <w:t>
      4) психологическое консультирование;</w:t>
      </w:r>
      <w:r>
        <w:br/>
      </w:r>
      <w:r>
        <w:rPr>
          <w:rFonts w:ascii="Times New Roman"/>
          <w:b w:val="false"/>
          <w:i w:val="false"/>
          <w:color w:val="000000"/>
          <w:sz w:val="28"/>
        </w:rPr>
        <w:t>
</w:t>
      </w:r>
      <w:r>
        <w:rPr>
          <w:rFonts w:ascii="Times New Roman"/>
          <w:b w:val="false"/>
          <w:i w:val="false"/>
          <w:color w:val="000000"/>
          <w:sz w:val="28"/>
        </w:rPr>
        <w:t>
      5) экстренная психологическая помощь;</w:t>
      </w:r>
      <w:r>
        <w:br/>
      </w:r>
      <w:r>
        <w:rPr>
          <w:rFonts w:ascii="Times New Roman"/>
          <w:b w:val="false"/>
          <w:i w:val="false"/>
          <w:color w:val="000000"/>
          <w:sz w:val="28"/>
        </w:rPr>
        <w:t>
</w:t>
      </w:r>
      <w:r>
        <w:rPr>
          <w:rFonts w:ascii="Times New Roman"/>
          <w:b w:val="false"/>
          <w:i w:val="false"/>
          <w:color w:val="000000"/>
          <w:sz w:val="28"/>
        </w:rPr>
        <w:t>
      6) оказание психологической помощи получателям услуг, в том числе, беседы, общение, выслушивание, подбадривание, мотивация к активности;</w:t>
      </w:r>
      <w:r>
        <w:br/>
      </w:r>
      <w:r>
        <w:rPr>
          <w:rFonts w:ascii="Times New Roman"/>
          <w:b w:val="false"/>
          <w:i w:val="false"/>
          <w:color w:val="000000"/>
          <w:sz w:val="28"/>
        </w:rPr>
        <w:t>
</w:t>
      </w:r>
      <w:r>
        <w:rPr>
          <w:rFonts w:ascii="Times New Roman"/>
          <w:b w:val="false"/>
          <w:i w:val="false"/>
          <w:color w:val="000000"/>
          <w:sz w:val="28"/>
        </w:rPr>
        <w:t>
      7) психологические тренинги;</w:t>
      </w:r>
      <w:r>
        <w:br/>
      </w:r>
      <w:r>
        <w:rPr>
          <w:rFonts w:ascii="Times New Roman"/>
          <w:b w:val="false"/>
          <w:i w:val="false"/>
          <w:color w:val="000000"/>
          <w:sz w:val="28"/>
        </w:rPr>
        <w:t>
</w:t>
      </w:r>
      <w:r>
        <w:rPr>
          <w:rFonts w:ascii="Times New Roman"/>
          <w:b w:val="false"/>
          <w:i w:val="false"/>
          <w:color w:val="000000"/>
          <w:sz w:val="28"/>
        </w:rPr>
        <w:t>
      8) психологическая коррекция получателей услуг;</w:t>
      </w:r>
      <w:r>
        <w:br/>
      </w:r>
      <w:r>
        <w:rPr>
          <w:rFonts w:ascii="Times New Roman"/>
          <w:b w:val="false"/>
          <w:i w:val="false"/>
          <w:color w:val="000000"/>
          <w:sz w:val="28"/>
        </w:rPr>
        <w:t>
</w:t>
      </w:r>
      <w:r>
        <w:rPr>
          <w:rFonts w:ascii="Times New Roman"/>
          <w:b w:val="false"/>
          <w:i w:val="false"/>
          <w:color w:val="000000"/>
          <w:sz w:val="28"/>
        </w:rPr>
        <w:t>
      9) проведение занятий в группах взаимоподдержки, клубах общения.</w:t>
      </w:r>
      <w:r>
        <w:br/>
      </w:r>
      <w:r>
        <w:rPr>
          <w:rFonts w:ascii="Times New Roman"/>
          <w:b w:val="false"/>
          <w:i w:val="false"/>
          <w:color w:val="000000"/>
          <w:sz w:val="28"/>
        </w:rPr>
        <w:t>
</w:t>
      </w:r>
      <w:r>
        <w:rPr>
          <w:rFonts w:ascii="Times New Roman"/>
          <w:b w:val="false"/>
          <w:i w:val="false"/>
          <w:color w:val="000000"/>
          <w:sz w:val="28"/>
        </w:rPr>
        <w:t>
      37. Требования к качеству предоставления социально-психологических услуг:</w:t>
      </w:r>
      <w:r>
        <w:br/>
      </w:r>
      <w:r>
        <w:rPr>
          <w:rFonts w:ascii="Times New Roman"/>
          <w:b w:val="false"/>
          <w:i w:val="false"/>
          <w:color w:val="000000"/>
          <w:sz w:val="28"/>
        </w:rPr>
        <w:t>
</w:t>
      </w:r>
      <w:r>
        <w:rPr>
          <w:rFonts w:ascii="Times New Roman"/>
          <w:b w:val="false"/>
          <w:i w:val="false"/>
          <w:color w:val="000000"/>
          <w:sz w:val="28"/>
        </w:rPr>
        <w:t>
      1) психологическое консультирование обеспечивает оказание получателям услуг квалифицированной помощи по налаживанию межличностных отношений для предупреждения и преодоления конфликтов.</w:t>
      </w:r>
      <w:r>
        <w:br/>
      </w:r>
      <w:r>
        <w:rPr>
          <w:rFonts w:ascii="Times New Roman"/>
          <w:b w:val="false"/>
          <w:i w:val="false"/>
          <w:color w:val="000000"/>
          <w:sz w:val="28"/>
        </w:rPr>
        <w:t>
</w:t>
      </w:r>
      <w:r>
        <w:rPr>
          <w:rFonts w:ascii="Times New Roman"/>
          <w:b w:val="false"/>
          <w:i w:val="false"/>
          <w:color w:val="000000"/>
          <w:sz w:val="28"/>
        </w:rPr>
        <w:t>
      Психологическое консультирование на основе полученной от получателя услуг информации и обсуждения с ним возникших социально-психологических проблем помогает раскрыть и мобилизовать внутренние ресурсы и решить эти проблемы;</w:t>
      </w:r>
      <w:r>
        <w:br/>
      </w:r>
      <w:r>
        <w:rPr>
          <w:rFonts w:ascii="Times New Roman"/>
          <w:b w:val="false"/>
          <w:i w:val="false"/>
          <w:color w:val="000000"/>
          <w:sz w:val="28"/>
        </w:rPr>
        <w:t>
</w:t>
      </w:r>
      <w:r>
        <w:rPr>
          <w:rFonts w:ascii="Times New Roman"/>
          <w:b w:val="false"/>
          <w:i w:val="false"/>
          <w:color w:val="000000"/>
          <w:sz w:val="28"/>
        </w:rPr>
        <w:t>
      2) психологическая диагностика получателей услуг осуществляется на основе психодиагностического пакета, разработанного психологом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Психодиагностика и обследование личности по результатам определения и анализа психического состояния и индивидуальных особенностей личности получателей услуг, влияющих на отклонения в их поведении и взаимоотношениях с окружающими людьми, дает необходимую информацию для составления прогноза и разработки рекомендаций по проведению коррекционных мероприятий;</w:t>
      </w:r>
      <w:r>
        <w:br/>
      </w:r>
      <w:r>
        <w:rPr>
          <w:rFonts w:ascii="Times New Roman"/>
          <w:b w:val="false"/>
          <w:i w:val="false"/>
          <w:color w:val="000000"/>
          <w:sz w:val="28"/>
        </w:rPr>
        <w:t>
</w:t>
      </w:r>
      <w:r>
        <w:rPr>
          <w:rFonts w:ascii="Times New Roman"/>
          <w:b w:val="false"/>
          <w:i w:val="false"/>
          <w:color w:val="000000"/>
          <w:sz w:val="28"/>
        </w:rPr>
        <w:t>
      3) психологическая коррекция, как активное психологическое воздействие, обеспечивает преодоление или ослабление отклонений в поведении, эмоциональном состоянии получателей услуг (неблагоприятных форм эмоционального реагирования и стереотипов поведения отдельных лиц, конфликтных отношений и других отклонений в поведении), что позволяет привести эти показатели в соответствие с возрастными нормами и требованиями социальной среды;</w:t>
      </w:r>
      <w:r>
        <w:br/>
      </w:r>
      <w:r>
        <w:rPr>
          <w:rFonts w:ascii="Times New Roman"/>
          <w:b w:val="false"/>
          <w:i w:val="false"/>
          <w:color w:val="000000"/>
          <w:sz w:val="28"/>
        </w:rPr>
        <w:t>
</w:t>
      </w:r>
      <w:r>
        <w:rPr>
          <w:rFonts w:ascii="Times New Roman"/>
          <w:b w:val="false"/>
          <w:i w:val="false"/>
          <w:color w:val="000000"/>
          <w:sz w:val="28"/>
        </w:rPr>
        <w:t>
      4) психологические тренинги, как активное психологическое воздействие, оцениваются их эффективностью в снятии последствий психотравмирующих ситуаций, нервно-психической напряженности, привитии социально ценных норм поведения людям, преодолевающим асоциальные формы жизнедеятельности, формировании личностных предпосылок для адаптации к изменяющимся условиям;</w:t>
      </w:r>
      <w:r>
        <w:br/>
      </w:r>
      <w:r>
        <w:rPr>
          <w:rFonts w:ascii="Times New Roman"/>
          <w:b w:val="false"/>
          <w:i w:val="false"/>
          <w:color w:val="000000"/>
          <w:sz w:val="28"/>
        </w:rPr>
        <w:t>
</w:t>
      </w:r>
      <w:r>
        <w:rPr>
          <w:rFonts w:ascii="Times New Roman"/>
          <w:b w:val="false"/>
          <w:i w:val="false"/>
          <w:color w:val="000000"/>
          <w:sz w:val="28"/>
        </w:rPr>
        <w:t>
      5) социально-психологический патронаж на основе систематического наблюдения за получателями услуг обеспечивает своевременное выявление ситуаций психического дискомфорта, личностного (внутриличностного) или межличностного конфликта и других ситуаций, способных усугубить трудную жизненную ситуацию получателей услуг и оказание им необходимой в данный момент социально-психологической помощи;</w:t>
      </w:r>
      <w:r>
        <w:br/>
      </w:r>
      <w:r>
        <w:rPr>
          <w:rFonts w:ascii="Times New Roman"/>
          <w:b w:val="false"/>
          <w:i w:val="false"/>
          <w:color w:val="000000"/>
          <w:sz w:val="28"/>
        </w:rPr>
        <w:t>
</w:t>
      </w:r>
      <w:r>
        <w:rPr>
          <w:rFonts w:ascii="Times New Roman"/>
          <w:b w:val="false"/>
          <w:i w:val="false"/>
          <w:color w:val="000000"/>
          <w:sz w:val="28"/>
        </w:rPr>
        <w:t>
      6) привлечение получателей услуг к проведению занятий в группах взаимоподдержки, клубах общения обеспечивает оказание помощи получателям услуг в выходе из состояния дискомфорта, поддержании и укреплении психического здоровья, повышении стрессоустойчивости, уровня психологической культуры, в первую очередь, в сфере межличностных отношений и общения;</w:t>
      </w:r>
      <w:r>
        <w:br/>
      </w:r>
      <w:r>
        <w:rPr>
          <w:rFonts w:ascii="Times New Roman"/>
          <w:b w:val="false"/>
          <w:i w:val="false"/>
          <w:color w:val="000000"/>
          <w:sz w:val="28"/>
        </w:rPr>
        <w:t>
</w:t>
      </w:r>
      <w:r>
        <w:rPr>
          <w:rFonts w:ascii="Times New Roman"/>
          <w:b w:val="false"/>
          <w:i w:val="false"/>
          <w:color w:val="000000"/>
          <w:sz w:val="28"/>
        </w:rPr>
        <w:t>
      7) экстренная психологическая помощь обеспечивает безотлагательное психологическое консультирование получателей услуг,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w:t>
      </w:r>
      <w:r>
        <w:br/>
      </w:r>
      <w:r>
        <w:rPr>
          <w:rFonts w:ascii="Times New Roman"/>
          <w:b w:val="false"/>
          <w:i w:val="false"/>
          <w:color w:val="000000"/>
          <w:sz w:val="28"/>
        </w:rPr>
        <w:t>
</w:t>
      </w:r>
      <w:r>
        <w:rPr>
          <w:rFonts w:ascii="Times New Roman"/>
          <w:b w:val="false"/>
          <w:i w:val="false"/>
          <w:color w:val="000000"/>
          <w:sz w:val="28"/>
        </w:rPr>
        <w:t>
      8) психопрофилактическая работа способствует формированию у получателей услуг потребности в психологических знаниях и желании использовать их для работы над собой и своими проблемами, создает условия для полноценного психического развития личности на каждом возрастном этапе, своевременного предупреждения возможных нарушений в становлении и развитии личности;</w:t>
      </w:r>
      <w:r>
        <w:br/>
      </w:r>
      <w:r>
        <w:rPr>
          <w:rFonts w:ascii="Times New Roman"/>
          <w:b w:val="false"/>
          <w:i w:val="false"/>
          <w:color w:val="000000"/>
          <w:sz w:val="28"/>
        </w:rPr>
        <w:t>
</w:t>
      </w:r>
      <w:r>
        <w:rPr>
          <w:rFonts w:ascii="Times New Roman"/>
          <w:b w:val="false"/>
          <w:i w:val="false"/>
          <w:color w:val="000000"/>
          <w:sz w:val="28"/>
        </w:rPr>
        <w:t>
      9) беседы, общение, выслушивание, подбадривание, мотивация к активности, психологическая поддержка жизненного тонуса обеспечивают укрепление психического здоровья получателей услуг, повышение их стрессоустойчивости и психической защищенности.</w:t>
      </w:r>
      <w:r>
        <w:br/>
      </w:r>
      <w:r>
        <w:rPr>
          <w:rFonts w:ascii="Times New Roman"/>
          <w:b w:val="false"/>
          <w:i w:val="false"/>
          <w:color w:val="000000"/>
          <w:sz w:val="28"/>
        </w:rPr>
        <w:t>
</w:t>
      </w:r>
      <w:r>
        <w:rPr>
          <w:rFonts w:ascii="Times New Roman"/>
          <w:b w:val="false"/>
          <w:i w:val="false"/>
          <w:color w:val="000000"/>
          <w:sz w:val="28"/>
        </w:rPr>
        <w:t>
      38. К социально-трудовым услугам, предоставляемым получателям услуг в организациях временного пребывания, относятся:</w:t>
      </w:r>
      <w:r>
        <w:br/>
      </w:r>
      <w:r>
        <w:rPr>
          <w:rFonts w:ascii="Times New Roman"/>
          <w:b w:val="false"/>
          <w:i w:val="false"/>
          <w:color w:val="000000"/>
          <w:sz w:val="28"/>
        </w:rPr>
        <w:t>
</w:t>
      </w:r>
      <w:r>
        <w:rPr>
          <w:rFonts w:ascii="Times New Roman"/>
          <w:b w:val="false"/>
          <w:i w:val="false"/>
          <w:color w:val="000000"/>
          <w:sz w:val="28"/>
        </w:rPr>
        <w:t>
      1) проведение мероприятий по обследованию имеющихся трудовых навыков у получателей услуг;</w:t>
      </w:r>
      <w:r>
        <w:br/>
      </w:r>
      <w:r>
        <w:rPr>
          <w:rFonts w:ascii="Times New Roman"/>
          <w:b w:val="false"/>
          <w:i w:val="false"/>
          <w:color w:val="000000"/>
          <w:sz w:val="28"/>
        </w:rPr>
        <w:t>
</w:t>
      </w:r>
      <w:r>
        <w:rPr>
          <w:rFonts w:ascii="Times New Roman"/>
          <w:b w:val="false"/>
          <w:i w:val="false"/>
          <w:color w:val="000000"/>
          <w:sz w:val="28"/>
        </w:rPr>
        <w:t>
      2) участие в общественно-полезных работах;</w:t>
      </w:r>
      <w:r>
        <w:br/>
      </w:r>
      <w:r>
        <w:rPr>
          <w:rFonts w:ascii="Times New Roman"/>
          <w:b w:val="false"/>
          <w:i w:val="false"/>
          <w:color w:val="000000"/>
          <w:sz w:val="28"/>
        </w:rPr>
        <w:t>
</w:t>
      </w:r>
      <w:r>
        <w:rPr>
          <w:rFonts w:ascii="Times New Roman"/>
          <w:b w:val="false"/>
          <w:i w:val="false"/>
          <w:color w:val="000000"/>
          <w:sz w:val="28"/>
        </w:rPr>
        <w:t>
      3) профессиональная ориентация;</w:t>
      </w:r>
      <w:r>
        <w:br/>
      </w:r>
      <w:r>
        <w:rPr>
          <w:rFonts w:ascii="Times New Roman"/>
          <w:b w:val="false"/>
          <w:i w:val="false"/>
          <w:color w:val="000000"/>
          <w:sz w:val="28"/>
        </w:rPr>
        <w:t>
</w:t>
      </w:r>
      <w:r>
        <w:rPr>
          <w:rFonts w:ascii="Times New Roman"/>
          <w:b w:val="false"/>
          <w:i w:val="false"/>
          <w:color w:val="000000"/>
          <w:sz w:val="28"/>
        </w:rPr>
        <w:t>
      4) формирование трудовых навыков по профилю;</w:t>
      </w:r>
      <w:r>
        <w:br/>
      </w:r>
      <w:r>
        <w:rPr>
          <w:rFonts w:ascii="Times New Roman"/>
          <w:b w:val="false"/>
          <w:i w:val="false"/>
          <w:color w:val="000000"/>
          <w:sz w:val="28"/>
        </w:rPr>
        <w:t>
</w:t>
      </w:r>
      <w:r>
        <w:rPr>
          <w:rFonts w:ascii="Times New Roman"/>
          <w:b w:val="false"/>
          <w:i w:val="false"/>
          <w:color w:val="000000"/>
          <w:sz w:val="28"/>
        </w:rPr>
        <w:t>
      5) содействие в проведении мероприятий по обучению получателей услуг доступным профессиональным навыкам.</w:t>
      </w:r>
      <w:r>
        <w:br/>
      </w:r>
      <w:r>
        <w:rPr>
          <w:rFonts w:ascii="Times New Roman"/>
          <w:b w:val="false"/>
          <w:i w:val="false"/>
          <w:color w:val="000000"/>
          <w:sz w:val="28"/>
        </w:rPr>
        <w:t>
</w:t>
      </w:r>
      <w:r>
        <w:rPr>
          <w:rFonts w:ascii="Times New Roman"/>
          <w:b w:val="false"/>
          <w:i w:val="false"/>
          <w:color w:val="000000"/>
          <w:sz w:val="28"/>
        </w:rPr>
        <w:t>
      39. Требования к качеству предоставления социально-трудовых услуг:</w:t>
      </w:r>
      <w:r>
        <w:br/>
      </w:r>
      <w:r>
        <w:rPr>
          <w:rFonts w:ascii="Times New Roman"/>
          <w:b w:val="false"/>
          <w:i w:val="false"/>
          <w:color w:val="000000"/>
          <w:sz w:val="28"/>
        </w:rPr>
        <w:t>
</w:t>
      </w:r>
      <w:r>
        <w:rPr>
          <w:rFonts w:ascii="Times New Roman"/>
          <w:b w:val="false"/>
          <w:i w:val="false"/>
          <w:color w:val="000000"/>
          <w:sz w:val="28"/>
        </w:rPr>
        <w:t>
      1) с целью формирования трудовых навыков, знаний и умений, получателям услуг, исходя из их индивидуальных потребностей, назначаются виды трудовой деятельности, обеспечивающие активное участие получателей услуг в мероприятиях по обучению доступным профессиональным навыкам, способствующим восстановлению их личностного и социального статуса;</w:t>
      </w:r>
      <w:r>
        <w:br/>
      </w:r>
      <w:r>
        <w:rPr>
          <w:rFonts w:ascii="Times New Roman"/>
          <w:b w:val="false"/>
          <w:i w:val="false"/>
          <w:color w:val="000000"/>
          <w:sz w:val="28"/>
        </w:rPr>
        <w:t>
</w:t>
      </w:r>
      <w:r>
        <w:rPr>
          <w:rFonts w:ascii="Times New Roman"/>
          <w:b w:val="false"/>
          <w:i w:val="false"/>
          <w:color w:val="000000"/>
          <w:sz w:val="28"/>
        </w:rPr>
        <w:t>
      2) проведение общественно-полезных работ осуществляется на территории организации временного пребывания, в специально организованных кабинетах (мастерских) и обеспечивает создание условий, позволяющих вовлечь получателей услуг в различные формы жизнедеятельности с учетом состояния их здоровья;</w:t>
      </w:r>
      <w:r>
        <w:br/>
      </w:r>
      <w:r>
        <w:rPr>
          <w:rFonts w:ascii="Times New Roman"/>
          <w:b w:val="false"/>
          <w:i w:val="false"/>
          <w:color w:val="000000"/>
          <w:sz w:val="28"/>
        </w:rPr>
        <w:t>
</w:t>
      </w:r>
      <w:r>
        <w:rPr>
          <w:rFonts w:ascii="Times New Roman"/>
          <w:b w:val="false"/>
          <w:i w:val="false"/>
          <w:color w:val="000000"/>
          <w:sz w:val="28"/>
        </w:rPr>
        <w:t>
      3) мероприятия по обучению доступным профессиональным навыкам, восстановлению личностного и социального статуса проводятся в специально оборудованных кабинетах;</w:t>
      </w:r>
      <w:r>
        <w:br/>
      </w:r>
      <w:r>
        <w:rPr>
          <w:rFonts w:ascii="Times New Roman"/>
          <w:b w:val="false"/>
          <w:i w:val="false"/>
          <w:color w:val="000000"/>
          <w:sz w:val="28"/>
        </w:rPr>
        <w:t>
</w:t>
      </w:r>
      <w:r>
        <w:rPr>
          <w:rFonts w:ascii="Times New Roman"/>
          <w:b w:val="false"/>
          <w:i w:val="false"/>
          <w:color w:val="000000"/>
          <w:sz w:val="28"/>
        </w:rPr>
        <w:t>
      4) профессиональная ориентация получателей услуг, не имеющих профессионального образования, сопровождается мероприятиями, способными помочь им в выборе профессии;</w:t>
      </w:r>
      <w:r>
        <w:br/>
      </w:r>
      <w:r>
        <w:rPr>
          <w:rFonts w:ascii="Times New Roman"/>
          <w:b w:val="false"/>
          <w:i w:val="false"/>
          <w:color w:val="000000"/>
          <w:sz w:val="28"/>
        </w:rPr>
        <w:t>
</w:t>
      </w:r>
      <w:r>
        <w:rPr>
          <w:rFonts w:ascii="Times New Roman"/>
          <w:b w:val="false"/>
          <w:i w:val="false"/>
          <w:color w:val="000000"/>
          <w:sz w:val="28"/>
        </w:rPr>
        <w:t>
      5) мероприятия по обследованию имеющихся трудовых навыков у получателей услуг проводятся с учетом их индивидуальных особенностей, степени ограничения возможностей, физического и психического состояния получателей услуг.</w:t>
      </w:r>
      <w:r>
        <w:br/>
      </w:r>
      <w:r>
        <w:rPr>
          <w:rFonts w:ascii="Times New Roman"/>
          <w:b w:val="false"/>
          <w:i w:val="false"/>
          <w:color w:val="000000"/>
          <w:sz w:val="28"/>
        </w:rPr>
        <w:t>
</w:t>
      </w:r>
      <w:r>
        <w:rPr>
          <w:rFonts w:ascii="Times New Roman"/>
          <w:b w:val="false"/>
          <w:i w:val="false"/>
          <w:color w:val="000000"/>
          <w:sz w:val="28"/>
        </w:rPr>
        <w:t>
      40. К социально-культурным услугам, предоставляемым в центрах социальной адаптации, относятся:</w:t>
      </w:r>
      <w:r>
        <w:br/>
      </w:r>
      <w:r>
        <w:rPr>
          <w:rFonts w:ascii="Times New Roman"/>
          <w:b w:val="false"/>
          <w:i w:val="false"/>
          <w:color w:val="000000"/>
          <w:sz w:val="28"/>
        </w:rPr>
        <w:t>
</w:t>
      </w:r>
      <w:r>
        <w:rPr>
          <w:rFonts w:ascii="Times New Roman"/>
          <w:b w:val="false"/>
          <w:i w:val="false"/>
          <w:color w:val="000000"/>
          <w:sz w:val="28"/>
        </w:rPr>
        <w:t>
      1) организация праздников и досуговых мероприятий;</w:t>
      </w:r>
      <w:r>
        <w:br/>
      </w:r>
      <w:r>
        <w:rPr>
          <w:rFonts w:ascii="Times New Roman"/>
          <w:b w:val="false"/>
          <w:i w:val="false"/>
          <w:color w:val="000000"/>
          <w:sz w:val="28"/>
        </w:rPr>
        <w:t>
</w:t>
      </w:r>
      <w:r>
        <w:rPr>
          <w:rFonts w:ascii="Times New Roman"/>
          <w:b w:val="false"/>
          <w:i w:val="false"/>
          <w:color w:val="000000"/>
          <w:sz w:val="28"/>
        </w:rPr>
        <w:t>
      2) организация и проведение клубной и кружковой работы;</w:t>
      </w:r>
      <w:r>
        <w:br/>
      </w:r>
      <w:r>
        <w:rPr>
          <w:rFonts w:ascii="Times New Roman"/>
          <w:b w:val="false"/>
          <w:i w:val="false"/>
          <w:color w:val="000000"/>
          <w:sz w:val="28"/>
        </w:rPr>
        <w:t>
</w:t>
      </w:r>
      <w:r>
        <w:rPr>
          <w:rFonts w:ascii="Times New Roman"/>
          <w:b w:val="false"/>
          <w:i w:val="false"/>
          <w:color w:val="000000"/>
          <w:sz w:val="28"/>
        </w:rPr>
        <w:t>
      3) вовлечение получателей услуг в досуговые мероприятия, к участию в культурно-патриотических мероприятиях.</w:t>
      </w:r>
      <w:r>
        <w:br/>
      </w:r>
      <w:r>
        <w:rPr>
          <w:rFonts w:ascii="Times New Roman"/>
          <w:b w:val="false"/>
          <w:i w:val="false"/>
          <w:color w:val="000000"/>
          <w:sz w:val="28"/>
        </w:rPr>
        <w:t>
</w:t>
      </w:r>
      <w:r>
        <w:rPr>
          <w:rFonts w:ascii="Times New Roman"/>
          <w:b w:val="false"/>
          <w:i w:val="false"/>
          <w:color w:val="000000"/>
          <w:sz w:val="28"/>
        </w:rPr>
        <w:t>
      В домах (отделениях) ночного пребывания, мобильными службами социального патруля проводится информационно-разъяснительная работа среди получателей услуг о целесообразности и важности ресоциализации.</w:t>
      </w:r>
      <w:r>
        <w:br/>
      </w:r>
      <w:r>
        <w:rPr>
          <w:rFonts w:ascii="Times New Roman"/>
          <w:b w:val="false"/>
          <w:i w:val="false"/>
          <w:color w:val="000000"/>
          <w:sz w:val="28"/>
        </w:rPr>
        <w:t>
</w:t>
      </w:r>
      <w:r>
        <w:rPr>
          <w:rFonts w:ascii="Times New Roman"/>
          <w:b w:val="false"/>
          <w:i w:val="false"/>
          <w:color w:val="000000"/>
          <w:sz w:val="28"/>
        </w:rPr>
        <w:t>
      41. Требования к качеству предоставления социально-культурных услуг:</w:t>
      </w:r>
      <w:r>
        <w:br/>
      </w:r>
      <w:r>
        <w:rPr>
          <w:rFonts w:ascii="Times New Roman"/>
          <w:b w:val="false"/>
          <w:i w:val="false"/>
          <w:color w:val="000000"/>
          <w:sz w:val="28"/>
        </w:rPr>
        <w:t>
</w:t>
      </w:r>
      <w:r>
        <w:rPr>
          <w:rFonts w:ascii="Times New Roman"/>
          <w:b w:val="false"/>
          <w:i w:val="false"/>
          <w:color w:val="000000"/>
          <w:sz w:val="28"/>
        </w:rPr>
        <w:t>
      1) проведение культурно-патриотических и досуговых мероприятий осуществляется по утвержденному руководителем организации временного пребывания квартальному плану;</w:t>
      </w:r>
      <w:r>
        <w:br/>
      </w:r>
      <w:r>
        <w:rPr>
          <w:rFonts w:ascii="Times New Roman"/>
          <w:b w:val="false"/>
          <w:i w:val="false"/>
          <w:color w:val="000000"/>
          <w:sz w:val="28"/>
        </w:rPr>
        <w:t>
</w:t>
      </w:r>
      <w:r>
        <w:rPr>
          <w:rFonts w:ascii="Times New Roman"/>
          <w:b w:val="false"/>
          <w:i w:val="false"/>
          <w:color w:val="000000"/>
          <w:sz w:val="28"/>
        </w:rPr>
        <w:t>
      2) организация кружков художественной самодеятельности направлена на удовлетворение социокультурных и духовных потребностей получателей услуг, расширение сферы общения;</w:t>
      </w:r>
      <w:r>
        <w:br/>
      </w:r>
      <w:r>
        <w:rPr>
          <w:rFonts w:ascii="Times New Roman"/>
          <w:b w:val="false"/>
          <w:i w:val="false"/>
          <w:color w:val="000000"/>
          <w:sz w:val="28"/>
        </w:rPr>
        <w:t>
</w:t>
      </w:r>
      <w:r>
        <w:rPr>
          <w:rFonts w:ascii="Times New Roman"/>
          <w:b w:val="false"/>
          <w:i w:val="false"/>
          <w:color w:val="000000"/>
          <w:sz w:val="28"/>
        </w:rPr>
        <w:t>
      3) привлечение получателей услуг к разработке проектов программы концертов и сценариев проводимых мероприятий способствует расширению общего и культурного кругозора, повышению творческой активности получателей услуг;</w:t>
      </w:r>
      <w:r>
        <w:br/>
      </w:r>
      <w:r>
        <w:rPr>
          <w:rFonts w:ascii="Times New Roman"/>
          <w:b w:val="false"/>
          <w:i w:val="false"/>
          <w:color w:val="000000"/>
          <w:sz w:val="28"/>
        </w:rPr>
        <w:t>
</w:t>
      </w:r>
      <w:r>
        <w:rPr>
          <w:rFonts w:ascii="Times New Roman"/>
          <w:b w:val="false"/>
          <w:i w:val="false"/>
          <w:color w:val="000000"/>
          <w:sz w:val="28"/>
        </w:rPr>
        <w:t>
      4) вовлечение получателей услуг в досуговые мероприятия способствует налаживанию социальных и коммуникативных связей посредством участия в общественной жизни коллектива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42. К социально-экономическим услугам, предоставляемым в организациях временного пребывания, относятся:</w:t>
      </w:r>
      <w:r>
        <w:br/>
      </w:r>
      <w:r>
        <w:rPr>
          <w:rFonts w:ascii="Times New Roman"/>
          <w:b w:val="false"/>
          <w:i w:val="false"/>
          <w:color w:val="000000"/>
          <w:sz w:val="28"/>
        </w:rPr>
        <w:t>
</w:t>
      </w:r>
      <w:r>
        <w:rPr>
          <w:rFonts w:ascii="Times New Roman"/>
          <w:b w:val="false"/>
          <w:i w:val="false"/>
          <w:color w:val="000000"/>
          <w:sz w:val="28"/>
        </w:rPr>
        <w:t>
      содействие в получении полагающихся пособий, компенсаций, алиментов и других выплат, улучшении жилищных условий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5 апреля 1999 года «</w:t>
      </w:r>
      <w:r>
        <w:rPr>
          <w:rFonts w:ascii="Times New Roman"/>
          <w:b w:val="false"/>
          <w:i w:val="false"/>
          <w:color w:val="000000"/>
          <w:sz w:val="28"/>
        </w:rPr>
        <w:t>О специальном государственном пособии в Республике Казахстан</w:t>
      </w:r>
      <w:r>
        <w:rPr>
          <w:rFonts w:ascii="Times New Roman"/>
          <w:b w:val="false"/>
          <w:i w:val="false"/>
          <w:color w:val="000000"/>
          <w:sz w:val="28"/>
        </w:rPr>
        <w:t>»,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28 июня 2005 года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43. Требования к качеству предоставления социально-экономических услуг:</w:t>
      </w:r>
      <w:r>
        <w:br/>
      </w:r>
      <w:r>
        <w:rPr>
          <w:rFonts w:ascii="Times New Roman"/>
          <w:b w:val="false"/>
          <w:i w:val="false"/>
          <w:color w:val="000000"/>
          <w:sz w:val="28"/>
        </w:rPr>
        <w:t>
</w:t>
      </w:r>
      <w:r>
        <w:rPr>
          <w:rFonts w:ascii="Times New Roman"/>
          <w:b w:val="false"/>
          <w:i w:val="false"/>
          <w:color w:val="000000"/>
          <w:sz w:val="28"/>
        </w:rPr>
        <w:t>
      содействие получателям услуг в получении льгот, пособий, компенсаций и других выплат обеспечивает своевременное, полное, квалифицированное и эффективное оказание помощи в решении вопросов, представляющих для получателей услуг интерес.</w:t>
      </w:r>
      <w:r>
        <w:br/>
      </w:r>
      <w:r>
        <w:rPr>
          <w:rFonts w:ascii="Times New Roman"/>
          <w:b w:val="false"/>
          <w:i w:val="false"/>
          <w:color w:val="000000"/>
          <w:sz w:val="28"/>
        </w:rPr>
        <w:t>
</w:t>
      </w:r>
      <w:r>
        <w:rPr>
          <w:rFonts w:ascii="Times New Roman"/>
          <w:b w:val="false"/>
          <w:i w:val="false"/>
          <w:color w:val="000000"/>
          <w:sz w:val="28"/>
        </w:rPr>
        <w:t>
      44. К социально-правовым услугам, предоставляемым в организациях временного пребывания, относятся:</w:t>
      </w:r>
      <w:r>
        <w:br/>
      </w:r>
      <w:r>
        <w:rPr>
          <w:rFonts w:ascii="Times New Roman"/>
          <w:b w:val="false"/>
          <w:i w:val="false"/>
          <w:color w:val="000000"/>
          <w:sz w:val="28"/>
        </w:rPr>
        <w:t>
</w:t>
      </w:r>
      <w:r>
        <w:rPr>
          <w:rFonts w:ascii="Times New Roman"/>
          <w:b w:val="false"/>
          <w:i w:val="false"/>
          <w:color w:val="000000"/>
          <w:sz w:val="28"/>
        </w:rPr>
        <w:t>
      1)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помощь в оформлении документов, имеющих юридическое значение;</w:t>
      </w:r>
      <w:r>
        <w:br/>
      </w:r>
      <w:r>
        <w:rPr>
          <w:rFonts w:ascii="Times New Roman"/>
          <w:b w:val="false"/>
          <w:i w:val="false"/>
          <w:color w:val="000000"/>
          <w:sz w:val="28"/>
        </w:rPr>
        <w:t>
</w:t>
      </w:r>
      <w:r>
        <w:rPr>
          <w:rFonts w:ascii="Times New Roman"/>
          <w:b w:val="false"/>
          <w:i w:val="false"/>
          <w:color w:val="000000"/>
          <w:sz w:val="28"/>
        </w:rPr>
        <w:t>
      3) содействие в оформлении необходимых документов для помещения престарелых граждан и инвалидов в стационарные учреждения социальной защиты населения;</w:t>
      </w:r>
      <w:r>
        <w:br/>
      </w:r>
      <w:r>
        <w:rPr>
          <w:rFonts w:ascii="Times New Roman"/>
          <w:b w:val="false"/>
          <w:i w:val="false"/>
          <w:color w:val="000000"/>
          <w:sz w:val="28"/>
        </w:rPr>
        <w:t>
</w:t>
      </w:r>
      <w:r>
        <w:rPr>
          <w:rFonts w:ascii="Times New Roman"/>
          <w:b w:val="false"/>
          <w:i w:val="false"/>
          <w:color w:val="000000"/>
          <w:sz w:val="28"/>
        </w:rPr>
        <w:t>
      4)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r>
        <w:br/>
      </w:r>
      <w:r>
        <w:rPr>
          <w:rFonts w:ascii="Times New Roman"/>
          <w:b w:val="false"/>
          <w:i w:val="false"/>
          <w:color w:val="000000"/>
          <w:sz w:val="28"/>
        </w:rPr>
        <w:t>
</w:t>
      </w:r>
      <w:r>
        <w:rPr>
          <w:rFonts w:ascii="Times New Roman"/>
          <w:b w:val="false"/>
          <w:i w:val="false"/>
          <w:color w:val="000000"/>
          <w:sz w:val="28"/>
        </w:rPr>
        <w:t>
      5) оказание юридической помощи и содействие в получении установленных законодательством льгот и преимуществ, социальных выплат.</w:t>
      </w:r>
      <w:r>
        <w:br/>
      </w:r>
      <w:r>
        <w:rPr>
          <w:rFonts w:ascii="Times New Roman"/>
          <w:b w:val="false"/>
          <w:i w:val="false"/>
          <w:color w:val="000000"/>
          <w:sz w:val="28"/>
        </w:rPr>
        <w:t>
</w:t>
      </w:r>
      <w:r>
        <w:rPr>
          <w:rFonts w:ascii="Times New Roman"/>
          <w:b w:val="false"/>
          <w:i w:val="false"/>
          <w:color w:val="000000"/>
          <w:sz w:val="28"/>
        </w:rPr>
        <w:t>
      45. Требования к качеству предоставления социально-правовых услуг:</w:t>
      </w:r>
      <w:r>
        <w:br/>
      </w:r>
      <w:r>
        <w:rPr>
          <w:rFonts w:ascii="Times New Roman"/>
          <w:b w:val="false"/>
          <w:i w:val="false"/>
          <w:color w:val="000000"/>
          <w:sz w:val="28"/>
        </w:rPr>
        <w:t>
</w:t>
      </w:r>
      <w:r>
        <w:rPr>
          <w:rFonts w:ascii="Times New Roman"/>
          <w:b w:val="false"/>
          <w:i w:val="false"/>
          <w:color w:val="000000"/>
          <w:sz w:val="28"/>
        </w:rPr>
        <w:t>
      1) консультирование получателей услуг по вопросам, связанным с правом на получение специальных социальных услуг и защиту своих интересов дает полное представление об установленных законодательством правах и способах защиты от возможных нарушений;</w:t>
      </w:r>
      <w:r>
        <w:br/>
      </w:r>
      <w:r>
        <w:rPr>
          <w:rFonts w:ascii="Times New Roman"/>
          <w:b w:val="false"/>
          <w:i w:val="false"/>
          <w:color w:val="000000"/>
          <w:sz w:val="28"/>
        </w:rPr>
        <w:t>
</w:t>
      </w:r>
      <w:r>
        <w:rPr>
          <w:rFonts w:ascii="Times New Roman"/>
          <w:b w:val="false"/>
          <w:i w:val="false"/>
          <w:color w:val="000000"/>
          <w:sz w:val="28"/>
        </w:rPr>
        <w:t>
      2) консультирование получателей услуг по социально-правовым вопросам (гражданское, жилищное, семейное, трудовое, пенсионное, уголовное законодательство и по другим вопросам) дает им полное представление об интересующих их законодательных актах и правах в затрагиваемых вопросах, оказывать необходимую помощь в подготовке и направлении соответствующим адресатам документов (заявлений, жалоб, справок и других документов) необходимых для практического решения этих вопросов;</w:t>
      </w:r>
      <w:r>
        <w:br/>
      </w:r>
      <w:r>
        <w:rPr>
          <w:rFonts w:ascii="Times New Roman"/>
          <w:b w:val="false"/>
          <w:i w:val="false"/>
          <w:color w:val="000000"/>
          <w:sz w:val="28"/>
        </w:rPr>
        <w:t>
</w:t>
      </w:r>
      <w:r>
        <w:rPr>
          <w:rFonts w:ascii="Times New Roman"/>
          <w:b w:val="false"/>
          <w:i w:val="false"/>
          <w:color w:val="000000"/>
          <w:sz w:val="28"/>
        </w:rPr>
        <w:t>
      3) оказание помощи в подготовке жалоб на действие или бездействие должностных лиц государственных органов и организаций, нарушающие или ущемляющие законные права получателей услуг заключается в том, чтобы помочь им юридически грамотно изложить в жалобах суть обжалуемых действий, требования устранить допущенные нарушения и отправить жалобу адресату;</w:t>
      </w:r>
      <w:r>
        <w:br/>
      </w:r>
      <w:r>
        <w:rPr>
          <w:rFonts w:ascii="Times New Roman"/>
          <w:b w:val="false"/>
          <w:i w:val="false"/>
          <w:color w:val="000000"/>
          <w:sz w:val="28"/>
        </w:rPr>
        <w:t>
</w:t>
      </w:r>
      <w:r>
        <w:rPr>
          <w:rFonts w:ascii="Times New Roman"/>
          <w:b w:val="false"/>
          <w:i w:val="false"/>
          <w:color w:val="000000"/>
          <w:sz w:val="28"/>
        </w:rPr>
        <w:t>
      4) оказание юридической помощи в </w:t>
      </w:r>
      <w:r>
        <w:rPr>
          <w:rFonts w:ascii="Times New Roman"/>
          <w:b w:val="false"/>
          <w:i w:val="false"/>
          <w:color w:val="000000"/>
          <w:sz w:val="28"/>
        </w:rPr>
        <w:t>оформлении документов</w:t>
      </w:r>
      <w:r>
        <w:rPr>
          <w:rFonts w:ascii="Times New Roman"/>
          <w:b w:val="false"/>
          <w:i w:val="false"/>
          <w:color w:val="000000"/>
          <w:sz w:val="28"/>
        </w:rPr>
        <w:t xml:space="preserve"> (удостоверяющих личность, на получение положенных по </w:t>
      </w:r>
      <w:r>
        <w:rPr>
          <w:rFonts w:ascii="Times New Roman"/>
          <w:b w:val="false"/>
          <w:i w:val="false"/>
          <w:color w:val="000000"/>
          <w:sz w:val="28"/>
        </w:rPr>
        <w:t>законодательству</w:t>
      </w:r>
      <w:r>
        <w:rPr>
          <w:rFonts w:ascii="Times New Roman"/>
          <w:b w:val="false"/>
          <w:i w:val="false"/>
          <w:color w:val="000000"/>
          <w:sz w:val="28"/>
        </w:rPr>
        <w:t xml:space="preserve"> пособий и других социальных выплат, для трудоустройства) обеспечивает разъяснение получателям услуг содержание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bookmarkEnd w:id="138"/>
    <w:bookmarkStart w:name="z1226" w:id="139"/>
    <w:p>
      <w:pPr>
        <w:spacing w:after="0"/>
        <w:ind w:left="0"/>
        <w:jc w:val="left"/>
      </w:pPr>
      <w:r>
        <w:rPr>
          <w:rFonts w:ascii="Times New Roman"/>
          <w:b/>
          <w:i w:val="false"/>
          <w:color w:val="000000"/>
        </w:rPr>
        <w:t xml:space="preserve"> 
7. Условия выписки, отчисления и перевода получателей услуг из</w:t>
      </w:r>
      <w:r>
        <w:br/>
      </w:r>
      <w:r>
        <w:rPr>
          <w:rFonts w:ascii="Times New Roman"/>
          <w:b/>
          <w:i w:val="false"/>
          <w:color w:val="000000"/>
        </w:rPr>
        <w:t>
организации временного пребывания</w:t>
      </w:r>
    </w:p>
    <w:bookmarkEnd w:id="139"/>
    <w:bookmarkStart w:name="z1227" w:id="140"/>
    <w:p>
      <w:pPr>
        <w:spacing w:after="0"/>
        <w:ind w:left="0"/>
        <w:jc w:val="both"/>
      </w:pPr>
      <w:r>
        <w:rPr>
          <w:rFonts w:ascii="Times New Roman"/>
          <w:b w:val="false"/>
          <w:i w:val="false"/>
          <w:color w:val="000000"/>
          <w:sz w:val="28"/>
        </w:rPr>
        <w:t>
      46. Выписка получателей услуг из организации временного пребывания осуществляется:</w:t>
      </w:r>
      <w:r>
        <w:br/>
      </w:r>
      <w:r>
        <w:rPr>
          <w:rFonts w:ascii="Times New Roman"/>
          <w:b w:val="false"/>
          <w:i w:val="false"/>
          <w:color w:val="000000"/>
          <w:sz w:val="28"/>
        </w:rPr>
        <w:t>
</w:t>
      </w:r>
      <w:r>
        <w:rPr>
          <w:rFonts w:ascii="Times New Roman"/>
          <w:b w:val="false"/>
          <w:i w:val="false"/>
          <w:color w:val="000000"/>
          <w:sz w:val="28"/>
        </w:rPr>
        <w:t>
      1) по письменному заявлению получателей услуг;</w:t>
      </w:r>
      <w:r>
        <w:br/>
      </w:r>
      <w:r>
        <w:rPr>
          <w:rFonts w:ascii="Times New Roman"/>
          <w:b w:val="false"/>
          <w:i w:val="false"/>
          <w:color w:val="000000"/>
          <w:sz w:val="28"/>
        </w:rPr>
        <w:t>
</w:t>
      </w:r>
      <w:r>
        <w:rPr>
          <w:rFonts w:ascii="Times New Roman"/>
          <w:b w:val="false"/>
          <w:i w:val="false"/>
          <w:color w:val="000000"/>
          <w:sz w:val="28"/>
        </w:rPr>
        <w:t>
      2) при наличии у получателей услуг жилой площади и средств к существованию;</w:t>
      </w:r>
      <w:r>
        <w:br/>
      </w:r>
      <w:r>
        <w:rPr>
          <w:rFonts w:ascii="Times New Roman"/>
          <w:b w:val="false"/>
          <w:i w:val="false"/>
          <w:color w:val="000000"/>
          <w:sz w:val="28"/>
        </w:rPr>
        <w:t>
</w:t>
      </w:r>
      <w:r>
        <w:rPr>
          <w:rFonts w:ascii="Times New Roman"/>
          <w:b w:val="false"/>
          <w:i w:val="false"/>
          <w:color w:val="000000"/>
          <w:sz w:val="28"/>
        </w:rPr>
        <w:t>
      3) в случае расторжения или окончания срока действия договора;</w:t>
      </w:r>
      <w:r>
        <w:br/>
      </w:r>
      <w:r>
        <w:rPr>
          <w:rFonts w:ascii="Times New Roman"/>
          <w:b w:val="false"/>
          <w:i w:val="false"/>
          <w:color w:val="000000"/>
          <w:sz w:val="28"/>
        </w:rPr>
        <w:t>
</w:t>
      </w:r>
      <w:r>
        <w:rPr>
          <w:rFonts w:ascii="Times New Roman"/>
          <w:b w:val="false"/>
          <w:i w:val="false"/>
          <w:color w:val="000000"/>
          <w:sz w:val="28"/>
        </w:rPr>
        <w:t>
      4) в случае досрочного выполнения условий договора.</w:t>
      </w:r>
      <w:r>
        <w:br/>
      </w:r>
      <w:r>
        <w:rPr>
          <w:rFonts w:ascii="Times New Roman"/>
          <w:b w:val="false"/>
          <w:i w:val="false"/>
          <w:color w:val="000000"/>
          <w:sz w:val="28"/>
        </w:rPr>
        <w:t>
</w:t>
      </w:r>
      <w:r>
        <w:rPr>
          <w:rFonts w:ascii="Times New Roman"/>
          <w:b w:val="false"/>
          <w:i w:val="false"/>
          <w:color w:val="000000"/>
          <w:sz w:val="28"/>
        </w:rPr>
        <w:t>
      47. Решение о направлении получателей услуг сроком до одного года для обучения в организацию образования принимается администрацией организации временного пребывания с учетом заключения междисциплинарной комиссии организации временного пребывания и при наличии письменного обязательства принимающей стороны о предоставлении получателям услуг жилой площади (общежития) на период обучения.</w:t>
      </w:r>
      <w:r>
        <w:br/>
      </w:r>
      <w:r>
        <w:rPr>
          <w:rFonts w:ascii="Times New Roman"/>
          <w:b w:val="false"/>
          <w:i w:val="false"/>
          <w:color w:val="000000"/>
          <w:sz w:val="28"/>
        </w:rPr>
        <w:t>
</w:t>
      </w:r>
      <w:r>
        <w:rPr>
          <w:rFonts w:ascii="Times New Roman"/>
          <w:b w:val="false"/>
          <w:i w:val="false"/>
          <w:color w:val="000000"/>
          <w:sz w:val="28"/>
        </w:rPr>
        <w:t>
      Получатели услуг, успешно закончившие обучение в организации образования, возвращаются в организацию временного пребывания для дальнейшей социальной реабилитации.</w:t>
      </w:r>
      <w:r>
        <w:br/>
      </w:r>
      <w:r>
        <w:rPr>
          <w:rFonts w:ascii="Times New Roman"/>
          <w:b w:val="false"/>
          <w:i w:val="false"/>
          <w:color w:val="000000"/>
          <w:sz w:val="28"/>
        </w:rPr>
        <w:t>
</w:t>
      </w:r>
      <w:r>
        <w:rPr>
          <w:rFonts w:ascii="Times New Roman"/>
          <w:b w:val="false"/>
          <w:i w:val="false"/>
          <w:color w:val="000000"/>
          <w:sz w:val="28"/>
        </w:rPr>
        <w:t>
      48. Получатели услуг, имеющих затруднение в передвижении, самообслуживании в силу преклонного возраста, наличия инвалидности первой, второй групп, в соответствии с заключениями медицинской организации и ИПР переводятся в медико-социальные организации для престарелых и инвалидов общего типа, психоневрологические медико-социальные организации.</w:t>
      </w:r>
      <w:r>
        <w:br/>
      </w:r>
      <w:r>
        <w:rPr>
          <w:rFonts w:ascii="Times New Roman"/>
          <w:b w:val="false"/>
          <w:i w:val="false"/>
          <w:color w:val="000000"/>
          <w:sz w:val="28"/>
        </w:rPr>
        <w:t>
</w:t>
      </w:r>
      <w:r>
        <w:rPr>
          <w:rFonts w:ascii="Times New Roman"/>
          <w:b w:val="false"/>
          <w:i w:val="false"/>
          <w:color w:val="000000"/>
          <w:sz w:val="28"/>
        </w:rPr>
        <w:t>
      49. При наличии медицинских противопоказаний к проживанию в организации временного пребывания получатели услуг подлежат направлению в соответствующие учреждения здравоохранения.</w:t>
      </w:r>
      <w:r>
        <w:br/>
      </w:r>
      <w:r>
        <w:rPr>
          <w:rFonts w:ascii="Times New Roman"/>
          <w:b w:val="false"/>
          <w:i w:val="false"/>
          <w:color w:val="000000"/>
          <w:sz w:val="28"/>
        </w:rPr>
        <w:t>
</w:t>
      </w:r>
      <w:r>
        <w:rPr>
          <w:rFonts w:ascii="Times New Roman"/>
          <w:b w:val="false"/>
          <w:i w:val="false"/>
          <w:color w:val="000000"/>
          <w:sz w:val="28"/>
        </w:rPr>
        <w:t>
      50. Перевод получателей услуг, содержащихся за счет бюджетных средств, из организации временного пребывания, расположенной в одном регионе, в организацию временного пребывания, расположенную в другом регионе, осуществляется по согласованию с организациями временного пребывания соответствующих регионов.</w:t>
      </w:r>
      <w:r>
        <w:br/>
      </w:r>
      <w:r>
        <w:rPr>
          <w:rFonts w:ascii="Times New Roman"/>
          <w:b w:val="false"/>
          <w:i w:val="false"/>
          <w:color w:val="000000"/>
          <w:sz w:val="28"/>
        </w:rPr>
        <w:t>
</w:t>
      </w:r>
      <w:r>
        <w:rPr>
          <w:rFonts w:ascii="Times New Roman"/>
          <w:b w:val="false"/>
          <w:i w:val="false"/>
          <w:color w:val="000000"/>
          <w:sz w:val="28"/>
        </w:rPr>
        <w:t>
      51. Получатели услуг подлежат отчислению в следующих случаях:</w:t>
      </w:r>
      <w:r>
        <w:br/>
      </w:r>
      <w:r>
        <w:rPr>
          <w:rFonts w:ascii="Times New Roman"/>
          <w:b w:val="false"/>
          <w:i w:val="false"/>
          <w:color w:val="000000"/>
          <w:sz w:val="28"/>
        </w:rPr>
        <w:t>
</w:t>
      </w:r>
      <w:r>
        <w:rPr>
          <w:rFonts w:ascii="Times New Roman"/>
          <w:b w:val="false"/>
          <w:i w:val="false"/>
          <w:color w:val="000000"/>
          <w:sz w:val="28"/>
        </w:rPr>
        <w:t>
      1) при систематическом (более трех раз) нарушении Правил внутреннего распорядка, в том числе, проносе и употреблении наркотических веществ, спиртных напитков, порчу товарно-материальных ценностей и иного имущества, совершении противоправных действий;</w:t>
      </w:r>
      <w:r>
        <w:br/>
      </w:r>
      <w:r>
        <w:rPr>
          <w:rFonts w:ascii="Times New Roman"/>
          <w:b w:val="false"/>
          <w:i w:val="false"/>
          <w:color w:val="000000"/>
          <w:sz w:val="28"/>
        </w:rPr>
        <w:t>
      2) при выявлении медицинских противопоказаний к нахождению в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3) при самовольном уходе получателя услуг с территории организации временного пребывания и отсутствии более трех суток, не поставившим при этом в известность администрацию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Лицо, покинувшее территорию организации временного пребывания, восстанавливается на общих основаниях согласно </w:t>
      </w:r>
      <w:r>
        <w:rPr>
          <w:rFonts w:ascii="Times New Roman"/>
          <w:b w:val="false"/>
          <w:i w:val="false"/>
          <w:color w:val="000000"/>
          <w:sz w:val="28"/>
        </w:rPr>
        <w:t>разделу 3</w:t>
      </w:r>
      <w:r>
        <w:rPr>
          <w:rFonts w:ascii="Times New Roman"/>
          <w:b w:val="false"/>
          <w:i w:val="false"/>
          <w:color w:val="000000"/>
          <w:sz w:val="28"/>
        </w:rPr>
        <w:t xml:space="preserve"> настоящего стандарта, а не имевшее возможности сообщить об этом по уважительным причинам (задержание органами внутренних дел, нахождение в учреждении здравоохранения) – подлежит восстановлению немедленно;</w:t>
      </w:r>
      <w:r>
        <w:br/>
      </w:r>
      <w:r>
        <w:rPr>
          <w:rFonts w:ascii="Times New Roman"/>
          <w:b w:val="false"/>
          <w:i w:val="false"/>
          <w:color w:val="000000"/>
          <w:sz w:val="28"/>
        </w:rPr>
        <w:t>
</w:t>
      </w:r>
      <w:r>
        <w:rPr>
          <w:rFonts w:ascii="Times New Roman"/>
          <w:b w:val="false"/>
          <w:i w:val="false"/>
          <w:color w:val="000000"/>
          <w:sz w:val="28"/>
        </w:rPr>
        <w:t>
      4) в случае предоставлении о себе заведомо ложной информации;</w:t>
      </w:r>
      <w:r>
        <w:br/>
      </w:r>
      <w:r>
        <w:rPr>
          <w:rFonts w:ascii="Times New Roman"/>
          <w:b w:val="false"/>
          <w:i w:val="false"/>
          <w:color w:val="000000"/>
          <w:sz w:val="28"/>
        </w:rPr>
        <w:t>
</w:t>
      </w:r>
      <w:r>
        <w:rPr>
          <w:rFonts w:ascii="Times New Roman"/>
          <w:b w:val="false"/>
          <w:i w:val="false"/>
          <w:color w:val="000000"/>
          <w:sz w:val="28"/>
        </w:rPr>
        <w:t>
      5) в случае невыполнения получателем услуг условий договора.</w:t>
      </w:r>
      <w:r>
        <w:br/>
      </w:r>
      <w:r>
        <w:rPr>
          <w:rFonts w:ascii="Times New Roman"/>
          <w:b w:val="false"/>
          <w:i w:val="false"/>
          <w:color w:val="000000"/>
          <w:sz w:val="28"/>
        </w:rPr>
        <w:t>
</w:t>
      </w:r>
      <w:r>
        <w:rPr>
          <w:rFonts w:ascii="Times New Roman"/>
          <w:b w:val="false"/>
          <w:i w:val="false"/>
          <w:color w:val="000000"/>
          <w:sz w:val="28"/>
        </w:rPr>
        <w:t>
      52. Выписка, отчисление или перевод получателей услуг в другую организацию временного пребывания осуществляется на основании приказа руководителя организации временного пребывания.</w:t>
      </w:r>
      <w:r>
        <w:br/>
      </w:r>
      <w:r>
        <w:rPr>
          <w:rFonts w:ascii="Times New Roman"/>
          <w:b w:val="false"/>
          <w:i w:val="false"/>
          <w:color w:val="000000"/>
          <w:sz w:val="28"/>
        </w:rPr>
        <w:t>
</w:t>
      </w:r>
      <w:r>
        <w:rPr>
          <w:rFonts w:ascii="Times New Roman"/>
          <w:b w:val="false"/>
          <w:i w:val="false"/>
          <w:color w:val="000000"/>
          <w:sz w:val="28"/>
        </w:rPr>
        <w:t>
      53. При выписке или переводе в другую организацию временного пребывания получателям услуг выдается личная и закрепленная одежда и обувь по сезону, их ценности (документы), хранящиеся в организации временного пребывания.</w:t>
      </w:r>
    </w:p>
    <w:bookmarkEnd w:id="140"/>
    <w:bookmarkStart w:name="z1245" w:id="141"/>
    <w:p>
      <w:pPr>
        <w:spacing w:after="0"/>
        <w:ind w:left="0"/>
        <w:jc w:val="left"/>
      </w:pPr>
      <w:r>
        <w:rPr>
          <w:rFonts w:ascii="Times New Roman"/>
          <w:b/>
          <w:i w:val="false"/>
          <w:color w:val="000000"/>
        </w:rPr>
        <w:t xml:space="preserve"> 
8. Управление организацией временного пребывания</w:t>
      </w:r>
    </w:p>
    <w:bookmarkEnd w:id="141"/>
    <w:bookmarkStart w:name="z1246" w:id="142"/>
    <w:p>
      <w:pPr>
        <w:spacing w:after="0"/>
        <w:ind w:left="0"/>
        <w:jc w:val="both"/>
      </w:pPr>
      <w:r>
        <w:rPr>
          <w:rFonts w:ascii="Times New Roman"/>
          <w:b w:val="false"/>
          <w:i w:val="false"/>
          <w:color w:val="000000"/>
          <w:sz w:val="28"/>
        </w:rPr>
        <w:t>
      54. Организацию временного пребывания возглавляет руководитель, который назначается и освобождается от должности уполномоченным органом или учредителем.</w:t>
      </w:r>
      <w:r>
        <w:br/>
      </w:r>
      <w:r>
        <w:rPr>
          <w:rFonts w:ascii="Times New Roman"/>
          <w:b w:val="false"/>
          <w:i w:val="false"/>
          <w:color w:val="000000"/>
          <w:sz w:val="28"/>
        </w:rPr>
        <w:t>
</w:t>
      </w:r>
      <w:r>
        <w:rPr>
          <w:rFonts w:ascii="Times New Roman"/>
          <w:b w:val="false"/>
          <w:i w:val="false"/>
          <w:color w:val="000000"/>
          <w:sz w:val="28"/>
        </w:rPr>
        <w:t>
      55. Штатные нормативы персонала организации временного пребывания утверждаются уполномоченным органом или учредителем с учетом потребностей и возможностей бюджета, в объеме, не менее предусмотренного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56. В организации временного пребывания оформляется книга жалоб и предложений, которая хранится у руководителя организации временного пребывания и предъявляется по первому требованию получателей услуг и постетителей.</w:t>
      </w:r>
      <w:r>
        <w:br/>
      </w:r>
      <w:r>
        <w:rPr>
          <w:rFonts w:ascii="Times New Roman"/>
          <w:b w:val="false"/>
          <w:i w:val="false"/>
          <w:color w:val="000000"/>
          <w:sz w:val="28"/>
        </w:rPr>
        <w:t>
</w:t>
      </w:r>
      <w:r>
        <w:rPr>
          <w:rFonts w:ascii="Times New Roman"/>
          <w:b w:val="false"/>
          <w:i w:val="false"/>
          <w:color w:val="000000"/>
          <w:sz w:val="28"/>
        </w:rPr>
        <w:t>
      57. Книга жалоб и предложений рассматривается руководителем организации временного пребывания еженедельно, а уполномоченным органом – ежемесячно.</w:t>
      </w:r>
      <w:r>
        <w:br/>
      </w:r>
      <w:r>
        <w:rPr>
          <w:rFonts w:ascii="Times New Roman"/>
          <w:b w:val="false"/>
          <w:i w:val="false"/>
          <w:color w:val="000000"/>
          <w:sz w:val="28"/>
        </w:rPr>
        <w:t>
</w:t>
      </w:r>
      <w:r>
        <w:rPr>
          <w:rFonts w:ascii="Times New Roman"/>
          <w:b w:val="false"/>
          <w:i w:val="false"/>
          <w:color w:val="000000"/>
          <w:sz w:val="28"/>
        </w:rPr>
        <w:t>
      58</w:t>
      </w:r>
      <w:r>
        <w:rPr>
          <w:rFonts w:ascii="Times New Roman"/>
          <w:b w:val="false"/>
          <w:i/>
          <w:color w:val="000000"/>
          <w:sz w:val="28"/>
        </w:rPr>
        <w:t xml:space="preserve">. </w:t>
      </w:r>
      <w:r>
        <w:rPr>
          <w:rFonts w:ascii="Times New Roman"/>
          <w:b w:val="false"/>
          <w:i w:val="false"/>
          <w:color w:val="000000"/>
          <w:sz w:val="28"/>
        </w:rPr>
        <w:t>Организация временного пребывания имеет спонсорские, благотворительные и иные счета для перечисления средств от юридических и физических лиц, в порядке, установленном законодательством Республики Казахстан.</w:t>
      </w:r>
    </w:p>
    <w:bookmarkEnd w:id="142"/>
    <w:bookmarkStart w:name="z1251" w:id="14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специальных социальных услуг </w:t>
      </w:r>
      <w:r>
        <w:br/>
      </w:r>
      <w:r>
        <w:rPr>
          <w:rFonts w:ascii="Times New Roman"/>
          <w:b w:val="false"/>
          <w:i w:val="false"/>
          <w:color w:val="000000"/>
          <w:sz w:val="28"/>
        </w:rPr>
        <w:t xml:space="preserve">
в области социальной защиты  </w:t>
      </w:r>
      <w:r>
        <w:br/>
      </w:r>
      <w:r>
        <w:rPr>
          <w:rFonts w:ascii="Times New Roman"/>
          <w:b w:val="false"/>
          <w:i w:val="false"/>
          <w:color w:val="000000"/>
          <w:sz w:val="28"/>
        </w:rPr>
        <w:t>
населения в условиях временного</w:t>
      </w:r>
      <w:r>
        <w:br/>
      </w:r>
      <w:r>
        <w:rPr>
          <w:rFonts w:ascii="Times New Roman"/>
          <w:b w:val="false"/>
          <w:i w:val="false"/>
          <w:color w:val="000000"/>
          <w:sz w:val="28"/>
        </w:rPr>
        <w:t xml:space="preserve">
пребывания          </w:t>
      </w:r>
    </w:p>
    <w:bookmarkEnd w:id="143"/>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04.04.2014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Директору</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(наименование организации временного пребывания)</w:t>
      </w:r>
      <w:r>
        <w:br/>
      </w:r>
      <w:r>
        <w:rPr>
          <w:rFonts w:ascii="Times New Roman"/>
          <w:b w:val="false"/>
          <w:i w:val="false"/>
          <w:color w:val="000000"/>
          <w:sz w:val="28"/>
        </w:rPr>
        <w:t>
________________________ (Ф.И.О. директора)</w:t>
      </w:r>
      <w:r>
        <w:br/>
      </w:r>
      <w:r>
        <w:rPr>
          <w:rFonts w:ascii="Times New Roman"/>
          <w:b w:val="false"/>
          <w:i w:val="false"/>
          <w:color w:val="000000"/>
          <w:sz w:val="28"/>
        </w:rPr>
        <w:t>
от 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bookmarkStart w:name="z1252" w:id="144"/>
    <w:p>
      <w:pPr>
        <w:spacing w:after="0"/>
        <w:ind w:left="0"/>
        <w:jc w:val="left"/>
      </w:pPr>
      <w:r>
        <w:rPr>
          <w:rFonts w:ascii="Times New Roman"/>
          <w:b/>
          <w:i w:val="false"/>
          <w:color w:val="000000"/>
        </w:rPr>
        <w:t xml:space="preserve"> 
ЗАЯВЛЕНИЕ</w:t>
      </w:r>
    </w:p>
    <w:bookmarkEnd w:id="144"/>
    <w:p>
      <w:pPr>
        <w:spacing w:after="0"/>
        <w:ind w:left="0"/>
        <w:jc w:val="both"/>
      </w:pPr>
      <w:r>
        <w:rPr>
          <w:rFonts w:ascii="Times New Roman"/>
          <w:b w:val="false"/>
          <w:i w:val="false"/>
          <w:color w:val="000000"/>
          <w:sz w:val="28"/>
        </w:rPr>
        <w:t>      Прошу принять меня на временное пребывание для прохождения</w:t>
      </w:r>
      <w:r>
        <w:br/>
      </w:r>
      <w:r>
        <w:rPr>
          <w:rFonts w:ascii="Times New Roman"/>
          <w:b w:val="false"/>
          <w:i w:val="false"/>
          <w:color w:val="000000"/>
          <w:sz w:val="28"/>
        </w:rPr>
        <w:t>
социальной адаптации и реабилитации.</w:t>
      </w:r>
      <w:r>
        <w:br/>
      </w:r>
      <w:r>
        <w:rPr>
          <w:rFonts w:ascii="Times New Roman"/>
          <w:b w:val="false"/>
          <w:i w:val="false"/>
          <w:color w:val="000000"/>
          <w:sz w:val="28"/>
        </w:rPr>
        <w:t>
      О себе сообщаю следующую информацию:</w:t>
      </w:r>
      <w:r>
        <w:br/>
      </w:r>
      <w:r>
        <w:rPr>
          <w:rFonts w:ascii="Times New Roman"/>
          <w:b w:val="false"/>
          <w:i w:val="false"/>
          <w:color w:val="000000"/>
          <w:sz w:val="28"/>
        </w:rPr>
        <w:t>
Дата рождения «__» _________________ ____ г.</w:t>
      </w:r>
      <w:r>
        <w:br/>
      </w:r>
      <w:r>
        <w:rPr>
          <w:rFonts w:ascii="Times New Roman"/>
          <w:b w:val="false"/>
          <w:i w:val="false"/>
          <w:color w:val="000000"/>
          <w:sz w:val="28"/>
        </w:rPr>
        <w:t>
Место рождения: _____________________________________________________</w:t>
      </w:r>
      <w:r>
        <w:br/>
      </w:r>
      <w:r>
        <w:rPr>
          <w:rFonts w:ascii="Times New Roman"/>
          <w:b w:val="false"/>
          <w:i w:val="false"/>
          <w:color w:val="000000"/>
          <w:sz w:val="28"/>
        </w:rPr>
        <w:t>
Удостоверение личности или паспорт (при наличии):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Образование: ________________________________________________________</w:t>
      </w:r>
      <w:r>
        <w:br/>
      </w:r>
      <w:r>
        <w:rPr>
          <w:rFonts w:ascii="Times New Roman"/>
          <w:b w:val="false"/>
          <w:i w:val="false"/>
          <w:color w:val="000000"/>
          <w:sz w:val="28"/>
        </w:rPr>
        <w:t>
Жилье мною утрачено в ______ году, адрес утраченного жилья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утраты жилья ________________________________________________</w:t>
      </w:r>
      <w:r>
        <w:br/>
      </w:r>
      <w:r>
        <w:rPr>
          <w:rFonts w:ascii="Times New Roman"/>
          <w:b w:val="false"/>
          <w:i w:val="false"/>
          <w:color w:val="000000"/>
          <w:sz w:val="28"/>
        </w:rPr>
        <w:t>
Адрес последней регистрации по месту жительства (прописки):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невозможности проживания по адресу регистрации, по месту</w:t>
      </w:r>
      <w:r>
        <w:br/>
      </w:r>
      <w:r>
        <w:rPr>
          <w:rFonts w:ascii="Times New Roman"/>
          <w:b w:val="false"/>
          <w:i w:val="false"/>
          <w:color w:val="000000"/>
          <w:sz w:val="28"/>
        </w:rPr>
        <w:t>
жительства (если жилье не утрачено)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Данные о близких родственниках: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Даю согласие на сбор и обработку моих персональных данных, необходимых для приема на временное пребывание для прохождения социальной адаптации и реабилитации.</w:t>
      </w:r>
      <w:r>
        <w:br/>
      </w:r>
      <w:r>
        <w:rPr>
          <w:rFonts w:ascii="Times New Roman"/>
          <w:b w:val="false"/>
          <w:i w:val="false"/>
          <w:color w:val="000000"/>
          <w:sz w:val="28"/>
        </w:rPr>
        <w:t>
С правилами пребывания и пожарной безопасности ознакомлен и обязуюсь</w:t>
      </w:r>
      <w:r>
        <w:br/>
      </w:r>
      <w:r>
        <w:rPr>
          <w:rFonts w:ascii="Times New Roman"/>
          <w:b w:val="false"/>
          <w:i w:val="false"/>
          <w:color w:val="000000"/>
          <w:sz w:val="28"/>
        </w:rPr>
        <w:t>
их соблюдать. Я также предупрежден, что в случае предоставления о себе</w:t>
      </w:r>
      <w:r>
        <w:br/>
      </w:r>
      <w:r>
        <w:rPr>
          <w:rFonts w:ascii="Times New Roman"/>
          <w:b w:val="false"/>
          <w:i w:val="false"/>
          <w:color w:val="000000"/>
          <w:sz w:val="28"/>
        </w:rPr>
        <w:t>
заведомо ложной информации я буду незамедлительно выписан из организации</w:t>
      </w:r>
      <w:r>
        <w:br/>
      </w:r>
      <w:r>
        <w:rPr>
          <w:rFonts w:ascii="Times New Roman"/>
          <w:b w:val="false"/>
          <w:i w:val="false"/>
          <w:color w:val="000000"/>
          <w:sz w:val="28"/>
        </w:rPr>
        <w:t>
временного пребывания.</w:t>
      </w:r>
      <w:r>
        <w:br/>
      </w:r>
      <w:r>
        <w:rPr>
          <w:rFonts w:ascii="Times New Roman"/>
          <w:b w:val="false"/>
          <w:i w:val="false"/>
          <w:color w:val="000000"/>
          <w:sz w:val="28"/>
        </w:rPr>
        <w:t>
____________________ (подпись)             «____» _________ ______ г.</w:t>
      </w:r>
    </w:p>
    <w:bookmarkStart w:name="z1253" w:id="14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специальных социальных услуг </w:t>
      </w:r>
      <w:r>
        <w:br/>
      </w:r>
      <w:r>
        <w:rPr>
          <w:rFonts w:ascii="Times New Roman"/>
          <w:b w:val="false"/>
          <w:i w:val="false"/>
          <w:color w:val="000000"/>
          <w:sz w:val="28"/>
        </w:rPr>
        <w:t xml:space="preserve">
в области социальной защиты  </w:t>
      </w:r>
      <w:r>
        <w:br/>
      </w:r>
      <w:r>
        <w:rPr>
          <w:rFonts w:ascii="Times New Roman"/>
          <w:b w:val="false"/>
          <w:i w:val="false"/>
          <w:color w:val="000000"/>
          <w:sz w:val="28"/>
        </w:rPr>
        <w:t>
населения в условиях временного</w:t>
      </w:r>
      <w:r>
        <w:br/>
      </w:r>
      <w:r>
        <w:rPr>
          <w:rFonts w:ascii="Times New Roman"/>
          <w:b w:val="false"/>
          <w:i w:val="false"/>
          <w:color w:val="000000"/>
          <w:sz w:val="28"/>
        </w:rPr>
        <w:t xml:space="preserve">
пребывания         </w:t>
      </w:r>
    </w:p>
    <w:bookmarkEnd w:id="145"/>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Правительства РК от 04.04.2014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4" w:id="146"/>
    <w:p>
      <w:pPr>
        <w:spacing w:after="0"/>
        <w:ind w:left="0"/>
        <w:jc w:val="both"/>
      </w:pPr>
      <w:r>
        <w:rPr>
          <w:rFonts w:ascii="Times New Roman"/>
          <w:b w:val="false"/>
          <w:i w:val="false"/>
          <w:color w:val="000000"/>
          <w:sz w:val="28"/>
        </w:rPr>
        <w:t xml:space="preserve">
Форма            </w:t>
      </w:r>
    </w:p>
    <w:bookmarkEnd w:id="146"/>
    <w:bookmarkStart w:name="z1255" w:id="147"/>
    <w:p>
      <w:pPr>
        <w:spacing w:after="0"/>
        <w:ind w:left="0"/>
        <w:jc w:val="left"/>
      </w:pPr>
      <w:r>
        <w:rPr>
          <w:rFonts w:ascii="Times New Roman"/>
          <w:b/>
          <w:i w:val="false"/>
          <w:color w:val="000000"/>
        </w:rPr>
        <w:t xml:space="preserve"> 
Регистрационная карточка получателя услуг в организации</w:t>
      </w:r>
      <w:r>
        <w:br/>
      </w:r>
      <w:r>
        <w:rPr>
          <w:rFonts w:ascii="Times New Roman"/>
          <w:b/>
          <w:i w:val="false"/>
          <w:color w:val="000000"/>
        </w:rPr>
        <w:t>
временного пребывания</w:t>
      </w:r>
    </w:p>
    <w:bookmarkEnd w:id="147"/>
    <w:p>
      <w:pPr>
        <w:spacing w:after="0"/>
        <w:ind w:left="0"/>
        <w:jc w:val="both"/>
      </w:pPr>
      <w:r>
        <w:rPr>
          <w:rFonts w:ascii="Times New Roman"/>
          <w:b w:val="false"/>
          <w:i w:val="false"/>
          <w:color w:val="000000"/>
          <w:sz w:val="28"/>
        </w:rPr>
        <w:t>1. Фамилия ________________________________</w:t>
      </w:r>
      <w:r>
        <w:br/>
      </w:r>
      <w:r>
        <w:rPr>
          <w:rFonts w:ascii="Times New Roman"/>
          <w:b w:val="false"/>
          <w:i w:val="false"/>
          <w:color w:val="000000"/>
          <w:sz w:val="28"/>
        </w:rPr>
        <w:t>
2. Имя ____________________________________</w:t>
      </w:r>
      <w:r>
        <w:br/>
      </w:r>
      <w:r>
        <w:rPr>
          <w:rFonts w:ascii="Times New Roman"/>
          <w:b w:val="false"/>
          <w:i w:val="false"/>
          <w:color w:val="000000"/>
          <w:sz w:val="28"/>
        </w:rPr>
        <w:t>
3. Отчество _______________________________</w:t>
      </w:r>
      <w:r>
        <w:br/>
      </w:r>
      <w:r>
        <w:rPr>
          <w:rFonts w:ascii="Times New Roman"/>
          <w:b w:val="false"/>
          <w:i w:val="false"/>
          <w:color w:val="000000"/>
          <w:sz w:val="28"/>
        </w:rPr>
        <w:t>
4. Пол ____________________________________</w:t>
      </w:r>
      <w:r>
        <w:br/>
      </w:r>
      <w:r>
        <w:rPr>
          <w:rFonts w:ascii="Times New Roman"/>
          <w:b w:val="false"/>
          <w:i w:val="false"/>
          <w:color w:val="000000"/>
          <w:sz w:val="28"/>
        </w:rPr>
        <w:t>
5. Дата рождения __________________________</w:t>
      </w:r>
      <w:r>
        <w:br/>
      </w:r>
      <w:r>
        <w:rPr>
          <w:rFonts w:ascii="Times New Roman"/>
          <w:b w:val="false"/>
          <w:i w:val="false"/>
          <w:color w:val="000000"/>
          <w:sz w:val="28"/>
        </w:rPr>
        <w:t>
6. Национальность _________________________</w:t>
      </w:r>
      <w:r>
        <w:br/>
      </w:r>
      <w:r>
        <w:rPr>
          <w:rFonts w:ascii="Times New Roman"/>
          <w:b w:val="false"/>
          <w:i w:val="false"/>
          <w:color w:val="000000"/>
          <w:sz w:val="28"/>
        </w:rPr>
        <w:t>
7. Место рождения _________________________</w:t>
      </w:r>
      <w:r>
        <w:br/>
      </w:r>
      <w:r>
        <w:rPr>
          <w:rFonts w:ascii="Times New Roman"/>
          <w:b w:val="false"/>
          <w:i w:val="false"/>
          <w:color w:val="000000"/>
          <w:sz w:val="28"/>
        </w:rPr>
        <w:t>
8. Адрес последней регистрации по месту жительства (прописки)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Имеющийся документ: паспорт/удостоверение личности (нужное отметить)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2796"/>
        <w:gridCol w:w="2546"/>
        <w:gridCol w:w="2378"/>
        <w:gridCol w:w="2212"/>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документа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Номер/серия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выдано</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9-1. ИИН ________________________________</w:t>
      </w:r>
      <w:r>
        <w:br/>
      </w:r>
      <w:r>
        <w:rPr>
          <w:rFonts w:ascii="Times New Roman"/>
          <w:b w:val="false"/>
          <w:i w:val="false"/>
          <w:color w:val="000000"/>
          <w:sz w:val="28"/>
        </w:rPr>
        <w:t>
10. Образование ________________________________</w:t>
      </w:r>
      <w:r>
        <w:br/>
      </w:r>
      <w:r>
        <w:rPr>
          <w:rFonts w:ascii="Times New Roman"/>
          <w:b w:val="false"/>
          <w:i w:val="false"/>
          <w:color w:val="000000"/>
          <w:sz w:val="28"/>
        </w:rPr>
        <w:t>
11. Профессия __________________________________</w:t>
      </w:r>
      <w:r>
        <w:br/>
      </w:r>
      <w:r>
        <w:rPr>
          <w:rFonts w:ascii="Times New Roman"/>
          <w:b w:val="false"/>
          <w:i w:val="false"/>
          <w:color w:val="000000"/>
          <w:sz w:val="28"/>
        </w:rPr>
        <w:t xml:space="preserve">
12. Данные о близких родственниках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140"/>
        <w:gridCol w:w="3640"/>
        <w:gridCol w:w="2286"/>
        <w:gridCol w:w="2745"/>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Степень</w:t>
            </w:r>
            <w:r>
              <w:br/>
            </w:r>
            <w:r>
              <w:rPr>
                <w:rFonts w:ascii="Times New Roman"/>
                <w:b/>
                <w:i w:val="false"/>
                <w:color w:val="000000"/>
                <w:sz w:val="20"/>
              </w:rPr>
              <w:t>
родства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ФИО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Год</w:t>
            </w:r>
            <w:r>
              <w:br/>
            </w:r>
            <w:r>
              <w:rPr>
                <w:rFonts w:ascii="Times New Roman"/>
                <w:b/>
                <w:i w:val="false"/>
                <w:color w:val="000000"/>
                <w:sz w:val="20"/>
              </w:rPr>
              <w:t>
рождения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Место</w:t>
            </w:r>
            <w:r>
              <w:br/>
            </w:r>
            <w:r>
              <w:rPr>
                <w:rFonts w:ascii="Times New Roman"/>
                <w:b/>
                <w:i w:val="false"/>
                <w:color w:val="000000"/>
                <w:sz w:val="20"/>
              </w:rPr>
              <w:t>
жительства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13. Судимость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646"/>
        <w:gridCol w:w="2623"/>
        <w:gridCol w:w="2624"/>
        <w:gridCol w:w="2917"/>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Статья УК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Срок</w:t>
            </w:r>
            <w:r>
              <w:br/>
            </w:r>
            <w:r>
              <w:rPr>
                <w:rFonts w:ascii="Times New Roman"/>
                <w:b/>
                <w:i w:val="false"/>
                <w:color w:val="000000"/>
                <w:sz w:val="20"/>
              </w:rPr>
              <w:t>
отбывания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Когда</w:t>
            </w:r>
            <w:r>
              <w:br/>
            </w:r>
            <w:r>
              <w:rPr>
                <w:rFonts w:ascii="Times New Roman"/>
                <w:b/>
                <w:i w:val="false"/>
                <w:color w:val="000000"/>
                <w:sz w:val="20"/>
              </w:rPr>
              <w:t>
отбывал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Где отбывал
</w:t>
            </w:r>
          </w:p>
        </w:tc>
      </w:tr>
      <w:tr>
        <w:trPr>
          <w:trHeight w:val="1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Перенесенные заболевания (туберкулез, гепатит и др.)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15. Состояние здоровья ________________________________________</w:t>
      </w:r>
      <w:r>
        <w:br/>
      </w:r>
      <w:r>
        <w:rPr>
          <w:rFonts w:ascii="Times New Roman"/>
          <w:b w:val="false"/>
          <w:i w:val="false"/>
          <w:color w:val="000000"/>
          <w:sz w:val="28"/>
        </w:rPr>
        <w:t>
16. Организация, направившая гражданина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17. Личная подпись гражданина _________________________________</w:t>
      </w:r>
      <w:r>
        <w:br/>
      </w:r>
      <w:r>
        <w:rPr>
          <w:rFonts w:ascii="Times New Roman"/>
          <w:b w:val="false"/>
          <w:i w:val="false"/>
          <w:color w:val="000000"/>
          <w:sz w:val="28"/>
        </w:rPr>
        <w:t>
18. Дата ________________________________</w:t>
      </w:r>
      <w:r>
        <w:br/>
      </w:r>
      <w:r>
        <w:rPr>
          <w:rFonts w:ascii="Times New Roman"/>
          <w:b w:val="false"/>
          <w:i w:val="false"/>
          <w:color w:val="000000"/>
          <w:sz w:val="28"/>
        </w:rPr>
        <w:t>
19. ФИО, подпись специалиста организации временного пребывания,</w:t>
      </w:r>
      <w:r>
        <w:br/>
      </w:r>
      <w:r>
        <w:rPr>
          <w:rFonts w:ascii="Times New Roman"/>
          <w:b w:val="false"/>
          <w:i w:val="false"/>
          <w:color w:val="000000"/>
          <w:sz w:val="28"/>
        </w:rPr>
        <w:t>
заполнившего карточку _________________________________________</w:t>
      </w:r>
    </w:p>
    <w:bookmarkStart w:name="z1256" w:id="1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специальных социальных услуг  </w:t>
      </w:r>
      <w:r>
        <w:br/>
      </w:r>
      <w:r>
        <w:rPr>
          <w:rFonts w:ascii="Times New Roman"/>
          <w:b w:val="false"/>
          <w:i w:val="false"/>
          <w:color w:val="000000"/>
          <w:sz w:val="28"/>
        </w:rPr>
        <w:t xml:space="preserve">
в области социальной защиты  </w:t>
      </w:r>
      <w:r>
        <w:br/>
      </w:r>
      <w:r>
        <w:rPr>
          <w:rFonts w:ascii="Times New Roman"/>
          <w:b w:val="false"/>
          <w:i w:val="false"/>
          <w:color w:val="000000"/>
          <w:sz w:val="28"/>
        </w:rPr>
        <w:t>
населения в условиях временного</w:t>
      </w:r>
      <w:r>
        <w:br/>
      </w:r>
      <w:r>
        <w:rPr>
          <w:rFonts w:ascii="Times New Roman"/>
          <w:b w:val="false"/>
          <w:i w:val="false"/>
          <w:color w:val="000000"/>
          <w:sz w:val="28"/>
        </w:rPr>
        <w:t xml:space="preserve">
пребывания         </w:t>
      </w:r>
    </w:p>
    <w:bookmarkEnd w:id="148"/>
    <w:bookmarkStart w:name="z1257" w:id="149"/>
    <w:p>
      <w:pPr>
        <w:spacing w:after="0"/>
        <w:ind w:left="0"/>
        <w:jc w:val="both"/>
      </w:pPr>
      <w:r>
        <w:rPr>
          <w:rFonts w:ascii="Times New Roman"/>
          <w:b w:val="false"/>
          <w:i w:val="false"/>
          <w:color w:val="000000"/>
          <w:sz w:val="28"/>
        </w:rPr>
        <w:t xml:space="preserve">
Форма            </w:t>
      </w:r>
    </w:p>
    <w:bookmarkEnd w:id="149"/>
    <w:bookmarkStart w:name="z1258" w:id="150"/>
    <w:p>
      <w:pPr>
        <w:spacing w:after="0"/>
        <w:ind w:left="0"/>
        <w:jc w:val="left"/>
      </w:pPr>
      <w:r>
        <w:rPr>
          <w:rFonts w:ascii="Times New Roman"/>
          <w:b/>
          <w:i w:val="false"/>
          <w:color w:val="000000"/>
        </w:rPr>
        <w:t xml:space="preserve"> 
Типовой договор о ресоциализации</w:t>
      </w:r>
    </w:p>
    <w:bookmarkEnd w:id="150"/>
    <w:p>
      <w:pPr>
        <w:spacing w:after="0"/>
        <w:ind w:left="0"/>
        <w:jc w:val="both"/>
      </w:pPr>
      <w:r>
        <w:rPr>
          <w:rFonts w:ascii="Times New Roman"/>
          <w:b/>
          <w:i w:val="false"/>
          <w:color w:val="000000"/>
          <w:sz w:val="28"/>
        </w:rPr>
        <w:t>___________________________________________________________</w:t>
      </w:r>
      <w:r>
        <w:br/>
      </w:r>
      <w:r>
        <w:rPr>
          <w:rFonts w:ascii="Times New Roman"/>
          <w:b w:val="false"/>
          <w:i w:val="false"/>
          <w:color w:val="000000"/>
          <w:sz w:val="28"/>
        </w:rPr>
        <w:t>
(наименование субъекта организации временного пребывания)</w:t>
      </w:r>
      <w:r>
        <w:br/>
      </w:r>
      <w:r>
        <w:rPr>
          <w:rFonts w:ascii="Times New Roman"/>
          <w:b w:val="false"/>
          <w:i w:val="false"/>
          <w:color w:val="000000"/>
          <w:sz w:val="28"/>
        </w:rPr>
        <w:t>
в лице _________________________________, (далее – Центр) с одной</w:t>
      </w:r>
      <w:r>
        <w:br/>
      </w:r>
      <w:r>
        <w:rPr>
          <w:rFonts w:ascii="Times New Roman"/>
          <w:b w:val="false"/>
          <w:i w:val="false"/>
          <w:color w:val="000000"/>
          <w:sz w:val="28"/>
        </w:rPr>
        <w:t>
            (Ф.И.О. руководителя)</w:t>
      </w:r>
      <w:r>
        <w:br/>
      </w:r>
      <w:r>
        <w:rPr>
          <w:rFonts w:ascii="Times New Roman"/>
          <w:b w:val="false"/>
          <w:i w:val="false"/>
          <w:color w:val="000000"/>
          <w:sz w:val="28"/>
        </w:rPr>
        <w:t>
стороны и ____________________________ (далее – получатель услуг)</w:t>
      </w:r>
      <w:r>
        <w:br/>
      </w:r>
      <w:r>
        <w:rPr>
          <w:rFonts w:ascii="Times New Roman"/>
          <w:b w:val="false"/>
          <w:i w:val="false"/>
          <w:color w:val="000000"/>
          <w:sz w:val="28"/>
        </w:rPr>
        <w:t>
            (Ф.И.О. получателя услуг)</w:t>
      </w:r>
      <w:r>
        <w:br/>
      </w:r>
      <w:r>
        <w:rPr>
          <w:rFonts w:ascii="Times New Roman"/>
          <w:b w:val="false"/>
          <w:i w:val="false"/>
          <w:color w:val="000000"/>
          <w:sz w:val="28"/>
        </w:rPr>
        <w:t>
с другой стороны, совместно именуемые Стороны, заключили настоящий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Получателю услуг Центром предоставляются специальные социальные услуги, направленные на ресоциализацию (восстановление утраченного социального статуса).</w:t>
      </w:r>
    </w:p>
    <w:p>
      <w:pPr>
        <w:spacing w:after="0"/>
        <w:ind w:left="0"/>
        <w:jc w:val="left"/>
      </w:pPr>
      <w:r>
        <w:rPr>
          <w:rFonts w:ascii="Times New Roman"/>
          <w:b/>
          <w:i w:val="false"/>
          <w:color w:val="000000"/>
        </w:rPr>
        <w:t xml:space="preserve"> 2. Права и обязанности сторон</w:t>
      </w:r>
    </w:p>
    <w:p>
      <w:pPr>
        <w:spacing w:after="0"/>
        <w:ind w:left="0"/>
        <w:jc w:val="both"/>
      </w:pPr>
      <w:r>
        <w:rPr>
          <w:rFonts w:ascii="Times New Roman"/>
          <w:b w:val="false"/>
          <w:i w:val="false"/>
          <w:color w:val="000000"/>
          <w:sz w:val="28"/>
        </w:rPr>
        <w:t>      2.1. Обязанности Центра:</w:t>
      </w:r>
      <w:r>
        <w:br/>
      </w:r>
      <w:r>
        <w:rPr>
          <w:rFonts w:ascii="Times New Roman"/>
          <w:b w:val="false"/>
          <w:i w:val="false"/>
          <w:color w:val="000000"/>
          <w:sz w:val="28"/>
        </w:rPr>
        <w:t>
      1) ознакомить получателя услуг с условиями предоставления специальных социальных услуг;</w:t>
      </w:r>
      <w:r>
        <w:br/>
      </w:r>
      <w:r>
        <w:rPr>
          <w:rFonts w:ascii="Times New Roman"/>
          <w:b w:val="false"/>
          <w:i w:val="false"/>
          <w:color w:val="000000"/>
          <w:sz w:val="28"/>
        </w:rPr>
        <w:t>
      2) оказать специальные социальные услуги в установленном объеме;</w:t>
      </w:r>
      <w:r>
        <w:br/>
      </w:r>
      <w:r>
        <w:rPr>
          <w:rFonts w:ascii="Times New Roman"/>
          <w:b w:val="false"/>
          <w:i w:val="false"/>
          <w:color w:val="000000"/>
          <w:sz w:val="28"/>
        </w:rPr>
        <w:t>
      3) организовать профессиональное обучение (подготовку, переподготовку) по специальности ______________________________;</w:t>
      </w:r>
      <w:r>
        <w:br/>
      </w:r>
      <w:r>
        <w:rPr>
          <w:rFonts w:ascii="Times New Roman"/>
          <w:b w:val="false"/>
          <w:i w:val="false"/>
          <w:color w:val="000000"/>
          <w:sz w:val="28"/>
        </w:rPr>
        <w:t>
      4) трудоустроить на постоянное рабочее место;</w:t>
      </w:r>
      <w:r>
        <w:br/>
      </w:r>
      <w:r>
        <w:rPr>
          <w:rFonts w:ascii="Times New Roman"/>
          <w:b w:val="false"/>
          <w:i w:val="false"/>
          <w:color w:val="000000"/>
          <w:sz w:val="28"/>
        </w:rPr>
        <w:t>
      5) осуществить поиск доступного съемного жилища с целью дальнейшего проживания в нем;</w:t>
      </w:r>
      <w:r>
        <w:br/>
      </w:r>
      <w:r>
        <w:rPr>
          <w:rFonts w:ascii="Times New Roman"/>
          <w:b w:val="false"/>
          <w:i w:val="false"/>
          <w:color w:val="000000"/>
          <w:sz w:val="28"/>
        </w:rPr>
        <w:t>
      6) с уважением относиться к получателю услуг, не допускать грубости, халатного отношения к своим обязанностям.</w:t>
      </w:r>
      <w:r>
        <w:br/>
      </w:r>
      <w:r>
        <w:rPr>
          <w:rFonts w:ascii="Times New Roman"/>
          <w:b w:val="false"/>
          <w:i w:val="false"/>
          <w:color w:val="000000"/>
          <w:sz w:val="28"/>
        </w:rPr>
        <w:t>
      2.2. Права Центра:</w:t>
      </w:r>
      <w:r>
        <w:br/>
      </w:r>
      <w:r>
        <w:rPr>
          <w:rFonts w:ascii="Times New Roman"/>
          <w:b w:val="false"/>
          <w:i w:val="false"/>
          <w:color w:val="000000"/>
          <w:sz w:val="28"/>
        </w:rPr>
        <w:t>
      1) осуществлять контроль за посещением обучения и рабочего места получателем услуг;</w:t>
      </w:r>
      <w:r>
        <w:br/>
      </w:r>
      <w:r>
        <w:rPr>
          <w:rFonts w:ascii="Times New Roman"/>
          <w:b w:val="false"/>
          <w:i w:val="false"/>
          <w:color w:val="000000"/>
          <w:sz w:val="28"/>
        </w:rPr>
        <w:t>
      2) запрашивать необходимую информацию от заинтересованных лиц о посещаемости учебного процесса, рабочего места и успеваемости получателя услуг;</w:t>
      </w:r>
      <w:r>
        <w:br/>
      </w:r>
      <w:r>
        <w:rPr>
          <w:rFonts w:ascii="Times New Roman"/>
          <w:b w:val="false"/>
          <w:i w:val="false"/>
          <w:color w:val="000000"/>
          <w:sz w:val="28"/>
        </w:rPr>
        <w:t>
      3) расторгнуть договор в одностороннем порядке в случае невыполнения или уклонения от выполнения обязательств со стороны получателя услуг;</w:t>
      </w:r>
      <w:r>
        <w:br/>
      </w:r>
      <w:r>
        <w:rPr>
          <w:rFonts w:ascii="Times New Roman"/>
          <w:b w:val="false"/>
          <w:i w:val="false"/>
          <w:color w:val="000000"/>
          <w:sz w:val="28"/>
        </w:rPr>
        <w:t>
      4) расторгнуть договор в одностороннем порядке в случае отказа от предлагаемого доступного съемного жилища с целью дальнейшего проживания в нем.</w:t>
      </w:r>
      <w:r>
        <w:br/>
      </w:r>
      <w:r>
        <w:rPr>
          <w:rFonts w:ascii="Times New Roman"/>
          <w:b w:val="false"/>
          <w:i w:val="false"/>
          <w:color w:val="000000"/>
          <w:sz w:val="28"/>
        </w:rPr>
        <w:t>
      2.3. Обязанности получателя услуг:</w:t>
      </w:r>
      <w:r>
        <w:br/>
      </w:r>
      <w:r>
        <w:rPr>
          <w:rFonts w:ascii="Times New Roman"/>
          <w:b w:val="false"/>
          <w:i w:val="false"/>
          <w:color w:val="000000"/>
          <w:sz w:val="28"/>
        </w:rPr>
        <w:t>
      1) принимать активное участие в процессе ресоциализации;</w:t>
      </w:r>
      <w:r>
        <w:br/>
      </w:r>
      <w:r>
        <w:rPr>
          <w:rFonts w:ascii="Times New Roman"/>
          <w:b w:val="false"/>
          <w:i w:val="false"/>
          <w:color w:val="000000"/>
          <w:sz w:val="28"/>
        </w:rPr>
        <w:t>
      2) успешно пройти курс обучения по специальности ____________;</w:t>
      </w:r>
      <w:r>
        <w:br/>
      </w:r>
      <w:r>
        <w:rPr>
          <w:rFonts w:ascii="Times New Roman"/>
          <w:b w:val="false"/>
          <w:i w:val="false"/>
          <w:color w:val="000000"/>
          <w:sz w:val="28"/>
        </w:rPr>
        <w:t>
      3) трудоустроиться на предлагаемое место работы;</w:t>
      </w:r>
      <w:r>
        <w:br/>
      </w:r>
      <w:r>
        <w:rPr>
          <w:rFonts w:ascii="Times New Roman"/>
          <w:b w:val="false"/>
          <w:i w:val="false"/>
          <w:color w:val="000000"/>
          <w:sz w:val="28"/>
        </w:rPr>
        <w:t>
      4) уважительно относиться к персоналу Центра;</w:t>
      </w:r>
      <w:r>
        <w:br/>
      </w:r>
      <w:r>
        <w:rPr>
          <w:rFonts w:ascii="Times New Roman"/>
          <w:b w:val="false"/>
          <w:i w:val="false"/>
          <w:color w:val="000000"/>
          <w:sz w:val="28"/>
        </w:rPr>
        <w:t>
      5) соблюдать условия настоящего договора.</w:t>
      </w:r>
      <w:r>
        <w:br/>
      </w:r>
      <w:r>
        <w:rPr>
          <w:rFonts w:ascii="Times New Roman"/>
          <w:b w:val="false"/>
          <w:i w:val="false"/>
          <w:color w:val="000000"/>
          <w:sz w:val="28"/>
        </w:rPr>
        <w:t>
      2.4. Права получателя услуг:</w:t>
      </w:r>
      <w:r>
        <w:br/>
      </w:r>
      <w:r>
        <w:rPr>
          <w:rFonts w:ascii="Times New Roman"/>
          <w:b w:val="false"/>
          <w:i w:val="false"/>
          <w:color w:val="000000"/>
          <w:sz w:val="28"/>
        </w:rPr>
        <w:t>
      1) получать информацию о процессе ресоциализации;</w:t>
      </w:r>
      <w:r>
        <w:br/>
      </w:r>
      <w:r>
        <w:rPr>
          <w:rFonts w:ascii="Times New Roman"/>
          <w:b w:val="false"/>
          <w:i w:val="false"/>
          <w:color w:val="000000"/>
          <w:sz w:val="28"/>
        </w:rPr>
        <w:t>
      2) участвовать в выборе профессии и места работы.</w:t>
      </w:r>
    </w:p>
    <w:p>
      <w:pPr>
        <w:spacing w:after="0"/>
        <w:ind w:left="0"/>
        <w:jc w:val="left"/>
      </w:pPr>
      <w:r>
        <w:rPr>
          <w:rFonts w:ascii="Times New Roman"/>
          <w:b/>
          <w:i w:val="false"/>
          <w:color w:val="000000"/>
        </w:rPr>
        <w:t xml:space="preserve"> 3. Условия расторжения договора</w:t>
      </w:r>
    </w:p>
    <w:p>
      <w:pPr>
        <w:spacing w:after="0"/>
        <w:ind w:left="0"/>
        <w:jc w:val="both"/>
      </w:pPr>
      <w:r>
        <w:rPr>
          <w:rFonts w:ascii="Times New Roman"/>
          <w:b w:val="false"/>
          <w:i w:val="false"/>
          <w:color w:val="000000"/>
          <w:sz w:val="28"/>
        </w:rPr>
        <w:t>      3.1. Настоящий договор подлежит расторжению по следующим основаниям:</w:t>
      </w:r>
      <w:r>
        <w:br/>
      </w:r>
      <w:r>
        <w:rPr>
          <w:rFonts w:ascii="Times New Roman"/>
          <w:b w:val="false"/>
          <w:i w:val="false"/>
          <w:color w:val="000000"/>
          <w:sz w:val="28"/>
        </w:rPr>
        <w:t>
      1) неисполнения или уклонения от исполнения обязательств со стороны получателя услуг (обучение, трудоустройство, поиск жилья);</w:t>
      </w:r>
      <w:r>
        <w:br/>
      </w:r>
      <w:r>
        <w:rPr>
          <w:rFonts w:ascii="Times New Roman"/>
          <w:b w:val="false"/>
          <w:i w:val="false"/>
          <w:color w:val="000000"/>
          <w:sz w:val="28"/>
        </w:rPr>
        <w:t>
      2) необоснованные оскорбления и обвинения получателем услуг персонала Центра.</w:t>
      </w:r>
      <w:r>
        <w:br/>
      </w:r>
      <w:r>
        <w:rPr>
          <w:rFonts w:ascii="Times New Roman"/>
          <w:b w:val="false"/>
          <w:i w:val="false"/>
          <w:color w:val="000000"/>
          <w:sz w:val="28"/>
        </w:rPr>
        <w:t>
      3.2. Предоставление специальных социальных услуг приостанавливается на период нахождения получателя услуг в учреждении здравоохранения.</w:t>
      </w:r>
    </w:p>
    <w:p>
      <w:pPr>
        <w:spacing w:after="0"/>
        <w:ind w:left="0"/>
        <w:jc w:val="left"/>
      </w:pPr>
      <w:r>
        <w:rPr>
          <w:rFonts w:ascii="Times New Roman"/>
          <w:b/>
          <w:i w:val="false"/>
          <w:color w:val="000000"/>
        </w:rPr>
        <w:t xml:space="preserve"> 4. Заключительные положения</w:t>
      </w:r>
    </w:p>
    <w:p>
      <w:pPr>
        <w:spacing w:after="0"/>
        <w:ind w:left="0"/>
        <w:jc w:val="both"/>
      </w:pPr>
      <w:r>
        <w:rPr>
          <w:rFonts w:ascii="Times New Roman"/>
          <w:b w:val="false"/>
          <w:i w:val="false"/>
          <w:color w:val="000000"/>
          <w:sz w:val="28"/>
        </w:rPr>
        <w:t>      Договор составлен в двух экземплярах по одному для каждой из Сторон.</w:t>
      </w:r>
      <w:r>
        <w:br/>
      </w:r>
      <w:r>
        <w:rPr>
          <w:rFonts w:ascii="Times New Roman"/>
          <w:b w:val="false"/>
          <w:i w:val="false"/>
          <w:color w:val="000000"/>
          <w:sz w:val="28"/>
        </w:rPr>
        <w:t>
      Директор Центра _________________________ ______________</w:t>
      </w:r>
      <w:r>
        <w:br/>
      </w:r>
      <w:r>
        <w:rPr>
          <w:rFonts w:ascii="Times New Roman"/>
          <w:b w:val="false"/>
          <w:i w:val="false"/>
          <w:color w:val="000000"/>
          <w:sz w:val="28"/>
        </w:rPr>
        <w:t>
                               (Ф.И.О.)            (подпись)</w:t>
      </w:r>
      <w:r>
        <w:br/>
      </w:r>
      <w:r>
        <w:rPr>
          <w:rFonts w:ascii="Times New Roman"/>
          <w:b w:val="false"/>
          <w:i w:val="false"/>
          <w:color w:val="000000"/>
          <w:sz w:val="28"/>
        </w:rPr>
        <w:t>
      Получатель услуг _________________________ 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Примечание: данный Договор является примерным.</w:t>
      </w:r>
    </w:p>
    <w:bookmarkStart w:name="z1259" w:id="15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специальных социальных услуг  </w:t>
      </w:r>
      <w:r>
        <w:br/>
      </w:r>
      <w:r>
        <w:rPr>
          <w:rFonts w:ascii="Times New Roman"/>
          <w:b w:val="false"/>
          <w:i w:val="false"/>
          <w:color w:val="000000"/>
          <w:sz w:val="28"/>
        </w:rPr>
        <w:t xml:space="preserve">
в области социальной защиты  </w:t>
      </w:r>
      <w:r>
        <w:br/>
      </w:r>
      <w:r>
        <w:rPr>
          <w:rFonts w:ascii="Times New Roman"/>
          <w:b w:val="false"/>
          <w:i w:val="false"/>
          <w:color w:val="000000"/>
          <w:sz w:val="28"/>
        </w:rPr>
        <w:t>
населения в условиях временного</w:t>
      </w:r>
      <w:r>
        <w:br/>
      </w:r>
      <w:r>
        <w:rPr>
          <w:rFonts w:ascii="Times New Roman"/>
          <w:b w:val="false"/>
          <w:i w:val="false"/>
          <w:color w:val="000000"/>
          <w:sz w:val="28"/>
        </w:rPr>
        <w:t xml:space="preserve">
пребывания         </w:t>
      </w:r>
    </w:p>
    <w:bookmarkEnd w:id="151"/>
    <w:bookmarkStart w:name="z1260" w:id="152"/>
    <w:p>
      <w:pPr>
        <w:spacing w:after="0"/>
        <w:ind w:left="0"/>
        <w:jc w:val="left"/>
      </w:pPr>
      <w:r>
        <w:rPr>
          <w:rFonts w:ascii="Times New Roman"/>
          <w:b/>
          <w:i w:val="false"/>
          <w:color w:val="000000"/>
        </w:rPr>
        <w:t xml:space="preserve"> 
Минимальные нормы постельного и нижнего белья, предметов личной</w:t>
      </w:r>
      <w:r>
        <w:br/>
      </w:r>
      <w:r>
        <w:rPr>
          <w:rFonts w:ascii="Times New Roman"/>
          <w:b/>
          <w:i w:val="false"/>
          <w:color w:val="000000"/>
        </w:rPr>
        <w:t>
гигиены, а также сроки их носки и использования для организаций</w:t>
      </w:r>
      <w:r>
        <w:br/>
      </w:r>
      <w:r>
        <w:rPr>
          <w:rFonts w:ascii="Times New Roman"/>
          <w:b/>
          <w:i w:val="false"/>
          <w:color w:val="000000"/>
        </w:rPr>
        <w:t>
временного пребывания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3778"/>
        <w:gridCol w:w="2215"/>
        <w:gridCol w:w="4301"/>
        <w:gridCol w:w="1643"/>
      </w:tblGrid>
      <w:tr>
        <w:trPr>
          <w:trHeight w:val="54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койко-место</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(год)</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Трусы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на одного</w:t>
            </w:r>
            <w:r>
              <w:br/>
            </w:r>
            <w:r>
              <w:rPr>
                <w:rFonts w:ascii="Times New Roman"/>
                <w:b w:val="false"/>
                <w:i w:val="false"/>
                <w:color w:val="000000"/>
                <w:sz w:val="20"/>
              </w:rPr>
              <w:t>
получателя услуг</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на одного мужчину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Бюстгальтер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на одну женщину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Носки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на одного</w:t>
            </w:r>
            <w:r>
              <w:br/>
            </w:r>
            <w:r>
              <w:rPr>
                <w:rFonts w:ascii="Times New Roman"/>
                <w:b w:val="false"/>
                <w:i w:val="false"/>
                <w:color w:val="000000"/>
                <w:sz w:val="20"/>
              </w:rPr>
              <w:t>
получателя услуг</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Зубная щетка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на одного</w:t>
            </w:r>
            <w:r>
              <w:br/>
            </w:r>
            <w:r>
              <w:rPr>
                <w:rFonts w:ascii="Times New Roman"/>
                <w:b w:val="false"/>
                <w:i w:val="false"/>
                <w:color w:val="000000"/>
                <w:sz w:val="20"/>
              </w:rPr>
              <w:t>
получателя услуг</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Зубная паста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w:t>
            </w:r>
            <w:r>
              <w:br/>
            </w:r>
            <w:r>
              <w:rPr>
                <w:rFonts w:ascii="Times New Roman"/>
                <w:b w:val="false"/>
                <w:i w:val="false"/>
                <w:color w:val="000000"/>
                <w:sz w:val="20"/>
              </w:rPr>
              <w:t>
литров</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Туалетное мыло</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Клеенка</w:t>
            </w:r>
            <w:r>
              <w:br/>
            </w:r>
            <w:r>
              <w:rPr>
                <w:rFonts w:ascii="Times New Roman"/>
                <w:b w:val="false"/>
                <w:i w:val="false"/>
                <w:color w:val="000000"/>
                <w:sz w:val="20"/>
              </w:rPr>
              <w:t>
прорезиненная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потребности, но не</w:t>
            </w:r>
            <w:r>
              <w:br/>
            </w:r>
            <w:r>
              <w:rPr>
                <w:rFonts w:ascii="Times New Roman"/>
                <w:b w:val="false"/>
                <w:i w:val="false"/>
                <w:color w:val="000000"/>
                <w:sz w:val="20"/>
              </w:rPr>
              <w:t>
более 1 штуки на одно</w:t>
            </w:r>
            <w:r>
              <w:br/>
            </w:r>
            <w:r>
              <w:rPr>
                <w:rFonts w:ascii="Times New Roman"/>
                <w:b w:val="false"/>
                <w:i w:val="false"/>
                <w:color w:val="000000"/>
                <w:sz w:val="20"/>
              </w:rPr>
              <w:t>
койко-место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женские</w:t>
            </w:r>
            <w:r>
              <w:br/>
            </w:r>
            <w:r>
              <w:rPr>
                <w:rFonts w:ascii="Times New Roman"/>
                <w:b w:val="false"/>
                <w:i w:val="false"/>
                <w:color w:val="000000"/>
                <w:sz w:val="20"/>
              </w:rPr>
              <w:t>
впитывающие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штук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потребности, но не</w:t>
            </w:r>
            <w:r>
              <w:br/>
            </w:r>
            <w:r>
              <w:rPr>
                <w:rFonts w:ascii="Times New Roman"/>
                <w:b w:val="false"/>
                <w:i w:val="false"/>
                <w:color w:val="000000"/>
                <w:sz w:val="20"/>
              </w:rPr>
              <w:t>
более 16 штук в месяц</w:t>
            </w:r>
            <w:r>
              <w:br/>
            </w:r>
            <w:r>
              <w:rPr>
                <w:rFonts w:ascii="Times New Roman"/>
                <w:b w:val="false"/>
                <w:i w:val="false"/>
                <w:color w:val="000000"/>
                <w:sz w:val="20"/>
              </w:rPr>
              <w:t>
на одну женщину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Подгузники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заключению врача</w:t>
            </w:r>
            <w:r>
              <w:br/>
            </w:r>
            <w:r>
              <w:rPr>
                <w:rFonts w:ascii="Times New Roman"/>
                <w:b w:val="false"/>
                <w:i w:val="false"/>
                <w:color w:val="000000"/>
                <w:sz w:val="20"/>
              </w:rPr>
              <w:t>
организации</w:t>
            </w:r>
            <w:r>
              <w:br/>
            </w:r>
            <w:r>
              <w:rPr>
                <w:rFonts w:ascii="Times New Roman"/>
                <w:b w:val="false"/>
                <w:i w:val="false"/>
                <w:color w:val="000000"/>
                <w:sz w:val="20"/>
              </w:rPr>
              <w:t>
временного</w:t>
            </w:r>
            <w:r>
              <w:br/>
            </w:r>
            <w:r>
              <w:rPr>
                <w:rFonts w:ascii="Times New Roman"/>
                <w:b w:val="false"/>
                <w:i w:val="false"/>
                <w:color w:val="000000"/>
                <w:sz w:val="20"/>
              </w:rPr>
              <w:t>
пребывания, но не</w:t>
            </w:r>
            <w:r>
              <w:br/>
            </w:r>
            <w:r>
              <w:rPr>
                <w:rFonts w:ascii="Times New Roman"/>
                <w:b w:val="false"/>
                <w:i w:val="false"/>
                <w:color w:val="000000"/>
                <w:sz w:val="20"/>
              </w:rPr>
              <w:t>
более 1 штуки в день</w:t>
            </w:r>
            <w:r>
              <w:br/>
            </w:r>
            <w:r>
              <w:rPr>
                <w:rFonts w:ascii="Times New Roman"/>
                <w:b w:val="false"/>
                <w:i w:val="false"/>
                <w:color w:val="000000"/>
                <w:sz w:val="20"/>
              </w:rPr>
              <w:t>
одному получателю</w:t>
            </w:r>
            <w:r>
              <w:br/>
            </w:r>
            <w:r>
              <w:rPr>
                <w:rFonts w:ascii="Times New Roman"/>
                <w:b w:val="false"/>
                <w:i w:val="false"/>
                <w:color w:val="000000"/>
                <w:sz w:val="20"/>
              </w:rPr>
              <w:t>
услуг, заключившему</w:t>
            </w:r>
            <w:r>
              <w:br/>
            </w:r>
            <w:r>
              <w:rPr>
                <w:rFonts w:ascii="Times New Roman"/>
                <w:b w:val="false"/>
                <w:i w:val="false"/>
                <w:color w:val="000000"/>
                <w:sz w:val="20"/>
              </w:rPr>
              <w:t>
договор о</w:t>
            </w:r>
            <w:r>
              <w:br/>
            </w:r>
            <w:r>
              <w:rPr>
                <w:rFonts w:ascii="Times New Roman"/>
                <w:b w:val="false"/>
                <w:i w:val="false"/>
                <w:color w:val="000000"/>
                <w:sz w:val="20"/>
              </w:rPr>
              <w:t>
ресоциализации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61" w:id="15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специальных социальных услуг  </w:t>
      </w:r>
      <w:r>
        <w:br/>
      </w:r>
      <w:r>
        <w:rPr>
          <w:rFonts w:ascii="Times New Roman"/>
          <w:b w:val="false"/>
          <w:i w:val="false"/>
          <w:color w:val="000000"/>
          <w:sz w:val="28"/>
        </w:rPr>
        <w:t xml:space="preserve">
в области социальной защиты  </w:t>
      </w:r>
      <w:r>
        <w:br/>
      </w:r>
      <w:r>
        <w:rPr>
          <w:rFonts w:ascii="Times New Roman"/>
          <w:b w:val="false"/>
          <w:i w:val="false"/>
          <w:color w:val="000000"/>
          <w:sz w:val="28"/>
        </w:rPr>
        <w:t>
населения в условиях временного</w:t>
      </w:r>
      <w:r>
        <w:br/>
      </w:r>
      <w:r>
        <w:rPr>
          <w:rFonts w:ascii="Times New Roman"/>
          <w:b w:val="false"/>
          <w:i w:val="false"/>
          <w:color w:val="000000"/>
          <w:sz w:val="28"/>
        </w:rPr>
        <w:t xml:space="preserve">
пребывания          </w:t>
      </w:r>
    </w:p>
    <w:bookmarkEnd w:id="153"/>
    <w:bookmarkStart w:name="z1262" w:id="154"/>
    <w:p>
      <w:pPr>
        <w:spacing w:after="0"/>
        <w:ind w:left="0"/>
        <w:jc w:val="left"/>
      </w:pPr>
      <w:r>
        <w:rPr>
          <w:rFonts w:ascii="Times New Roman"/>
          <w:b/>
          <w:i w:val="false"/>
          <w:color w:val="000000"/>
        </w:rPr>
        <w:t xml:space="preserve"> 
Минимальные штатные нормативы персонала в организациях</w:t>
      </w:r>
      <w:r>
        <w:br/>
      </w:r>
      <w:r>
        <w:rPr>
          <w:rFonts w:ascii="Times New Roman"/>
          <w:b/>
          <w:i w:val="false"/>
          <w:color w:val="000000"/>
        </w:rPr>
        <w:t>
временного пребывания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38"/>
        <w:gridCol w:w="5433"/>
        <w:gridCol w:w="693"/>
        <w:gridCol w:w="339"/>
        <w:gridCol w:w="1013"/>
        <w:gridCol w:w="953"/>
        <w:gridCol w:w="673"/>
        <w:gridCol w:w="339"/>
        <w:gridCol w:w="973"/>
        <w:gridCol w:w="1353"/>
      </w:tblGrid>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должности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койко-мест </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r>
              <w:br/>
            </w:r>
            <w:r>
              <w:rPr>
                <w:rFonts w:ascii="Times New Roman"/>
                <w:b w:val="false"/>
                <w:i w:val="false"/>
                <w:color w:val="000000"/>
                <w:sz w:val="20"/>
              </w:rPr>
              <w:t>
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250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и</w:t>
            </w:r>
            <w:r>
              <w:br/>
            </w:r>
            <w:r>
              <w:rPr>
                <w:rFonts w:ascii="Times New Roman"/>
                <w:b w:val="false"/>
                <w:i w:val="false"/>
                <w:color w:val="000000"/>
                <w:sz w:val="20"/>
              </w:rPr>
              <w:t>
свыше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Штатные нормативы руководящих работников</w:t>
            </w:r>
            <w:r>
              <w:br/>
            </w:r>
            <w:r>
              <w:rPr>
                <w:rFonts w:ascii="Times New Roman"/>
                <w:b/>
                <w:i w:val="false"/>
                <w:color w:val="000000"/>
                <w:sz w:val="20"/>
              </w:rPr>
              <w:t>
и хозяйственно-обслуживающего персонала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административно-</w:t>
            </w:r>
            <w:r>
              <w:br/>
            </w:r>
            <w:r>
              <w:rPr>
                <w:rFonts w:ascii="Times New Roman"/>
                <w:b w:val="false"/>
                <w:i w:val="false"/>
                <w:color w:val="000000"/>
                <w:sz w:val="20"/>
              </w:rPr>
              <w:t>
хозяйственной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директора по</w:t>
            </w:r>
            <w:r>
              <w:br/>
            </w:r>
            <w:r>
              <w:rPr>
                <w:rFonts w:ascii="Times New Roman"/>
                <w:b w:val="false"/>
                <w:i w:val="false"/>
                <w:color w:val="000000"/>
                <w:sz w:val="20"/>
              </w:rPr>
              <w:t xml:space="preserve">
социальной работе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по</w:t>
            </w:r>
            <w:r>
              <w:br/>
            </w:r>
            <w:r>
              <w:rPr>
                <w:rFonts w:ascii="Times New Roman"/>
                <w:b w:val="false"/>
                <w:i w:val="false"/>
                <w:color w:val="000000"/>
                <w:sz w:val="20"/>
              </w:rPr>
              <w:t>
бухгалтерскому учету и</w:t>
            </w:r>
            <w:r>
              <w:br/>
            </w:r>
            <w:r>
              <w:rPr>
                <w:rFonts w:ascii="Times New Roman"/>
                <w:b w:val="false"/>
                <w:i w:val="false"/>
                <w:color w:val="000000"/>
                <w:sz w:val="20"/>
              </w:rPr>
              <w:t>
анализу хозяйственной</w:t>
            </w:r>
            <w:r>
              <w:br/>
            </w:r>
            <w:r>
              <w:rPr>
                <w:rFonts w:ascii="Times New Roman"/>
                <w:b w:val="false"/>
                <w:i w:val="false"/>
                <w:color w:val="000000"/>
                <w:sz w:val="20"/>
              </w:rPr>
              <w:t>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по кадрам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хозяйством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Секретарь-машинистка</w:t>
            </w:r>
            <w:r>
              <w:br/>
            </w:r>
            <w:r>
              <w:rPr>
                <w:rFonts w:ascii="Times New Roman"/>
                <w:b w:val="false"/>
                <w:i w:val="false"/>
                <w:color w:val="000000"/>
                <w:sz w:val="20"/>
              </w:rPr>
              <w:t xml:space="preserve">
(референт)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(при наличии лифта)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w:t>
            </w:r>
            <w:r>
              <w:br/>
            </w:r>
            <w:r>
              <w:rPr>
                <w:rFonts w:ascii="Times New Roman"/>
                <w:b w:val="false"/>
                <w:i w:val="false"/>
                <w:color w:val="000000"/>
                <w:sz w:val="20"/>
              </w:rPr>
              <w:t>
нормативам по труду,</w:t>
            </w:r>
            <w:r>
              <w:br/>
            </w:r>
            <w:r>
              <w:rPr>
                <w:rFonts w:ascii="Times New Roman"/>
                <w:b w:val="false"/>
                <w:i w:val="false"/>
                <w:color w:val="000000"/>
                <w:sz w:val="20"/>
              </w:rPr>
              <w:t>
утвержденным приказом Министра</w:t>
            </w:r>
            <w:r>
              <w:br/>
            </w:r>
            <w:r>
              <w:rPr>
                <w:rFonts w:ascii="Times New Roman"/>
                <w:b w:val="false"/>
                <w:i w:val="false"/>
                <w:color w:val="000000"/>
                <w:sz w:val="20"/>
              </w:rPr>
              <w:t>
труда и социальной защиты</w:t>
            </w:r>
            <w:r>
              <w:br/>
            </w:r>
            <w:r>
              <w:rPr>
                <w:rFonts w:ascii="Times New Roman"/>
                <w:b w:val="false"/>
                <w:i w:val="false"/>
                <w:color w:val="000000"/>
                <w:sz w:val="20"/>
              </w:rPr>
              <w:t>
населения Республики Казахстан</w:t>
            </w:r>
            <w:r>
              <w:br/>
            </w:r>
            <w:r>
              <w:rPr>
                <w:rFonts w:ascii="Times New Roman"/>
                <w:b w:val="false"/>
                <w:i w:val="false"/>
                <w:color w:val="000000"/>
                <w:sz w:val="20"/>
              </w:rPr>
              <w:t>
от 31.12.2009 года № 401-п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единицы на учреждение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w:t>
            </w:r>
            <w:r>
              <w:br/>
            </w:r>
            <w:r>
              <w:rPr>
                <w:rFonts w:ascii="Times New Roman"/>
                <w:b w:val="false"/>
                <w:i w:val="false"/>
                <w:color w:val="000000"/>
                <w:sz w:val="20"/>
              </w:rPr>
              <w:t>
исправное транспортное средство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 (при наличии</w:t>
            </w:r>
            <w:r>
              <w:br/>
            </w:r>
            <w:r>
              <w:rPr>
                <w:rFonts w:ascii="Times New Roman"/>
                <w:b w:val="false"/>
                <w:i w:val="false"/>
                <w:color w:val="000000"/>
                <w:sz w:val="20"/>
              </w:rPr>
              <w:t>
трактора)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1 технически</w:t>
            </w:r>
            <w:r>
              <w:br/>
            </w:r>
            <w:r>
              <w:rPr>
                <w:rFonts w:ascii="Times New Roman"/>
                <w:b w:val="false"/>
                <w:i w:val="false"/>
                <w:color w:val="000000"/>
                <w:sz w:val="20"/>
              </w:rPr>
              <w:t>
исправное транспортное</w:t>
            </w:r>
            <w:r>
              <w:br/>
            </w:r>
            <w:r>
              <w:rPr>
                <w:rFonts w:ascii="Times New Roman"/>
                <w:b w:val="false"/>
                <w:i w:val="false"/>
                <w:color w:val="000000"/>
                <w:sz w:val="20"/>
              </w:rPr>
              <w:t xml:space="preserve">
средство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w:t>
            </w:r>
            <w:r>
              <w:br/>
            </w:r>
            <w:r>
              <w:rPr>
                <w:rFonts w:ascii="Times New Roman"/>
                <w:b w:val="false"/>
                <w:i w:val="false"/>
                <w:color w:val="000000"/>
                <w:sz w:val="20"/>
              </w:rPr>
              <w:t>
нормативам по труду,</w:t>
            </w:r>
            <w:r>
              <w:br/>
            </w:r>
            <w:r>
              <w:rPr>
                <w:rFonts w:ascii="Times New Roman"/>
                <w:b w:val="false"/>
                <w:i w:val="false"/>
                <w:color w:val="000000"/>
                <w:sz w:val="20"/>
              </w:rPr>
              <w:t>
утвержденным приказом Министра</w:t>
            </w:r>
            <w:r>
              <w:br/>
            </w:r>
            <w:r>
              <w:rPr>
                <w:rFonts w:ascii="Times New Roman"/>
                <w:b w:val="false"/>
                <w:i w:val="false"/>
                <w:color w:val="000000"/>
                <w:sz w:val="20"/>
              </w:rPr>
              <w:t>
труда и социальной защиты</w:t>
            </w:r>
            <w:r>
              <w:br/>
            </w:r>
            <w:r>
              <w:rPr>
                <w:rFonts w:ascii="Times New Roman"/>
                <w:b w:val="false"/>
                <w:i w:val="false"/>
                <w:color w:val="000000"/>
                <w:sz w:val="20"/>
              </w:rPr>
              <w:t>
населения Республики Казахстан</w:t>
            </w:r>
            <w:r>
              <w:br/>
            </w:r>
            <w:r>
              <w:rPr>
                <w:rFonts w:ascii="Times New Roman"/>
                <w:b w:val="false"/>
                <w:i w:val="false"/>
                <w:color w:val="000000"/>
                <w:sz w:val="20"/>
              </w:rPr>
              <w:t>
от 31.12.2009 года №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 по ремонту и</w:t>
            </w:r>
            <w:r>
              <w:br/>
            </w:r>
            <w:r>
              <w:rPr>
                <w:rFonts w:ascii="Times New Roman"/>
                <w:b w:val="false"/>
                <w:i w:val="false"/>
                <w:color w:val="000000"/>
                <w:sz w:val="20"/>
              </w:rPr>
              <w:t>
обслуживанию</w:t>
            </w:r>
            <w:r>
              <w:br/>
            </w:r>
            <w:r>
              <w:rPr>
                <w:rFonts w:ascii="Times New Roman"/>
                <w:b w:val="false"/>
                <w:i w:val="false"/>
                <w:color w:val="000000"/>
                <w:sz w:val="20"/>
              </w:rPr>
              <w:t>
электрооборудования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w:t>
            </w:r>
            <w:r>
              <w:br/>
            </w:r>
            <w:r>
              <w:rPr>
                <w:rFonts w:ascii="Times New Roman"/>
                <w:b w:val="false"/>
                <w:i w:val="false"/>
                <w:color w:val="000000"/>
                <w:sz w:val="20"/>
              </w:rPr>
              <w:t>
нормативам по труду,</w:t>
            </w:r>
            <w:r>
              <w:br/>
            </w:r>
            <w:r>
              <w:rPr>
                <w:rFonts w:ascii="Times New Roman"/>
                <w:b w:val="false"/>
                <w:i w:val="false"/>
                <w:color w:val="000000"/>
                <w:sz w:val="20"/>
              </w:rPr>
              <w:t>
утвержденным приказом Министра</w:t>
            </w:r>
            <w:r>
              <w:br/>
            </w:r>
            <w:r>
              <w:rPr>
                <w:rFonts w:ascii="Times New Roman"/>
                <w:b w:val="false"/>
                <w:i w:val="false"/>
                <w:color w:val="000000"/>
                <w:sz w:val="20"/>
              </w:rPr>
              <w:t>
труда и социальной защиты</w:t>
            </w:r>
            <w:r>
              <w:br/>
            </w:r>
            <w:r>
              <w:rPr>
                <w:rFonts w:ascii="Times New Roman"/>
                <w:b w:val="false"/>
                <w:i w:val="false"/>
                <w:color w:val="000000"/>
                <w:sz w:val="20"/>
              </w:rPr>
              <w:t>
населения Республики Казахстан</w:t>
            </w:r>
            <w:r>
              <w:br/>
            </w:r>
            <w:r>
              <w:rPr>
                <w:rFonts w:ascii="Times New Roman"/>
                <w:b w:val="false"/>
                <w:i w:val="false"/>
                <w:color w:val="000000"/>
                <w:sz w:val="20"/>
              </w:rPr>
              <w:t>
от 31.12.2009 года №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Электрогазосварщик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w:t>
            </w:r>
            <w:r>
              <w:br/>
            </w:r>
            <w:r>
              <w:rPr>
                <w:rFonts w:ascii="Times New Roman"/>
                <w:b w:val="false"/>
                <w:i w:val="false"/>
                <w:color w:val="000000"/>
                <w:sz w:val="20"/>
              </w:rPr>
              <w:t>
нормативам по труду,</w:t>
            </w:r>
            <w:r>
              <w:br/>
            </w:r>
            <w:r>
              <w:rPr>
                <w:rFonts w:ascii="Times New Roman"/>
                <w:b w:val="false"/>
                <w:i w:val="false"/>
                <w:color w:val="000000"/>
                <w:sz w:val="20"/>
              </w:rPr>
              <w:t>
утвержденным приказом Министра</w:t>
            </w:r>
            <w:r>
              <w:br/>
            </w:r>
            <w:r>
              <w:rPr>
                <w:rFonts w:ascii="Times New Roman"/>
                <w:b w:val="false"/>
                <w:i w:val="false"/>
                <w:color w:val="000000"/>
                <w:sz w:val="20"/>
              </w:rPr>
              <w:t>
труда и социальной защиты</w:t>
            </w:r>
            <w:r>
              <w:br/>
            </w:r>
            <w:r>
              <w:rPr>
                <w:rFonts w:ascii="Times New Roman"/>
                <w:b w:val="false"/>
                <w:i w:val="false"/>
                <w:color w:val="000000"/>
                <w:sz w:val="20"/>
              </w:rPr>
              <w:t>
населения Республики Казахстан</w:t>
            </w:r>
            <w:r>
              <w:br/>
            </w:r>
            <w:r>
              <w:rPr>
                <w:rFonts w:ascii="Times New Roman"/>
                <w:b w:val="false"/>
                <w:i w:val="false"/>
                <w:color w:val="000000"/>
                <w:sz w:val="20"/>
              </w:rPr>
              <w:t>
от 31.12.2009 года №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по обслуживанию и</w:t>
            </w:r>
            <w:r>
              <w:br/>
            </w:r>
            <w:r>
              <w:rPr>
                <w:rFonts w:ascii="Times New Roman"/>
                <w:b w:val="false"/>
                <w:i w:val="false"/>
                <w:color w:val="000000"/>
                <w:sz w:val="20"/>
              </w:rPr>
              <w:t>
текущему ремонту зданий,</w:t>
            </w:r>
            <w:r>
              <w:br/>
            </w:r>
            <w:r>
              <w:rPr>
                <w:rFonts w:ascii="Times New Roman"/>
                <w:b w:val="false"/>
                <w:i w:val="false"/>
                <w:color w:val="000000"/>
                <w:sz w:val="20"/>
              </w:rPr>
              <w:t>
сооружений и оборудования</w:t>
            </w:r>
            <w:r>
              <w:br/>
            </w:r>
            <w:r>
              <w:rPr>
                <w:rFonts w:ascii="Times New Roman"/>
                <w:b w:val="false"/>
                <w:i w:val="false"/>
                <w:color w:val="000000"/>
                <w:sz w:val="20"/>
              </w:rPr>
              <w:t>
(столяр, плотник)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w:t>
            </w:r>
            <w:r>
              <w:br/>
            </w:r>
            <w:r>
              <w:rPr>
                <w:rFonts w:ascii="Times New Roman"/>
                <w:b w:val="false"/>
                <w:i w:val="false"/>
                <w:color w:val="000000"/>
                <w:sz w:val="20"/>
              </w:rPr>
              <w:t>
нормативам по труду,</w:t>
            </w:r>
            <w:r>
              <w:br/>
            </w:r>
            <w:r>
              <w:rPr>
                <w:rFonts w:ascii="Times New Roman"/>
                <w:b w:val="false"/>
                <w:i w:val="false"/>
                <w:color w:val="000000"/>
                <w:sz w:val="20"/>
              </w:rPr>
              <w:t>
утвержденным приказом Министра</w:t>
            </w:r>
            <w:r>
              <w:br/>
            </w:r>
            <w:r>
              <w:rPr>
                <w:rFonts w:ascii="Times New Roman"/>
                <w:b w:val="false"/>
                <w:i w:val="false"/>
                <w:color w:val="000000"/>
                <w:sz w:val="20"/>
              </w:rPr>
              <w:t>
труда и социальной защиты</w:t>
            </w:r>
            <w:r>
              <w:br/>
            </w:r>
            <w:r>
              <w:rPr>
                <w:rFonts w:ascii="Times New Roman"/>
                <w:b w:val="false"/>
                <w:i w:val="false"/>
                <w:color w:val="000000"/>
                <w:sz w:val="20"/>
              </w:rPr>
              <w:t>
населения Республики Казахстан</w:t>
            </w:r>
            <w:r>
              <w:br/>
            </w:r>
            <w:r>
              <w:rPr>
                <w:rFonts w:ascii="Times New Roman"/>
                <w:b w:val="false"/>
                <w:i w:val="false"/>
                <w:color w:val="000000"/>
                <w:sz w:val="20"/>
              </w:rPr>
              <w:t>
от 31.12.2009 года №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занятые на</w:t>
            </w:r>
            <w:r>
              <w:br/>
            </w:r>
            <w:r>
              <w:rPr>
                <w:rFonts w:ascii="Times New Roman"/>
                <w:b w:val="false"/>
                <w:i w:val="false"/>
                <w:color w:val="000000"/>
                <w:sz w:val="20"/>
              </w:rPr>
              <w:t>
обслуживании котлов,</w:t>
            </w:r>
            <w:r>
              <w:br/>
            </w:r>
            <w:r>
              <w:rPr>
                <w:rFonts w:ascii="Times New Roman"/>
                <w:b w:val="false"/>
                <w:i w:val="false"/>
                <w:color w:val="000000"/>
                <w:sz w:val="20"/>
              </w:rPr>
              <w:t>
работающих на</w:t>
            </w:r>
            <w:r>
              <w:br/>
            </w:r>
            <w:r>
              <w:rPr>
                <w:rFonts w:ascii="Times New Roman"/>
                <w:b w:val="false"/>
                <w:i w:val="false"/>
                <w:color w:val="000000"/>
                <w:sz w:val="20"/>
              </w:rPr>
              <w:t>
газообразном, жидком и</w:t>
            </w:r>
            <w:r>
              <w:br/>
            </w:r>
            <w:r>
              <w:rPr>
                <w:rFonts w:ascii="Times New Roman"/>
                <w:b w:val="false"/>
                <w:i w:val="false"/>
                <w:color w:val="000000"/>
                <w:sz w:val="20"/>
              </w:rPr>
              <w:t>
твердом топливе,</w:t>
            </w:r>
            <w:r>
              <w:br/>
            </w:r>
            <w:r>
              <w:rPr>
                <w:rFonts w:ascii="Times New Roman"/>
                <w:b w:val="false"/>
                <w:i w:val="false"/>
                <w:color w:val="000000"/>
                <w:sz w:val="20"/>
              </w:rPr>
              <w:t>
электронагреве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w:t>
            </w:r>
            <w:r>
              <w:br/>
            </w:r>
            <w:r>
              <w:rPr>
                <w:rFonts w:ascii="Times New Roman"/>
                <w:b w:val="false"/>
                <w:i w:val="false"/>
                <w:color w:val="000000"/>
                <w:sz w:val="20"/>
              </w:rPr>
              <w:t>
нормативам по труду,</w:t>
            </w:r>
            <w:r>
              <w:br/>
            </w:r>
            <w:r>
              <w:rPr>
                <w:rFonts w:ascii="Times New Roman"/>
                <w:b w:val="false"/>
                <w:i w:val="false"/>
                <w:color w:val="000000"/>
                <w:sz w:val="20"/>
              </w:rPr>
              <w:t>
утвержденным приказом Министра</w:t>
            </w:r>
            <w:r>
              <w:br/>
            </w:r>
            <w:r>
              <w:rPr>
                <w:rFonts w:ascii="Times New Roman"/>
                <w:b w:val="false"/>
                <w:i w:val="false"/>
                <w:color w:val="000000"/>
                <w:sz w:val="20"/>
              </w:rPr>
              <w:t>
труда и социальной защиты</w:t>
            </w:r>
            <w:r>
              <w:br/>
            </w:r>
            <w:r>
              <w:rPr>
                <w:rFonts w:ascii="Times New Roman"/>
                <w:b w:val="false"/>
                <w:i w:val="false"/>
                <w:color w:val="000000"/>
                <w:sz w:val="20"/>
              </w:rPr>
              <w:t>
населения Республики Казахстан</w:t>
            </w:r>
            <w:r>
              <w:br/>
            </w:r>
            <w:r>
              <w:rPr>
                <w:rFonts w:ascii="Times New Roman"/>
                <w:b w:val="false"/>
                <w:i w:val="false"/>
                <w:color w:val="000000"/>
                <w:sz w:val="20"/>
              </w:rPr>
              <w:t>
от 31.12.2009 года №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Возчик по вывозу нечистот</w:t>
            </w:r>
            <w:r>
              <w:br/>
            </w:r>
            <w:r>
              <w:rPr>
                <w:rFonts w:ascii="Times New Roman"/>
                <w:b w:val="false"/>
                <w:i w:val="false"/>
                <w:color w:val="000000"/>
                <w:sz w:val="20"/>
              </w:rPr>
              <w:t>
из твердых осадков из</w:t>
            </w:r>
            <w:r>
              <w:br/>
            </w:r>
            <w:r>
              <w:rPr>
                <w:rFonts w:ascii="Times New Roman"/>
                <w:b w:val="false"/>
                <w:i w:val="false"/>
                <w:color w:val="000000"/>
                <w:sz w:val="20"/>
              </w:rPr>
              <w:t>
выгребных ям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единица при отсутствии</w:t>
            </w:r>
            <w:r>
              <w:br/>
            </w:r>
            <w:r>
              <w:rPr>
                <w:rFonts w:ascii="Times New Roman"/>
                <w:b w:val="false"/>
                <w:i w:val="false"/>
                <w:color w:val="000000"/>
                <w:sz w:val="20"/>
              </w:rPr>
              <w:t>
канализации и если очистка</w:t>
            </w:r>
            <w:r>
              <w:br/>
            </w:r>
            <w:r>
              <w:rPr>
                <w:rFonts w:ascii="Times New Roman"/>
                <w:b w:val="false"/>
                <w:i w:val="false"/>
                <w:color w:val="000000"/>
                <w:sz w:val="20"/>
              </w:rPr>
              <w:t>
выгребных ям не производится в</w:t>
            </w:r>
            <w:r>
              <w:br/>
            </w:r>
            <w:r>
              <w:rPr>
                <w:rFonts w:ascii="Times New Roman"/>
                <w:b w:val="false"/>
                <w:i w:val="false"/>
                <w:color w:val="000000"/>
                <w:sz w:val="20"/>
              </w:rPr>
              <w:t>
централизованном порядке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(моторист)</w:t>
            </w:r>
            <w:r>
              <w:br/>
            </w:r>
            <w:r>
              <w:rPr>
                <w:rFonts w:ascii="Times New Roman"/>
                <w:b w:val="false"/>
                <w:i w:val="false"/>
                <w:color w:val="000000"/>
                <w:sz w:val="20"/>
              </w:rPr>
              <w:t>
водонасосной станции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Штатные нормативы персонала</w:t>
            </w:r>
            <w:r>
              <w:br/>
            </w:r>
            <w:r>
              <w:rPr>
                <w:rFonts w:ascii="Times New Roman"/>
                <w:b/>
                <w:i w:val="false"/>
                <w:color w:val="000000"/>
                <w:sz w:val="20"/>
              </w:rPr>
              <w:t>
по оказанию специальных социальных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w:t>
            </w:r>
            <w:r>
              <w:br/>
            </w:r>
            <w:r>
              <w:rPr>
                <w:rFonts w:ascii="Times New Roman"/>
                <w:b w:val="false"/>
                <w:i w:val="false"/>
                <w:color w:val="000000"/>
                <w:sz w:val="20"/>
              </w:rPr>
              <w:t>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Штатные нормативы персонала по оказанию социально-бытовых</w:t>
            </w:r>
            <w:r>
              <w:br/>
            </w:r>
            <w:r>
              <w:rPr>
                <w:rFonts w:ascii="Times New Roman"/>
                <w:b/>
                <w:i w:val="false"/>
                <w:color w:val="000000"/>
                <w:sz w:val="20"/>
              </w:rPr>
              <w:t>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Шеф-повар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Мойщик посуды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Чистильщик плодоовощей и</w:t>
            </w:r>
            <w:r>
              <w:br/>
            </w:r>
            <w:r>
              <w:rPr>
                <w:rFonts w:ascii="Times New Roman"/>
                <w:b w:val="false"/>
                <w:i w:val="false"/>
                <w:color w:val="000000"/>
                <w:sz w:val="20"/>
              </w:rPr>
              <w:t>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Резчик хлеба, рабочий</w:t>
            </w:r>
            <w:r>
              <w:br/>
            </w:r>
            <w:r>
              <w:rPr>
                <w:rFonts w:ascii="Times New Roman"/>
                <w:b w:val="false"/>
                <w:i w:val="false"/>
                <w:color w:val="000000"/>
                <w:sz w:val="20"/>
              </w:rPr>
              <w:t>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 – хозяйка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прачечной (из</w:t>
            </w:r>
            <w:r>
              <w:br/>
            </w:r>
            <w:r>
              <w:rPr>
                <w:rFonts w:ascii="Times New Roman"/>
                <w:b w:val="false"/>
                <w:i w:val="false"/>
                <w:color w:val="000000"/>
                <w:sz w:val="20"/>
              </w:rPr>
              <w:t>
числа машинистов)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по стирке одежды</w:t>
            </w:r>
            <w:r>
              <w:br/>
            </w:r>
            <w:r>
              <w:rPr>
                <w:rFonts w:ascii="Times New Roman"/>
                <w:b w:val="false"/>
                <w:i w:val="false"/>
                <w:color w:val="000000"/>
                <w:sz w:val="20"/>
              </w:rPr>
              <w:t xml:space="preserve">
и белья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Санитарка (-уборщица)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типовым нормам и</w:t>
            </w:r>
            <w:r>
              <w:br/>
            </w:r>
            <w:r>
              <w:rPr>
                <w:rFonts w:ascii="Times New Roman"/>
                <w:b w:val="false"/>
                <w:i w:val="false"/>
                <w:color w:val="000000"/>
                <w:sz w:val="20"/>
              </w:rPr>
              <w:t>
нормативам по труду,</w:t>
            </w:r>
            <w:r>
              <w:br/>
            </w:r>
            <w:r>
              <w:rPr>
                <w:rFonts w:ascii="Times New Roman"/>
                <w:b w:val="false"/>
                <w:i w:val="false"/>
                <w:color w:val="000000"/>
                <w:sz w:val="20"/>
              </w:rPr>
              <w:t>
утвержденным приказом Министра</w:t>
            </w:r>
            <w:r>
              <w:br/>
            </w:r>
            <w:r>
              <w:rPr>
                <w:rFonts w:ascii="Times New Roman"/>
                <w:b w:val="false"/>
                <w:i w:val="false"/>
                <w:color w:val="000000"/>
                <w:sz w:val="20"/>
              </w:rPr>
              <w:t>
труда и социальной защиты</w:t>
            </w:r>
            <w:r>
              <w:br/>
            </w:r>
            <w:r>
              <w:rPr>
                <w:rFonts w:ascii="Times New Roman"/>
                <w:b w:val="false"/>
                <w:i w:val="false"/>
                <w:color w:val="000000"/>
                <w:sz w:val="20"/>
              </w:rPr>
              <w:t>
населения Республики Казахстан</w:t>
            </w:r>
            <w:r>
              <w:br/>
            </w:r>
            <w:r>
              <w:rPr>
                <w:rFonts w:ascii="Times New Roman"/>
                <w:b w:val="false"/>
                <w:i w:val="false"/>
                <w:color w:val="000000"/>
                <w:sz w:val="20"/>
              </w:rPr>
              <w:t xml:space="preserve">
от 31.12.2009 года № 401-п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Штатные нормативы персонала</w:t>
            </w:r>
            <w:r>
              <w:br/>
            </w:r>
            <w:r>
              <w:rPr>
                <w:rFonts w:ascii="Times New Roman"/>
                <w:b/>
                <w:i w:val="false"/>
                <w:color w:val="000000"/>
                <w:sz w:val="20"/>
              </w:rPr>
              <w:t>
по оказанию социально-медицинских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сестра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ставки на каждые 50 коек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по</w:t>
            </w:r>
            <w:r>
              <w:br/>
            </w:r>
            <w:r>
              <w:rPr>
                <w:rFonts w:ascii="Times New Roman"/>
                <w:b w:val="false"/>
                <w:i w:val="false"/>
                <w:color w:val="000000"/>
                <w:sz w:val="20"/>
              </w:rPr>
              <w:t>
диетическому питанию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Штатные нормативы персонала</w:t>
            </w:r>
            <w:r>
              <w:br/>
            </w:r>
            <w:r>
              <w:rPr>
                <w:rFonts w:ascii="Times New Roman"/>
                <w:b/>
                <w:i w:val="false"/>
                <w:color w:val="000000"/>
                <w:sz w:val="20"/>
              </w:rPr>
              <w:t>
по оказанию социально-психологических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Штатные нормативы персонала</w:t>
            </w:r>
            <w:r>
              <w:br/>
            </w:r>
            <w:r>
              <w:rPr>
                <w:rFonts w:ascii="Times New Roman"/>
                <w:b/>
                <w:i w:val="false"/>
                <w:color w:val="000000"/>
                <w:sz w:val="20"/>
              </w:rPr>
              <w:t>
по оказанию социально-трудовых услуг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Инструктор по трудотерапии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Штатные нормативы персонала по оказанию</w:t>
            </w:r>
            <w:r>
              <w:br/>
            </w:r>
            <w:r>
              <w:rPr>
                <w:rFonts w:ascii="Times New Roman"/>
                <w:b/>
                <w:i w:val="false"/>
                <w:color w:val="000000"/>
                <w:sz w:val="20"/>
              </w:rPr>
              <w:t>
социально-культурных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Библиотекарь (при наличии</w:t>
            </w:r>
            <w:r>
              <w:br/>
            </w:r>
            <w:r>
              <w:rPr>
                <w:rFonts w:ascii="Times New Roman"/>
                <w:b w:val="false"/>
                <w:i w:val="false"/>
                <w:color w:val="000000"/>
                <w:sz w:val="20"/>
              </w:rPr>
              <w:t>
библиотеки)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Штатные нормативы персонала по оказанию</w:t>
            </w:r>
            <w:r>
              <w:br/>
            </w:r>
            <w:r>
              <w:rPr>
                <w:rFonts w:ascii="Times New Roman"/>
                <w:b/>
                <w:i w:val="false"/>
                <w:color w:val="000000"/>
                <w:sz w:val="20"/>
              </w:rPr>
              <w:t>
социально-правовых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bl>
    <w:bookmarkStart w:name="z1263" w:id="15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при необходимости установленные должности могут взаимозаменяться в пределах фонда оплаты труда;</w:t>
      </w:r>
      <w:r>
        <w:br/>
      </w:r>
      <w:r>
        <w:rPr>
          <w:rFonts w:ascii="Times New Roman"/>
          <w:b w:val="false"/>
          <w:i w:val="false"/>
          <w:color w:val="000000"/>
          <w:sz w:val="28"/>
        </w:rPr>
        <w:t>
</w:t>
      </w:r>
      <w:r>
        <w:rPr>
          <w:rFonts w:ascii="Times New Roman"/>
          <w:b w:val="false"/>
          <w:i w:val="false"/>
          <w:color w:val="000000"/>
          <w:sz w:val="28"/>
        </w:rPr>
        <w:t>
      2) расходы по содержанию руководящих работников и хозяйственно-обслуживающего персонала в расчет стоимости 1 единицы услуги не включены;</w:t>
      </w:r>
      <w:r>
        <w:br/>
      </w:r>
      <w:r>
        <w:rPr>
          <w:rFonts w:ascii="Times New Roman"/>
          <w:b w:val="false"/>
          <w:i w:val="false"/>
          <w:color w:val="000000"/>
          <w:sz w:val="28"/>
        </w:rPr>
        <w:t>
</w:t>
      </w:r>
      <w:r>
        <w:rPr>
          <w:rFonts w:ascii="Times New Roman"/>
          <w:b w:val="false"/>
          <w:i w:val="false"/>
          <w:color w:val="000000"/>
          <w:sz w:val="28"/>
        </w:rPr>
        <w:t>
      3) в организациях временного пребывания устанавливается лимит служебных автотранспортных средств в количестве:</w:t>
      </w:r>
      <w:r>
        <w:br/>
      </w:r>
      <w:r>
        <w:rPr>
          <w:rFonts w:ascii="Times New Roman"/>
          <w:b w:val="false"/>
          <w:i w:val="false"/>
          <w:color w:val="000000"/>
          <w:sz w:val="28"/>
        </w:rPr>
        <w:t>
</w:t>
      </w:r>
      <w:r>
        <w:rPr>
          <w:rFonts w:ascii="Times New Roman"/>
          <w:b w:val="false"/>
          <w:i w:val="false"/>
          <w:color w:val="000000"/>
          <w:sz w:val="28"/>
        </w:rPr>
        <w:t>
      один легковой автомобиль;</w:t>
      </w:r>
      <w:r>
        <w:br/>
      </w:r>
      <w:r>
        <w:rPr>
          <w:rFonts w:ascii="Times New Roman"/>
          <w:b w:val="false"/>
          <w:i w:val="false"/>
          <w:color w:val="000000"/>
          <w:sz w:val="28"/>
        </w:rPr>
        <w:t>
</w:t>
      </w:r>
      <w:r>
        <w:rPr>
          <w:rFonts w:ascii="Times New Roman"/>
          <w:b w:val="false"/>
          <w:i w:val="false"/>
          <w:color w:val="000000"/>
          <w:sz w:val="28"/>
        </w:rPr>
        <w:t>
      один санитарный автомобиль;</w:t>
      </w:r>
      <w:r>
        <w:br/>
      </w:r>
      <w:r>
        <w:rPr>
          <w:rFonts w:ascii="Times New Roman"/>
          <w:b w:val="false"/>
          <w:i w:val="false"/>
          <w:color w:val="000000"/>
          <w:sz w:val="28"/>
        </w:rPr>
        <w:t>
</w:t>
      </w:r>
      <w:r>
        <w:rPr>
          <w:rFonts w:ascii="Times New Roman"/>
          <w:b w:val="false"/>
          <w:i w:val="false"/>
          <w:color w:val="000000"/>
          <w:sz w:val="28"/>
        </w:rPr>
        <w:t>
      одно автотранспортное средство (при наличии 150 и выше получателей услуг).</w:t>
      </w:r>
    </w:p>
    <w:bookmarkEnd w:id="155"/>
    <w:bookmarkStart w:name="z1270" w:id="156"/>
    <w:p>
      <w:pPr>
        <w:spacing w:after="0"/>
        <w:ind w:left="0"/>
        <w:jc w:val="left"/>
      </w:pPr>
      <w:r>
        <w:rPr>
          <w:rFonts w:ascii="Times New Roman"/>
          <w:b/>
          <w:i w:val="false"/>
          <w:color w:val="000000"/>
        </w:rPr>
        <w:t xml:space="preserve"> 
Минимальные штатные нормативы персонала</w:t>
      </w:r>
      <w:r>
        <w:br/>
      </w:r>
      <w:r>
        <w:rPr>
          <w:rFonts w:ascii="Times New Roman"/>
          <w:b/>
          <w:i w:val="false"/>
          <w:color w:val="000000"/>
        </w:rPr>
        <w:t>
в домах (отделениях) ночного пребывания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290"/>
        <w:gridCol w:w="6711"/>
      </w:tblGrid>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должности</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Штатные нормативы работников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(заведующий</w:t>
            </w:r>
            <w:r>
              <w:br/>
            </w:r>
            <w:r>
              <w:rPr>
                <w:rFonts w:ascii="Times New Roman"/>
                <w:b w:val="false"/>
                <w:i w:val="false"/>
                <w:color w:val="000000"/>
                <w:sz w:val="20"/>
              </w:rPr>
              <w:t>
отделением)</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 на учреждение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Сестра – хозяйка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единицы на учреждение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единицы на учреждение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сестра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ставки </w:t>
            </w:r>
          </w:p>
        </w:tc>
      </w:tr>
    </w:tbl>
    <w:bookmarkStart w:name="z1271" w:id="157"/>
    <w:p>
      <w:pPr>
        <w:spacing w:after="0"/>
        <w:ind w:left="0"/>
        <w:jc w:val="left"/>
      </w:pPr>
      <w:r>
        <w:rPr>
          <w:rFonts w:ascii="Times New Roman"/>
          <w:b/>
          <w:i w:val="false"/>
          <w:color w:val="000000"/>
        </w:rPr>
        <w:t xml:space="preserve"> 
Минимальные штатные нормативы персонала</w:t>
      </w:r>
      <w:r>
        <w:br/>
      </w:r>
      <w:r>
        <w:rPr>
          <w:rFonts w:ascii="Times New Roman"/>
          <w:b/>
          <w:i w:val="false"/>
          <w:color w:val="000000"/>
        </w:rPr>
        <w:t>
в мобильных службах социального патруля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290"/>
        <w:gridCol w:w="6711"/>
      </w:tblGrid>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должности</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Штатные нормативы работников на</w:t>
            </w:r>
            <w:r>
              <w:br/>
            </w:r>
            <w:r>
              <w:rPr>
                <w:rFonts w:ascii="Times New Roman"/>
                <w:b w:val="false"/>
                <w:i w:val="false"/>
                <w:color w:val="000000"/>
                <w:sz w:val="20"/>
              </w:rPr>
              <w:t>
одно автотранспортное средство</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единица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по социальной</w:t>
            </w:r>
            <w:r>
              <w:br/>
            </w:r>
            <w:r>
              <w:rPr>
                <w:rFonts w:ascii="Times New Roman"/>
                <w:b w:val="false"/>
                <w:i w:val="false"/>
                <w:color w:val="000000"/>
                <w:sz w:val="20"/>
              </w:rPr>
              <w:t>
работе</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единица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