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fd53fb" w14:textId="4fd53f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проведения аккредитации оптовых поставщиков нефтепродуктов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27 октября 2011 года № 1210. Утратило силу постановлением Правительства Республики Казахстан от 21 ноября 2012 года № 1474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Утратило силу постановлением Правительства РК от 21.11.2012 </w:t>
      </w:r>
      <w:r>
        <w:rPr>
          <w:rFonts w:ascii="Times New Roman"/>
          <w:b w:val="false"/>
          <w:i w:val="false"/>
          <w:color w:val="ff0000"/>
          <w:sz w:val="28"/>
        </w:rPr>
        <w:t>№ 1474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первого официального опубликования).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2)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20 июля 2011 года «О государственном регулировании производства и оборота отдельных видов нефтепродуктов»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 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аккредитации оптовых поставщиков нефтепродуктов.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 1 февраля 2012 года.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К. Масимов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Утверждены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27 октября 2011 года № 1210</w:t>
      </w:r>
    </w:p>
    <w:bookmarkEnd w:id="2"/>
    <w:bookmarkStart w:name="z5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Правила проведения аккредитации оптовых</w:t>
      </w:r>
      <w:r>
        <w:br/>
      </w:r>
      <w:r>
        <w:rPr>
          <w:rFonts w:ascii="Times New Roman"/>
          <w:b/>
          <w:i w:val="false"/>
          <w:color w:val="000000"/>
        </w:rPr>
        <w:t>
поставщиков нефтепродуктов</w:t>
      </w:r>
    </w:p>
    <w:bookmarkEnd w:id="3"/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Настоящие Правила проведения аккредитации оптовых поставщиков нефтепродуктов (далее - Правила) разработаны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20 июля 2011 года «О государственном регулировании производства и оборота отдельных видов нефтепродуктов» и определяют порядок проведения аккредитации оптовых поставщиков нефтепродуктов.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Оптовая реализация нефтепродуктов допускается оптовыми поставщиками нефтепродуктов только при наличии свидетельства об аккредитации, выданного уполномоченным органом в области производства нефтепродуктов, за исключением: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производителей нефтепродуктов;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оптовых поставщиков нефтепродуктов, реализующих нефтепродукты, произведенные в результате переработки самостоятельно добытых и (или) импортированных сырой нефти и (или) газового конденсата.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Аккредитация проводится </w:t>
      </w:r>
      <w:r>
        <w:rPr>
          <w:rFonts w:ascii="Times New Roman"/>
          <w:b w:val="false"/>
          <w:i w:val="false"/>
          <w:color w:val="000000"/>
          <w:sz w:val="28"/>
        </w:rPr>
        <w:t>уполномоченным органом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в области производства нефтепродуктов (далее - уполномоченный орган).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Аккредитация предусматривает следующие основные этапы: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рассмотрение документов аккредитуемых субъектов;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принятие решения об аккредитации;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оформление, регистрация и выдача аттестата аккредитации, либо направление мотивированного ответа об отказе.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Аккредитуемые субъекты должны отвечать следующим требованиям: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владеть на праве собственности или иных законных основаниях базой нефтепродуктов или резервуаром;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иметь средства измерения, обеспечивающие учет нефтепродуктов.</w:t>
      </w:r>
    </w:p>
    <w:bookmarkEnd w:id="5"/>
    <w:bookmarkStart w:name="z19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Порядок проведения аккредитации оптовых</w:t>
      </w:r>
      <w:r>
        <w:br/>
      </w:r>
      <w:r>
        <w:rPr>
          <w:rFonts w:ascii="Times New Roman"/>
          <w:b/>
          <w:i w:val="false"/>
          <w:color w:val="000000"/>
        </w:rPr>
        <w:t>
поставщиков нефтепродуктов</w:t>
      </w:r>
    </w:p>
    <w:bookmarkEnd w:id="6"/>
    <w:bookmarkStart w:name="z2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Для аккредитации представляются следующие документы: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заявление по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копия свидетельства о государственной регистрации заявителя в качестве индивидуального предпринимателя - для физического лица или нотариально засвидетельствованная копия устава организации и копия свидетельства о государственной регистрации организации - для юридического лица;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нотариально засвидетельствованная копия правоустанавливающего или иного документа, подтверждающего наличие у заявителя на праве собственности или иных законных основаниях базы нефтепродуктов или резервуара.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Запрещается требование документов, не предусмотренных настоящим пунктом.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Рассмотрение документов об аккредитации осуществляется в течение пятнадцати рабочих дней со дня поступления документов в уполномоченный орган.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По итогам рассмотрения документов уполномоченный орган принимает решения об аккредитации или отказе в аккредитации в случае несоответствия представленных документов требованиям пунктов 5 и 6 настоящих Правил.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В случае принятия положительного решения уполномоченным органом вносится соответствующая запись в реестр аккредитованных субъектов и заявителю выдается свидетельство об аккредитации по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в течение пяти рабочих дней с момента принятия такого решения.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Реестр аккредитованных субъектов ведется уполномоченным органом по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Свидетельство об аккредитации действительно на всей территории Республики Казахстан, является бессрочным, неотчуждаемым и не может быть передано другому физическому или юридическому лицу.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В случае отказа в выдаче свидетельства об аккредитации аккредитуемый субъект повторно подает заявление в соответствии с требованиями настоящих Правил после устранения выявленных несоответствий.</w:t>
      </w:r>
    </w:p>
    <w:bookmarkEnd w:id="7"/>
    <w:bookmarkStart w:name="z31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Отзыв, переоформление свидетельства об аккредитации</w:t>
      </w:r>
    </w:p>
    <w:bookmarkEnd w:id="8"/>
    <w:bookmarkStart w:name="z3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Отзыв свидетельства об аккредитации осуществляется уполномоченным органом в следующих случаях: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наличия письменного заявления оптового поставщика нефтепродуктов;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предоставления оптовым поставщиком нефтепродуктов недостоверной информации при получении свидетельства об аккредитации;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прекращения владения базой нефтепродуктов или резервуаром на праве собственности или ином законном основании;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прекращения деятельности физического лица, ликвидации юридического лица, реорганизации юридического лица в форме разделения;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непредставления оптовым поставщиком нефтепродуктов информации по ежедневному мониторингу оптовых цен, экспорта и импорта нефтепродуктов в уполномоченный орган в области производства нефтепродуктов.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В случае прекращения владением базой нефтепродуктов или резервуаром на праве собственности или ином законном основании оптовые поставщики нефтепродуктов уведомляют уполномоченный орган в течение пяти рабочих дней.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В случае изменения фамилии, имени, отчества физического лица и (или) наименования, организационно-правовой формы юридического лица аккредитованные субъекты подают заявление в уполномоченный орган о переоформлении свидетельства об аккредитации с приложением документов, подтверждающих указанные сведения, и соблюдением требований,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пунктах 5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Уполномоченный орган в течение десяти рабочих дней со дня подачи соответствующего письменного заявления переоформляет свидетельство об аккредитации.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 этом свидетельство об аккредитации, выданное ранее, признается утратившим силу и возвращается в уполномоченный орган с внесением соответствующей информации в реестр аккредитованных субъектов.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В случае утери свидетельства об аккредитации уполномоченный орган по письменному заявлению аккредитованного субъекта в срок до десяти рабочих дней выдает дубликат свидетельства об аккредитации.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Оригинал свидетельства об аккредитации признается недействительным и соответствующая запись вносится в реестр.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17. Уполномоченный орган обеспечивает изготовление, учет и хранение бланков свидетельств об аккредитации.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18. Решение уполномоченного органа об аккредитации, либо об отказе в аккредитации в качестве оптовых поставщиков нефтепродуктов может быть обжаловано в установленном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порядке.</w:t>
      </w:r>
    </w:p>
    <w:bookmarkEnd w:id="9"/>
    <w:bookmarkStart w:name="z4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проведения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аккредитации оптовых поставщиков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нефтепродуктов        </w:t>
      </w:r>
    </w:p>
    <w:bookmarkEnd w:id="10"/>
    <w:bookmarkStart w:name="z4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      ЗАЯВЛЕНИЕ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 </w:t>
      </w:r>
      <w:r>
        <w:rPr>
          <w:rFonts w:ascii="Times New Roman"/>
          <w:b/>
          <w:i w:val="false"/>
          <w:color w:val="000000"/>
          <w:sz w:val="28"/>
        </w:rPr>
        <w:t>на выдачу свидетельства об аккредитации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 </w:t>
      </w:r>
      <w:r>
        <w:rPr>
          <w:rFonts w:ascii="Times New Roman"/>
          <w:b/>
          <w:i w:val="false"/>
          <w:color w:val="000000"/>
          <w:sz w:val="28"/>
        </w:rPr>
        <w:t>оптовых поставщиков нефтепродуктов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(Ф.И.О. индивидуального предпринимателя, наименование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юридического лица)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просит выдать свидетельство об аккредитации 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(РНН, БИН, номер и дата свидетельства о регистрации индивидуального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предпринимателя, юридического лица)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(местонахождение, наименование базы нефтепродуктов или резервуара)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прилагаемый перечень документов: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1. 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2. 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организации (должность)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(подпись) (Ф. И. О.)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МП « »______________ 20__ г.</w:t>
      </w:r>
    </w:p>
    <w:bookmarkStart w:name="z4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проведения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аккредитации оптовых поставщиков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нефтепродуктов        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Форма</w:t>
      </w:r>
    </w:p>
    <w:bookmarkStart w:name="z4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 СВИДЕТЕЛЬСТВО ОБ АККРЕДИТАЦИИ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Выдано: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Ф.И.О. физического или наименование юридического лица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адрес, местонахождение физического или юридического лица: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свидетельство о государственной регистрации/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перерегистрации индивидуального предпринимателя или юридического лица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РНН/ИНН:_____________________________________________________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наименование и местонахождение базы нефтепродуктов или резервуара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основание на владение базой нефтепродуктов или резервуара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Орган, выдавший свидетельство: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(уполномоченного органа)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оформления свидетельства 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Серия свидетельства 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город Астана</w:t>
      </w:r>
    </w:p>
    <w:bookmarkStart w:name="z5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Правилам проведения аккредитации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оптовых поставщиков нефтепродуктов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Форма</w:t>
      </w:r>
    </w:p>
    <w:bookmarkStart w:name="z5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 Реестр оптовых поставщиков</w:t>
      </w:r>
    </w:p>
    <w:bookmarkEnd w:id="1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58"/>
        <w:gridCol w:w="1089"/>
        <w:gridCol w:w="1951"/>
        <w:gridCol w:w="1948"/>
        <w:gridCol w:w="1521"/>
        <w:gridCol w:w="1873"/>
        <w:gridCol w:w="2264"/>
        <w:gridCol w:w="1676"/>
      </w:tblGrid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свидетель-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ства об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аккредитации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оптового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поставщика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РНН/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ИНН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ние базы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нефтепро-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дуктов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резервуара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Местонахож-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дение базы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нефтепродуктов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или резервуара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Контактные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данные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