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11fa" w14:textId="3bc1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2011 года № 1186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изменений и дополнений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 от 18 июня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Протокол о внесении изменений и дополнений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 от 18 июня 2010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октября 2011 года № 1186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 внесении изменений и дополнений в Соглашение о порядке</w:t>
      </w:r>
      <w:r>
        <w:br/>
      </w:r>
      <w:r>
        <w:rPr>
          <w:rFonts w:ascii="Times New Roman"/>
          <w:b/>
          <w:i w:val="false"/>
          <w:color w:val="000000"/>
        </w:rPr>
        <w:t>
перемещения физическими лицами товаров для личного пользования</w:t>
      </w:r>
      <w:r>
        <w:br/>
      </w:r>
      <w:r>
        <w:rPr>
          <w:rFonts w:ascii="Times New Roman"/>
          <w:b/>
          <w:i w:val="false"/>
          <w:color w:val="000000"/>
        </w:rPr>
        <w:t>
через таможенную границу Таможенного союза и совершения</w:t>
      </w:r>
      <w:r>
        <w:br/>
      </w:r>
      <w:r>
        <w:rPr>
          <w:rFonts w:ascii="Times New Roman"/>
          <w:b/>
          <w:i w:val="false"/>
          <w:color w:val="000000"/>
        </w:rPr>
        <w:t>
таможенных операций, связанных с их выпуском, от 18 июня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Беларусь, Республика Казахстан и Российская Федерация,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18 Соглашения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 от 18 июня 2010 года (далее –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пункт 1 раздела I приложения 3 к Соглашению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«1. Товары для 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этилового спирта и неделимых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товаров), перемещаемые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воздушным транспортом,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таможенная стоимость которых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превышает сумму, эквивалентную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евро и общий вес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превышает 50 килограммов,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алкогольные напитки и пиво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литров включительно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расчете на одно физическое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достигшее 18-летнего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возраста,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табак и табачные изделия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сигарет или 50 сигар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(сигарилл) или 250 граммов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табака, либо указанные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ассортименте общим весом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250 граммов, в расчете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физическое лицо, достигшее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18-летнего возраста;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перемещаемые иными видами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таможенная стоимость которых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превышает сумму, эквивалентную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евро и общий вес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превышает 50 килограммов,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алкогольные напитки и пиво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литров включительно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расчете на одно физическое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достигшее 18-летнего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возраста,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табак и табачные изделия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сигарет или 50 сигар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(сигарилл) или 250 граммов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табака, либо указанные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ассортименте общим весом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250 граммов, в расчете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физическое лицо, достигшее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18-летнего возраста.»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подлежит ратификации и временно применяется с даты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со дня получения депозитарием последнего письменного уведомления по дипломатическим каналам о выполнении Сторонами внутригосударственных процедур, необходимых для вступления настоящего Протокола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« » 2011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Комиссии Таможенного союза, которая является депозитарием настоящего Протокола и направит каждой Стороне его заверенную копию.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3"/>
        <w:gridCol w:w="4053"/>
        <w:gridCol w:w="4373"/>
      </w:tblGrid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 Беларусь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Российскую 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