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0829" w14:textId="b2b0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июня 2010 года № 558 "О создании Комиссии по вопросам технического регулирования и метрологии"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2011 года № 1156. Утратило силу постановлением Правительства Республики Казахстан от 15 июня 2017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2010 года № 558 "О создании Комиссии по вопросам технического регулирования и метрологии"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56"/>
        <w:gridCol w:w="6044"/>
      </w:tblGrid>
      <w:tr>
        <w:trPr>
          <w:trHeight w:val="30" w:hRule="atLeast"/>
        </w:trPr>
        <w:tc>
          <w:tcPr>
            <w:tcW w:w="6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</w:t>
            </w:r>
          </w:p>
        </w:tc>
        <w:tc>
          <w:tcPr>
            <w:tcW w:w="6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2011 года № 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2010 года № 558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технического</w:t>
      </w:r>
      <w:r>
        <w:br/>
      </w:r>
      <w:r>
        <w:rPr>
          <w:rFonts w:ascii="Times New Roman"/>
          <w:b/>
          <w:i w:val="false"/>
          <w:color w:val="000000"/>
        </w:rPr>
        <w:t>регулирования и метрологии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Шукеев                              - Первый заместитель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Умирзак Естаевич                      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Тулеушин                            - вице-министр индустрии 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Каныш Аманбаевич                      технологий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Сатбаев                             -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Рыскелды Ахметкалиевич                технического регулирования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метрологии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индустрии и новых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Байжунусов                          - вице-министр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Эрик Абенович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Дюсебаев                            - вице-министр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Асылбек Жексенбаевич                 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Искандиров                          - вице-министр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Мукашевич                        развития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Куренбеков                          - заместитель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Амантай Жанкеевич                    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Нурымбетов                          - вице-министр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Биржан Бидайбекұлы                   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Омаров                              - вице-министр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Мурат Ескельдинович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Орунханов                           - вице-министр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Мурат Кадесович                      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Петров                              - вице-министр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Валерий Викторович                   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Сарсенов                            - вице-министр связи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Сакен Сейтжаппарович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Толумбаев                           - вице-министр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Берик Зиябекович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Толибаев                            - вице-министр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Еркинович                      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Турмагамбетов                       - вице-министр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Мажит Абдыкаликович                  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Акимжанов                          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Джандос Абулханович                  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по делам строительства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Джаркинбаев                        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Жасер Азимханович                    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Молдабеков                          -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Мейрбек Молдабекович                  Национального космического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Радаев                              - управляющий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Сергей Юрьевич                        объединения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"Национальная экономическая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палата Казахстана "Атамекен"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