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fb8a" w14:textId="756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ветеринарно-санитарных инспекторов на ветеринарных контрольных постах форменной одеждой (без погон)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2011 года № 1150.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ветеринарно-санитарных инспекторов на ветеринарных контрольных постах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1150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Натуральные нормы обеспечения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ветеринарно-санитарных инспекторов на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контрольных постах форменной одеждой (без погон)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2"/>
        <w:gridCol w:w="2436"/>
        <w:gridCol w:w="2476"/>
        <w:gridCol w:w="3346"/>
      </w:tblGrid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(без погон)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 комплект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парадная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повседневная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 из овчины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 парадная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 повседневная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 брюками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длинным или коротким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голубая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длинным или коротким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(полусапоги)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нашивной знак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номерной знак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 комплект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Шляпа-таблетка фетровая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Шляпа-таблетка фетровая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 из овчины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юбками парадная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юбками повседневная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 юбками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белая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коротким рукавом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голубая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коротким рукавом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утепленные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нашивной знак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номерной знак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Полушубок из овчины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женские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для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нагрузок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утомляемости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