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a5c6" w14:textId="058a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реестра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 реестра государственного имущества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принять меры по выполнению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представлять ежегодно не позднее 10 декабря 2012 - 2014 годов сводную информацию о ходе выполнения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1115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созданию реестра государственного имущества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504"/>
        <w:gridCol w:w="1827"/>
        <w:gridCol w:w="2454"/>
        <w:gridCol w:w="1482"/>
        <w:gridCol w:w="1698"/>
        <w:gridCol w:w="1203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Организационно-технические мероприятия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в рамках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ведения реестра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МК,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АЗК, ИУЦ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рабочей группой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перспективному 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отраслевых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для интеграции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создаваемым реестром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МЮ,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МЧС, МФ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 ИС «ГосРеестр»,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«ГосРеестр»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их 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«ГосРеестр»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Техническое обеспечение и модернизация программных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ведения реестра</w:t>
            </w:r>
          </w:p>
        </w:tc>
      </w:tr>
      <w:tr>
        <w:trPr>
          <w:trHeight w:val="17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реестра,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через веб-портал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«е-Минфин»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создаваемого реестра с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«ИНИС»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создаваемого реестра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включения в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части учета: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7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19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«Регистр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недвижимости» через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 ИУЦ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достояния,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ИС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достояния»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МК, ИУЦ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 ИУЦ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АУЗР, ИУЦ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МЧС, ИУЦ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участием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по их исполнению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фин»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стратегий 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развития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находящегося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незакрепленного за 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проведения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создаваемого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«Регистр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ИУЦ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(переоформлению)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планах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ними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внедрению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(категорий)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учет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незакрепленное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 отражением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создаваемом реестре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КГИП МФ - Комитет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 -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ИУЦ - акционерное общество "Информационно-учетный центр"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ЦЭК - товарищество с ограниченной ответственностью "Центр электронной коммерции"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ГЮЛ - государственные юридические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-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- информационная система "Реестр государственного имущества"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"ИНИС" - информационная система "Интегрированная Налоговая Информационная Система"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"ГосРеестр" - информационная система "Реестр государственных предприятий и учреждений, юридических лиц с участием государства в уставном капитале"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