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7525" w14:textId="0827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июня 2011 года № 692 "О выделении средств из резерва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2011 года № 1094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692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1932000000 (Один миллиард девятьсот тридцать два миллиона) тенге для перечисления акиматам областей, городов Астаны и Алматы в виде целевых трансфертов на развитие для увеличения или оплаты уставного капитала социально-предпринимательских корпораций, в целях проведения ремонтных работ общего имущества объектов кондоминиума согласно приложению к настоящему постановлению";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"Распределение сумм целевых трансфертов на развитие акиматам областей, городов Астаны и Алматы для увеличения или оплаты уставного капитала социально-предпринимательских корпораций";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93"/>
        <w:gridCol w:w="8133"/>
        <w:gridCol w:w="17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«Акционерное общество «Национальная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«Социально-предпринимательская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«Шымкент»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