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95d0" w14:textId="baa9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2008 года № 1339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2011 года № 1075. Утратило силу постановлением Правительства Республики Казахстан от 24 мая 2018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24.05.2018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1339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 (САПП Республики Казахстан, 2008 г., № 49 ст. 556)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7-1, 8, 9, 10-1, 11, 12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6"/>
        <w:gridCol w:w="3799"/>
        <w:gridCol w:w="4975"/>
      </w:tblGrid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исполнению судебных актов Министерства юстиции Республики Казахстан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санкция</w:t>
            </w:r>
          </w:p>
        </w:tc>
      </w:tr>
      <w:tr>
        <w:trPr>
          <w:trHeight w:val="30" w:hRule="atLeast"/>
        </w:trPr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исполнению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 принудительном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исполнении)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центральными 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органами, их территориальными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подразделениями, 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центральными 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органами, их территориальными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подразделениями на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конфискованного 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безвозмездно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перешедшего в установленном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в республиканскую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транспортных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оформленных в таможенном режиме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 пользу государства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предоставление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информации о недрах</w:t>
            </w:r>
          </w:p>
        </w:tc>
      </w:tr>
      <w:tr>
        <w:trPr>
          <w:trHeight w:val="30" w:hRule="atLeast"/>
        </w:trPr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природопользователей по искам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возмещении вреда, 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природопользователей по искам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возмещении вреда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возмещения потерь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изъятии сельскохозяйственных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лесных угодий для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в целях, не связанных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ведением сельского и 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30" w:hRule="atLeast"/>
        </w:trPr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республиканской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депозитам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Национальном Банке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государственных внешних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на счетах в банках второго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источников местным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правительственных внешних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местным исполнительным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областей,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банкам-заемщикам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правительственных внешних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банкам-заемщикам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источников финансовым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правительственных внешних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финансовым агентствам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до 2005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за счет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юридическим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до 2005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за счет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правительственных внешних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выданным иностранным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оплаченным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требованиям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от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эмиссионных ценных бумаг,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 на организованном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рынке ценных бумаг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участкам, находящихся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 от добровольной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или взыскания незаконно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 имущества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незаконно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предоставленных услуг лицам,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на выполнение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функций,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приравненным к ним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бюджетным кредитам (займам),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местным исполнительным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областей,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бюджетным кредитам (займам),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специализированным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иностранным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государствам, физическим лицам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3"/>
        <w:gridCol w:w="3212"/>
        <w:gridCol w:w="4105"/>
      </w:tblGrid>
      <w:tr>
        <w:trPr>
          <w:trHeight w:val="30" w:hRule="atLeast"/>
        </w:trPr>
        <w:tc>
          <w:tcPr>
            <w:tcW w:w="4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погашения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за полученные товары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государственных резервов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сверхнормативных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мобилизационного резерва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материального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1779"/>
        <w:gridCol w:w="9980"/>
      </w:tblGrid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за счет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местным исполнительным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областей,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за счет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правительственных внешних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за счет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банкам-заемщикам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за счет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правительственных внешних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банкам-заемщикам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за счет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финансовым агентствам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за счет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правительственных внешних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до 2005 года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источников юридическим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до 2005 года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правительственных внешних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юридическим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кредитов,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средств, направленных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обязательств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полученного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взысканного в пользу государства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погашения задолженности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 кредитам,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 средствам, направленным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исполнение обязательств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бюджета областей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столицы) неиспользованных 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