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52df" w14:textId="01c5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13 декабря 2010 года № 1350 "О реализации Закона Республики Казахстан "О республиканском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2011 года № 1056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"О реализации Закона Республики Казахстан "О республиканском бюджете на 2011 - 2013 годы"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005 "Строительство и реконструкция объектов образования и науки":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"Восточно-Казахстанская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Межрегионального профессионального центра по подготовке и переподготовке кадров технического и обслуживающего труда для машиностроительной отрасли на 700 ученических мест в городе Усть-Каменогорске Восточно-Казахстанской области" цифры "706 041" заменить цифрами "1 426 570";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"Карагандинская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938"/>
        <w:gridCol w:w="938"/>
        <w:gridCol w:w="2973"/>
        <w:gridCol w:w="6728"/>
        <w:gridCol w:w="938"/>
        <w:gridCol w:w="469"/>
        <w:gridCol w:w="627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спортивно-оздоровительного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Республиканской школы-интерната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Бегельдинова в г. Караганда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948"/>
        <w:gridCol w:w="948"/>
        <w:gridCol w:w="2531"/>
        <w:gridCol w:w="6805"/>
        <w:gridCol w:w="949"/>
        <w:gridCol w:w="791"/>
        <w:gridCol w:w="634"/>
      </w:tblGrid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университета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инжиниринга имени Ш. Есенова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"Павлодарская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Межрегионального профессионального центра по подготовке кадров технического и обслуживающего труда (для топливно-энергетической отрасли на 700 мест в городе Экибастуз), расположенный на пересечении улиц Беркимбаева - Московская, площадью 8,0" цифры "1 668 028" заменить цифрами "155 884";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"Южно-Казахстанская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общежития на 500 мест для Международного казахско-турецкого университета имени Х.А. Яссави в городе Туркестан" цифры "521 519" заменить цифрами "891 519";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профессионального межрегионального центра по подготовке и переподготовке кадров технического и обслуживающего труда для обрабатывающей отрасли в Южно-Казахстанской области на 700 мест" цифры "382 370" заменить цифрами "682 370".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