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6587" w14:textId="8616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в Соглашение между Правительством Республики Казахстан и Правительством Российской Федерации о пунктах пропуска через казахстанско-российскую государственную границу от 23 декабря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2011 года № 1051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изменения в Соглашение между Правительством Республики Казахстан и Правительством Российской Федерации о пунктах пропуска через казахстанско-российскую государственную границу от 23 декабря 1998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Председателя Комитета национальной безопасности Республики Казахстан – директора Пограничной службы Мырзалиева Нуржана Кершаизовича подписать от имени Правительства Республики Казахстан Протокол о внесении изменения в Соглашение между Правительством Республики Казахстан и Правительством Российской Федерации о пунктах пропуска через казахстанско-российскую государственную границу от 23 декабря 1998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2011 года № 1051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изменения в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 пунктах пропуска через</w:t>
      </w:r>
      <w:r>
        <w:br/>
      </w:r>
      <w:r>
        <w:rPr>
          <w:rFonts w:ascii="Times New Roman"/>
          <w:b/>
          <w:i w:val="false"/>
          <w:color w:val="000000"/>
        </w:rPr>
        <w:t>
казахстанско-российскую государственную границу от 23 декабря 1998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9 Соглашения между Правительством Республики Казахстан и Правительством Российской Федерации о пунктах пропуска через казахстанско-российскую государственную границу от 23 декабря 1998 года (далее –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внесении в Соглашение нижеследующего изменения: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Часть вторую статьи 4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«Стороны уведомляют друг друга об открытии или закрытии установленных пунктов пропуска за 30 дней до планируемой даты открытия или закрытия пунктов пропуска».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 «__» ____________ 2011 года в двух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За Правительство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Республики Казахстан 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