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1872fe6" w14:textId="1872fe6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проекте Указа Президента Республики Казахстан "О военной форме одежды и знаках различия военнослужащих Вооруженных Сил, других войск и воинских формирований Республики Казахстан"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Правительства Республики Казахстан от 16 августа 2011 года № 925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 Правительство Республики Казахстан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внести на рассмотрение Президенту Республики Казахстан проект Указа Президента Республики Казахстан "О военной форме одежды и знаках различия военнослужащих Вооруженных Сил, других войск и воинских формирований Республики Казахстан".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Премьер-Министр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Республики Казахстан                       К. Масимов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 военной форме одежды и знаках различия</w:t>
      </w:r>
      <w:r>
        <w:br/>
      </w:r>
      <w:r>
        <w:rPr>
          <w:rFonts w:ascii="Times New Roman"/>
          <w:b/>
          <w:i w:val="false"/>
          <w:color w:val="000000"/>
        </w:rPr>
        <w:t>
военнослужащих Вооруженных Сил, других войск и воинских</w:t>
      </w:r>
      <w:r>
        <w:br/>
      </w:r>
      <w:r>
        <w:rPr>
          <w:rFonts w:ascii="Times New Roman"/>
          <w:b/>
          <w:i w:val="false"/>
          <w:color w:val="000000"/>
        </w:rPr>
        <w:t>
формирований 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соответствии с законами Республики Казахстан от 7 января 2005 года "</w:t>
      </w:r>
      <w:r>
        <w:rPr>
          <w:rFonts w:ascii="Times New Roman"/>
          <w:b w:val="false"/>
          <w:i w:val="false"/>
          <w:color w:val="000000"/>
          <w:sz w:val="28"/>
        </w:rPr>
        <w:t>Об обороне и Вооруженных Силах Республики Казахстан</w:t>
      </w:r>
      <w:r>
        <w:rPr>
          <w:rFonts w:ascii="Times New Roman"/>
          <w:b w:val="false"/>
          <w:i w:val="false"/>
          <w:color w:val="000000"/>
          <w:sz w:val="28"/>
        </w:rPr>
        <w:t>" и от 8 июля 2005 года "</w:t>
      </w:r>
      <w:r>
        <w:rPr>
          <w:rFonts w:ascii="Times New Roman"/>
          <w:b w:val="false"/>
          <w:i w:val="false"/>
          <w:color w:val="000000"/>
          <w:sz w:val="28"/>
        </w:rPr>
        <w:t>О воинской обязанности и воинской службе</w:t>
      </w:r>
      <w:r>
        <w:rPr>
          <w:rFonts w:ascii="Times New Roman"/>
          <w:b w:val="false"/>
          <w:i w:val="false"/>
          <w:color w:val="000000"/>
          <w:sz w:val="28"/>
        </w:rPr>
        <w:t>" ПОСТАНОВЛЯЮ: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 описание и рисунки образцов военной формы одежды и знаков различия военнослужащих Вооруженных Сил, других войск и воинских формирований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Правительству Республики Казахстан принять меры по реализации настоящего Указа поэтапно в пределах средств, предусмотренных в республиканском бюджете на соответствующий год, с учетом срока носки старых образцов военной формы одежды.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Признать утратившими силу: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Указ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Президента Республики Казахстан от 8 июля 2006 года № 146 "О военной форме одежды и знаках различия военнослужащих Вооруженных Сил, других войск и воинских формирований Республики Казахстан";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подпункт 2)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Указа Президента Республики Казахстан от 19 мая 2009 года № 805 "О внесении дополнений в некоторые указы Президента Республики Казахстан" (САПП Республики Казахстан, 2009 г., № 24-251, ст. 207).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Настоящий Указ вводится в действие со дня подписания.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Президент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Республики Казахстан                       Н. Назарбаев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УТВЕРЖДЕНЫ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Указом Президента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16 августа 2011 года № 925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и рисунки образцов военной формы одежды</w:t>
      </w:r>
      <w:r>
        <w:br/>
      </w:r>
      <w:r>
        <w:rPr>
          <w:rFonts w:ascii="Times New Roman"/>
          <w:b/>
          <w:i w:val="false"/>
          <w:color w:val="000000"/>
        </w:rPr>
        <w:t>
и знаков различия военнослужащих Вооруженных Сил,</w:t>
      </w:r>
      <w:r>
        <w:br/>
      </w:r>
      <w:r>
        <w:rPr>
          <w:rFonts w:ascii="Times New Roman"/>
          <w:b/>
          <w:i w:val="false"/>
          <w:color w:val="000000"/>
        </w:rPr>
        <w:t>
других войск и воинских формирований Республики Казахстан I. Понятия, используемые при описании военной формы</w:t>
      </w:r>
      <w:r>
        <w:br/>
      </w:r>
      <w:r>
        <w:rPr>
          <w:rFonts w:ascii="Times New Roman"/>
          <w:b/>
          <w:i w:val="false"/>
          <w:color w:val="000000"/>
        </w:rPr>
        <w:t>
одежды и знаков различия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В данном Указе используются следующие основные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амуниция - предметы военной формы одежды (ремни, подсумки, разгрузочные жилеты), облегчающие ношение оружия, боеприпасов и другого военного снаряжения;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военная форма одежды - форменная одежда с погонами (обмундирование), установленная законодательством Республики Казахстан, и снаряжение, определяющие принадлежность военнослужащих к Вооруженным Силам, другим войскам и воинским формированиям;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знаки отличия - государственные и ведомственные награды, нагрудные знаки, которыми награждается военнослужащий;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знаки различия - элементы снаряжения военной формы одежды, обозначающие персональные воинские звания военнослужащих, принадлежность к видам Вооруженных Сил, родам войск, другим войскам и воинским формированиям.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К знакам различия относятся наплечные знаки (погоны, погончики), нарукавные знаки (нашивки, шевроны, шитье), знаки на воротниках (петлицы), знаки на головных уборах (кокарды, шитье), погонах (эмблемы, звезды, нашивки), эмблемы и шитье на воротниках, канты, лампасы, а также персонифицированные знаки, нагрудные знаки и иные военно-геральдические знаки.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На военной форме одежды носятся знаки отличия и знаки различия, предусмотренные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Виды военной формы одежды: особо парадная, парадная, повседневная, полевая, рабочая.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Виды военной формы одежды подразделяются на летнюю, зимнюю, а также для строя и вне строя и могут иметь нумерацию. Кроме того, в Военно-морских силах, морских частях Пограничной службы Комитета национальной безопасности у военнослужащих имеется летняя облегченная форма одежды.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При проведении военных парадов в соответствии с постановлением Правительства Республики Казахстан для военнослужащих-женщин Вооруженных Сил, других войск и воинских формирований Республики Казахстан предусмотрена особо парадная форма одежды.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При выполнении церемониальных ритуалов в Республиканской гвардии Республики Казахстан носится особо парадная форма одежды.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В Вооруженных Силах, других войсках и воинских формированиях Республики Казахстан фасон и расцветка полевой формы одежды, специальная одежда (при выполнении специальных мероприятий, обслуживание техники, вооружения и т.д.), знаки различия, обозначающие принадлежность к органам военного управления, объединениям, соединениям, частям, военно-учебным заведениям и военно-научным учреждениям, знаки об окончании военно-учебных заведений, для классных специалистов Вооруженных Сил, других войск и воинских формирований Республики Казахстан, утверждаются первыми руководителями государственных органов.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II. Описание и рисунки образцов военной формы одежды</w:t>
      </w:r>
      <w:r>
        <w:br/>
      </w:r>
      <w:r>
        <w:rPr>
          <w:rFonts w:ascii="Times New Roman"/>
          <w:b/>
          <w:i w:val="false"/>
          <w:color w:val="000000"/>
        </w:rPr>
        <w:t>
военнослужащих Вооруженных Сил, других войск и воинских</w:t>
      </w:r>
      <w:r>
        <w:br/>
      </w:r>
      <w:r>
        <w:rPr>
          <w:rFonts w:ascii="Times New Roman"/>
          <w:b/>
          <w:i w:val="false"/>
          <w:color w:val="000000"/>
        </w:rPr>
        <w:t>
формирований Республики Казахстан * Глава 1. Описание и рисунки образцов военной формы одежды</w:t>
      </w:r>
      <w:r>
        <w:br/>
      </w:r>
      <w:r>
        <w:rPr>
          <w:rFonts w:ascii="Times New Roman"/>
          <w:b/>
          <w:i w:val="false"/>
          <w:color w:val="000000"/>
        </w:rPr>
        <w:t>
Верховного Главнокомандующего Вооруженными Силами</w:t>
      </w:r>
      <w:r>
        <w:br/>
      </w:r>
      <w:r>
        <w:rPr>
          <w:rFonts w:ascii="Times New Roman"/>
          <w:b/>
          <w:i w:val="false"/>
          <w:color w:val="000000"/>
        </w:rPr>
        <w:t>
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9. Парадная форма одежды: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летняя (рисунок 1):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фуражка цвета морской волны с кантом;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мундир серого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брюки цвета морской волны с лампасами и кантами;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рубашка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галстук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полуботинки кожаные лакированные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аксельбант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пояс парадный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перчатки кожаные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зимняя (рисунок 2):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шапка из каракуля серого цвета с козырьком;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*Расцветка околышей и кантов на фуражках, кантов на пилотках, полосок на тельняшках, кантов и лампасов на брюках, кантах на мундирах и кителях, цвет беретов военнослужащих Вооруженных Сил, других войск и воинских формирований Республики Казахстан приведены в приложении 1.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пальто утепленное стального цвета с воротником из каракуля серого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мундир серого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брюки цвета морской волны с лампасами и кантами;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рубашка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галстук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полусапожки кожаные утепленные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пояс парадный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аксельбант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перчатки кожаные утепленные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кашне белого цвета.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Повседневная форма одежды: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летняя (рисунок 3):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фуражка цвета темной полыни;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китель и брюки навыпуск цвета темной полыни;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рубашка цвета светлой полыни;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галстук цвета темной полыни;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полуботинки кожаные лакированные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зимняя (рисунок 4):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шапка из каракуля серого цвета с козырьком;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куртка зимняя цвета темной полыни с воротником из каракуля серого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китель и брюки навыпуск цвета темной полыни;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рубашка цвета светлой полыни;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галстук цвета темной полыни;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полусапожки кожаные утепленные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перчатки кожаные утепленные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кашне цвета темной полыни.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Вместо куртки зимней цвета темной полыни с воротником из каракуля разрешается носить плащ утепленный кожаный на меху с воротником из каракуля или плащ демисезонный цвета темной полыни (рисунки 5, 6).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повседневной форме одежды вместо кителя разрешается носить свитер цвета темной полыни (рисунок 7).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Полевая форма одежды: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летняя (рисунок 8):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фуражка полевая камуфляжной расцветки;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футболка однотонного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полевые куртка и брюки прямого покроя камуфляжной расцветки;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ремень полевой;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ботинки кожаные с высокими берцами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зимняя (рисунок 9):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шапка из каракуля серого цвета с козырьком; футболка однотонного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полевые куртка и брюки прямого покроя камуфляжной расцветки; полевые утепленные куртка и брюки прямого покроя камуфляжной расцветки;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ремень полевой;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ботинки кожаные с высокими берцами утепленные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перчатки кожаные утепленные черного цвета.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При парадной форме одежды на мундире носятся знаки отличия, при повседневной форме одежды на кителе - орденские ленты и ленты медалей на планках, нагрудные знаки.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Погоны носятся: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на мундирах и на пальто утепленном при парадной форме одежды -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 куртке зимней, плаще демисезонном, кителе, свитере - цвета темной полыни;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на плаще утепленном кожаном -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на рубашке белого цвета -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на рубашке цвета светлой полыни - цвета светлой полыни.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Петлицы носятся на летних куртках полевых - камуфляжной расцветки.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Нашивки по воинскому званию нашиваются на зимних куртках полевых - камуфляжной расцветки.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и рисунки образцов военной формы одежды</w:t>
      </w:r>
      <w:r>
        <w:br/>
      </w:r>
      <w:r>
        <w:rPr>
          <w:rFonts w:ascii="Times New Roman"/>
          <w:b/>
          <w:i w:val="false"/>
          <w:color w:val="000000"/>
        </w:rPr>
        <w:t>
высшего офицерского состава § 1. Вооруженные Силы, другие войска и воинские формирования</w:t>
      </w:r>
      <w:r>
        <w:br/>
      </w:r>
      <w:r>
        <w:rPr>
          <w:rFonts w:ascii="Times New Roman"/>
          <w:b/>
          <w:i w:val="false"/>
          <w:color w:val="000000"/>
        </w:rPr>
        <w:t>
Республики Казахстан (кроме Военно-морских сил, морских частей</w:t>
      </w:r>
      <w:r>
        <w:br/>
      </w:r>
      <w:r>
        <w:rPr>
          <w:rFonts w:ascii="Times New Roman"/>
          <w:b/>
          <w:i w:val="false"/>
          <w:color w:val="000000"/>
        </w:rPr>
        <w:t>
Пограничной службы Комитета национальной безопасности)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16. Парадная форма одежды для строя: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летняя (рисунок 10):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фуражка цвета морской волны с кантом;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мундир и брюки навыпуск цвета морской волны с кантами и лампасами;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рубашка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галстук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полуботинки кожаные лакированные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пояс парадный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аксельбант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перчатки белого цвета.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Силах воздушной обороны фуражка, мундир и брюки - темно-синего цвета (рисунок 12);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зимняя (рисунок 11):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шапка из каракуля серого цвета с козырьком;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пальто утепленное стального цвета с воротником из каракуля серого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мундир и брюки навыпуск цвета морской волны с кантами и лампасами;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рубашка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галстук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полусапожки кожаные утепленные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пояс парадный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аксельбант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перчатки утепленные (кожаные)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кашне белого цвета.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Силах воздушной обороны мундир и брюки - темно-синего цвета (рисунок 13).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Парадная форма одежды вне строя: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летняя (рисунок 14):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фуражка цвета морской волны с кантом;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мундир светло-серого цвета и брюки навыпуск цвета морской волны с кантами и лампасами;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рубашка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галстук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полуботинки кожаные лакированные черного цвета.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Силах воздушной обороны фуражка и брюки - темно-синего цвета (рисунок 16);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зимняя (рисунок 15):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шапка из каракуля серого цвета с козырьком;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пальто утепленное стального цвета с воротником из каракуля серого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мундир светло-серого цвета и брюки навыпуск цвета морской волны с кантами и лампасами;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рубашка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галстук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полусапожки кожаные утепленные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перчатки утепленные (кожаные)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кашне белого цвета.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Силах воздушной обороны брюки - темно-синего цвета (рисунок 17).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18. Особо парадная форма одежды: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форма № 1 - летняя (рисунок 18):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фуражка белого цвета с кантом и бирюзовым околышем;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мундир белого цвета и брюки в сапоги черного цвета с кантами и лампасами;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рубашка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галстук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сапоги хромовые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пояс парадный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аксельбант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перчатки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форма № 2 - летняя (рисунок 19):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фуражка белого цвета с кантом и бирюзовым околышем;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мундир белого цвета и брюки навыпуск черного цвета с кантами и лампасами;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рубашка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галстук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полуботинки кожаные лакированные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пояс парадный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аксельбант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перчатки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форма № 3 - летняя (рисунок 20):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фуражка черного цвета с кантом и бирюзовым околышем;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мундир и брюки в сапоги черного цвета с кантами и лампасами;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рубашка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галстук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сапоги хромовые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пояс парадный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аксельбант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перчатки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форма № 4 - летняя (рисунок 21):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фуражка черного цвета с кантом и бирюзовым околышем;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мундир и брюки навыпуск черного цвета с кантами и лампасами;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рубашка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галстук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полуботинки кожаные лакированные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пояс парадный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аксельбант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перчатки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форма № 1 - зимняя (рисунок 22):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шапка-ушанка из каракуля серого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шинель стального цвета с воротником из каракуля серого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мундир и брюки в сапоги черного цвета с кантами и лампасами;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рубашка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галстук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сапоги хромовые утепленные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пояс парадный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аксельбант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перчатки утепленные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кашне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форма № 2 - зимняя (рисунок 23):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шапка-ушанка из каракуля серого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шинель стального цвета с воротником из каракуля серого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мундир и брюки навыпуск черного цвета с кантами и лампасами;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рубашка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галстук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полусапожки кожаные утепленные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пояс парадный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аксельбант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перчатки утепленные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кашне белого цвета.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19. Повседневная форма одежды для строя: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летняя (рисунок 24):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фуражка цвета темной полыни с кантом;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китель и брюки навыпуск цвета темной полыни с кантами и лампасами;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рубашка цвета светлой полыни;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галстук цвета темной полыни;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полуботинки кожаные черного цвета.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Силах воздушной обороны фуражка, китель и брюки навыпуск, галстук - темно-синего цвета, рубашка - светло-синего цвета (рисунок 26);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зимняя (рисунок 25):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шапка из каракуля серого цвета с козырьком;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куртка зимняя цвета темной полыни с воротником из каракуля серого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китель и брюки навыпуск цвета темной полыни с кантами и лампасами;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рубашка цвета светлой полыни;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галстук цвета темной полыни;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полусапожки кожаные утепленные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перчатки утепленные (кожаные)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кашне цвета темной полыни.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Силах воздушной обороны куртка зимняя, китель и брюки навыпуск, галстук и кашне - темно-синего цвета, рубашка - светло-синего цвета (рисунок 27).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повседневной форме одежды для строя вместо фуражки в Аэромобильных войсках Вооруженных Сил, других войсках и воинских формированиях разрешается носить берет установленного цвета.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20. Повседневная форма одежды вне строя та же, что и повседневная для строя, при повседневной форме одежды вне строя вместо кителя разрешается носить свитер установленного цвета (рисунки 28, 30).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повседневной форме одежды вместо фуражки в Аэромобильных войсках Вооруженных Сил, других войсках и воинских формированиях разрешается носить берет установленного цвета.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жаркую погоду вместо фуражки повседневной - кепи, вместо рубашки с длинным рукавом - рубашку с коротким рукавом (рисунки 32, 33).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летней повседневной форме одежды в холодную погоду и при зимней повседневной форме одежды в теплую погоду разрешается носить плащ демисезонный цвета темной полыни.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Силах воздушной обороны плащ демисезонный - темно-синего цвета (рисунки 29, 31).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21. Полевая форма одежды: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летняя (рисунок 34):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фуражка полевая камуфляжной расцветки;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футболка однотонного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полевые куртка и брюки прямого покроя камуфляжной расцветки;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ремень полевой;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ботинки кожаные с высокими берцами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зимняя (рисунок 35):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шапка из каракуля серого цвета с козырьком;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футболка однотонного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полевые куртка и брюки прямого покроя камуфляжной расцветки;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полевые утепленные куртка и брюки прямого покроя камуфляжной расцветки;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ботинки кожаные с высокими берцами утепленные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ремень полевой;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перчатки утепленные (кожаные) черного цвета.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зимней полевой форме одежды вместо шапки-ушанки с козырьком разрешается носить шапку шерстяную (рисунок 36).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Аэромобильных войсках вместо полевых летних и полевых утепленных курток и брюк камуфляжной расцветки - десантные летние и десантные утепленные куртки и брюки камуфляжной расцветки, вместо футболки -тельняшка с рукавами и без рукавов установленного цвета.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Аэромобильных войсках Вооруженных Сил, в других войсках и воинских формированиях при летней полевой форме одежды и в теплую погоду при зимней полевой форме одежды вместо фуражки полевой и шапки из каракуля серого цвета с козырьком разрешается носить берет установленного цвета (рисунки 37, 38, 39, 40).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22. При особо парадной и парадной форме одежды для строя на мундире носятся знаки отличия и ведомственные нагрудные знаки различия; при парадной форме одежды вне строя на мундире и при повседневной форме одежды на кителе - орденские ленты и ленты медалей на планках, ведомственные нагрудные знаки различия.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23. Погоны носятся: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на особо парадной форме одежды: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шинели стального цвета - стального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мундире и рубашке белого цвета-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мундире черного цвета -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 других видах формы одежды: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мундире при парадной форме одежды -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мундире светло-серого цвета и на пальто утепленном стального цвета - стального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куртке зимней, плаще демисезонном, свитере цвета темной полыни (темно-синего цвета) - цвета темной полыни (темно-синего цвета);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рубашке белого цвета -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рубашке цвета светлой полыни (светло-синего цвета) - цвета светлой полыни (светло-синего цвета).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24. Петлицы носятся на летних куртках полевых - камуфляжной расцветки.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25. Нашивки по воинскому званию нашиваются на зимних куртках полевых - камуфляжной расцветки.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§ 2. Военно-морские силы, морские части Пограничной службы</w:t>
      </w:r>
      <w:r>
        <w:br/>
      </w:r>
      <w:r>
        <w:rPr>
          <w:rFonts w:ascii="Times New Roman"/>
          <w:b/>
          <w:i w:val="false"/>
          <w:color w:val="000000"/>
        </w:rPr>
        <w:t>
Комитета национальной безопасности 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26. Парадная форма одежды: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форма № 1 - летняя (рисунок 41):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фуражка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тужурка и брюки навыпуск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рубашка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галстук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полуботинки кожаные лакированные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пояс парадный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аксельбант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перчатки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кортик;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форма № 2 - летняя (рисунок 42):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фуражка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тужурка и брюки навыпуск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рубашка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галстук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полуботинки кожаные лакированные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пояс парадный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аксельбант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перчатки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кортик;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зимняя (рисунок 43):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шапка из каракуля черного цвета с козырьком;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пальто утепленное черного цвета с воротником из каракуля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тужурка и брюки навыпуск черного цвета; рубашка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галстук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полусапожки кожаные утепленные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пояс парадный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аксельбант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перчатки утепленные (кожаные) белого цвета; кашне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кортик.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Парадную форму одежды № 1 и 2 разрешается носить при повседневной форме одежды, при этом погоны на тужурке - белого цвета.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27. Повседневная форма одежда для строя: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летняя (рисунок 44):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фуражка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тужурка и брюки навыпуск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рубашка кремового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галстук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полуботинки (ботинки) кожаные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зимняя (рисунок 45):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шапка из каракуля черного цвета с козырьком;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куртка зимняя черного цвета с воротником из каракуля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тужурка и брюки навыпуск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рубашка кремового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полусапожки кожаные утепленные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перчатки утепленные (кожаные)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кашне черного цвета.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28. Повседневная форма одежды вне строя та же, что и повседневная для строя, при повседневной форме одежды вне строя разрешается носить вместо фуражки черного цвета - пилотку черного цвета (рисунок 46), вместо кителя - свитер черного цвета (рисунок 47). При летней повседневной форме одежды в холодную погоду и при зимней повседневной форме одежды в теплую погоду разрешается носить плащ демисезонный черного цвета (рисунок 48).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жаркую погоду вместо фуражки повседневной - кепи черного цвета, вместо рубашки с длинным рукавом - рубашку с коротким рукавом и брюки песочного цвета (рисунок 49).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29. При парадной форме одежды на тужурке носятся знаки отличия и ведомственные нагрудные знаки различия; при повседневной форме одежды на тужурке - орденские ленты и ленты медалей на планках, ведомственные нагрудные знаки различия.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30. Погоны носятся: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на тужурках и пальто, утепленном при парадной форме одежды -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 тужурке черного цвета, куртке зимней, плаще демисезонном, свитере при повседневной форме одежды -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на тужурке белого цвета при повседневной форме одежды -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на рубашке белого цвета -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на рубашке кремового цвета - кремового цвета.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и рисунки образцов военной формы одежды</w:t>
      </w:r>
      <w:r>
        <w:br/>
      </w:r>
      <w:r>
        <w:rPr>
          <w:rFonts w:ascii="Times New Roman"/>
          <w:b/>
          <w:i w:val="false"/>
          <w:color w:val="000000"/>
        </w:rPr>
        <w:t>
старшего и младшего офицерского составов, сержантов (старшин)</w:t>
      </w:r>
      <w:r>
        <w:br/>
      </w:r>
      <w:r>
        <w:rPr>
          <w:rFonts w:ascii="Times New Roman"/>
          <w:b/>
          <w:i w:val="false"/>
          <w:color w:val="000000"/>
        </w:rPr>
        <w:t>
и солдат (матросов), проходящих воинскую службу по контракту</w:t>
      </w:r>
      <w:r>
        <w:br/>
      </w:r>
      <w:r>
        <w:rPr>
          <w:rFonts w:ascii="Times New Roman"/>
          <w:b/>
          <w:i w:val="false"/>
          <w:color w:val="000000"/>
        </w:rPr>
        <w:t>
(кроме военнослужащих-женщин) §1. Вооруженные Силы, другие войска и воинские формирования</w:t>
      </w:r>
      <w:r>
        <w:br/>
      </w:r>
      <w:r>
        <w:rPr>
          <w:rFonts w:ascii="Times New Roman"/>
          <w:b/>
          <w:i w:val="false"/>
          <w:color w:val="000000"/>
        </w:rPr>
        <w:t>
Республики Казахстан (кроме Военно-морских сил, частей морской</w:t>
      </w:r>
      <w:r>
        <w:br/>
      </w:r>
      <w:r>
        <w:rPr>
          <w:rFonts w:ascii="Times New Roman"/>
          <w:b/>
          <w:i w:val="false"/>
          <w:color w:val="000000"/>
        </w:rPr>
        <w:t>
пехоты, морских частей Пограничной службы Комитета</w:t>
      </w:r>
      <w:r>
        <w:br/>
      </w:r>
      <w:r>
        <w:rPr>
          <w:rFonts w:ascii="Times New Roman"/>
          <w:b/>
          <w:i w:val="false"/>
          <w:color w:val="000000"/>
        </w:rPr>
        <w:t>
национальной безопасности, военной полиции)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31. Парадная форма одежды для строя: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летняя (рисунок 50):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фуражка цвета темной полыни с кантом;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мундир и брюки навыпуск цвета темной полыни с кантами;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рубашка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галстук цвета темной полыни;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пояс парадный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аксельбант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полуботинки кожаные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перчатки белого цвета.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Пограничной службе Комитета национальной безопасности фуражка светло-зеленого цвета, цвет околыша согласно приложению 1.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Республиканской гвардии фуражка цвета темной полыни, цвет околыша согласно приложению 1.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Силах воздушной обороны фуражка, мундир и брюки навыпуск, галстук - темно-синего цвета (рисунок 52);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зимняя (рисунок 51):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шапка-ушанка меховая цвета темной полыни (у полковников - шапка из каракуля серого цвета с козырьком);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пальто утепленное цвета темной полыни с меховым воротником цвета темной полыни (у полковников - воротник из каракуля серого цвета);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мундир и брюки навыпуск цвета темной полыни с кантами;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рубашка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галстук цвета темной полыни;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пояс парадный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аксельбант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полусапожки кожаные утепленные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перчатки утепленные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кашне белого цвета.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Силах воздушной обороны пальто утепленное мундир и брюки навыпуск, галстук - темно-синего цвета (рисунок 53).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32. Парадная форма одежды вне строя та же, что и парадная для строя, но без аксельбанта, пояса парадного, перчаток (утепленных) и кашне белого цвета. Вместо перчаток утепленных белого цвета - перчатки, утепленные черного цвета (рисунки 54, 55, 56, 57). У полковников мундир светло-серого цвета (рисунки 58, 59, 60, 61).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33. Особо парадная форма одежды: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летняя (рисунок 62):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фуражка цвета морской волны с бирюзовым околышем;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мундир (воротник - стойка)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брюки в сапоги цвета морской волны с кантами;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сапоги хромовые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пояс парадный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аксельбант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перчатки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зимняя (рисунок 63):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шапка-ушанка из каракуля серого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шинель стального цвета с воротником из каракуля серого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свитер шерстяной стального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брюки в сапоги цвета морской волны с кантами;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рубашка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галстук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сапоги хромовые утепленные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аксельбант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пояс парадный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перчатки утепленные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кашне белого цвета.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34. Повседневная форма одежды для строя: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летняя (рисунок 64):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берет цвета темной полыни (у полковников - фуражка цвета темной полыни с кантом);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китель и брюки навыпуск цвета темной полыни с кантами;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рубашка цвета светлой полыни;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галстук цвета темной полыни;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полуботинки кожаные черного цвета.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Силах воздушной обороны берет (фуражка), китель и брюки навыпуск, галстук - темно-синего цвета, рубашка - светло-синего цвета (рисунок 66);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зимняя (рисунок 65):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шапка-ушанка меховая цвета темной полыни (у полковников - шапка из каракуля серого цвета с козырьком);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куртка зимняя цвета темной полыни с меховым воротником цвета темной полыни (у полковников - воротник из каракуля серого цвета);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китель и брюки навыпуск цвета темной полыни с кантами;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рубашка цвета светлой полыни;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галстук цвета темной полыни;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полусапожки кожаные утепленные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перчатки утепленные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кашне цвета темной полыни.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Силах воздушной обороны куртка зимняя, китель и брюки навыпуск, галстук и кашне - темно-синего цвета, рубашка - светло-синего цвета (рисунок 67).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Пограничной службе Комитета национальной безопасности фуражка светло-зеленого цвета, цвет околыша согласно приложению 1.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Республиканской гвардии фуражка цвета темной полыни, цвет околыша согласно приложению 1.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35. Повседневная форма одежды вне строя та же, что и повседневная для строя, при повседневной форме одежды вне строя вместо кителя разрешается носить свитер цвета темной полыни (рисунки 68, 72). В жаркую погоду вместо берета разрешается носить кепи, вместо рубашки с длинным рукавом - рубашку с коротким рукавом (рисунки 70, 71).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зимней повседневной форме одежды разрешается носить вне строя в теплую погоду вместо шапки-ушанки меховой цвета темной полыни - берет установленного цвета.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летней повседневной форме одежды в холодную погоду и при зимней повседневной форме одежды в теплую погоду разрешается носить плащ демисезонный цвета темной полыни (рисунок 69). В Силах воздушной обороны плащ демисезонный - темно-синего цвета (рисунок 73).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36. Полевая форма одежды: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летняя (рисунок 74):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фуражка полевая камуфляжной расцветки;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футболка однотонного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полевые куртка и брюки прямого покроя камуфляжной расцветки;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ремень полевой;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ботинки кожаные с высокими берцами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зимняя (рисунок 75):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шапка-ушанка меховая цвета темной полыни (у полковников - шапка из каракуля серого цвета с козырьком);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футболка однотонного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полевые куртка и брюки прямого покроя камуфляжной расцветки;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полевые утепленные куртка и брюки прямого покроя камуфляжной расцветки;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ремень полевой;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ботинки кожаные с высокими берцами утепленные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перчатки утепленные черного цвета.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Аэромобильных войсках, в частях специального назначения вместо полевых летних и полевых утепленных курток и брюк камуфляжной расцветки - десантные летние и десантные утепленные куртки и брюки камуфляжной расцветки, вместо футболки - тельняшка с рукавами и без рукавов установленного цвета (рисунки 76, 77). В Аэромобильных войсках, в частях специального назначения Вооруженных Сил, в других войсках и воинских формированиях при летней полевой форме одежды вместо фуражки полевой и в теплую погоду при зимней полевой форме одежды вместо шапки-ушанки разрешается носить берет установленного цвета (рисунки 78, 79).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зимней полевой форме одежды вместо шапки-ушанки разрешается носить шапку шерстяную (рисунок 80).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37. При парадной форме одежды для строя на мундире носятся знаки отличия и ведомственные нагрудные знаки различия, при парадной форме одежды вне строя на мундире и повседневной форме одежды на кителе - орденские ленты и ленты медалей на планках, ведомственные нагрудные знаки различия.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38. Погоны носятся: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на шинели и мундире особо парадной формы одежды - бирюзового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 других видах формы одежды: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пальто, утепленном и мундире -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куртке зимней, плаще демисезонном, свитере цвета темной полыни (темно-синего цвета) - цвета темной полыни (темно-синего цвета);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рубашке белого цвета -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рубашке цвета светлой полыни (светло-синего цвета) - цвета светлой полыни (светло-синего цвета).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39. Петлицы носятся на летних куртках полевых - камуфляжной расцветки.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40. Нашивки по воинскому званию нашиваются на зимних куртках полевых - камуфляжной расцветки.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§ 2. Военно-морские силы, части морской пехоты, морские части</w:t>
      </w:r>
      <w:r>
        <w:br/>
      </w:r>
      <w:r>
        <w:rPr>
          <w:rFonts w:ascii="Times New Roman"/>
          <w:b/>
          <w:i w:val="false"/>
          <w:color w:val="000000"/>
        </w:rPr>
        <w:t>
Пограничной службы Комитета национальной безопасности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41. Парадная форма одежды: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форма № 1 - летняя (рисунок 81):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фуражка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тужурка и брюки на выпуск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рубашка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галстук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полуботинки кожаные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пояс парадный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аксельбант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перчатки белого цвета; кортик;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форма № 2 - летняя (только для офицеров, старшин и матросов, проходящих воинскую службу по контракту Военно-морских сил, морских частей Пограничной службы Комитета национальной безопасности) (рисунок 82):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фуражка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тужурка и брюки навыпуск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рубашка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галстук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полуботинки (ботинки) кожаные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пояс парадный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аксельбант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перчатки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кортик;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форма № 2 - летняя (только для офицеров, старшин и матросов, проходящих воинскую службу по контракту частей морской пехоты) (рисунок 84):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берет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тельняшка установленного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куртка и брюки прямого покроя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ботинки с высокими берцами кожаные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пояс парадный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аксельбант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перчатки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зимняя (только для офицеров, старшин и матросов, проходящих воинскую службу по контракту Военно-морских сил, морских частей Пограничной службы Комитета национальной безопасности) (рисунок 83):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шапка-ушанка меховая черного цвета (у капитанов 1 ранга и полковников - шапка из каракуля черного цвета с козырьком);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пальто утепленное черного цвета с меховым воротником черного цвета (у капитанов 1 ранга и полковников - воротник из каракуля черного цвета);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тужурка и брюки навыпуск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рубашка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галстук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полусапожки кожаные утепленные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пояс парадный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аксельбант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перчатки утепленные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кашне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кортик;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зимняя (только для офицеров, старшин и матросов, проходящих воинскую службу по контракту частей морской пехоты) (рисунок 85):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шапка-ушанка меховая черного цвета (у полковников - шапка из каракуля черного цвета с козырьком);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тельняшка установленного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куртка и брюки прямого покроя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утепленные куртка и брюки прямого покроя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ботинки кожаные с высокими берцами утепленные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пояс парадный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аксельбант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перчатки утепленные белого цвета.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Парадную форму одежды № 1 и 2 разрешается носить при повседневной форме одежды, при этом погоны на тужурке - белого цвета.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42. Повседневная форма одежда для строя: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летняя (рисунок 86):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пилотка черного цвета (у капитанов 1 ранга и полковников - фуражка черного цвета);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тужурка и брюки навыпуск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рубашка кремового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галстук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полуботинки (ботинки) кожаные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зимняя (рисунок 87):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шапка-ушанка меховая черного цвета (у капитанов 1 ранга и полковников - шапка из каракуля черного цвета с козырьком);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куртка зимняя черного цвета меховым воротником черного цвета (у капитанов 1 ранга и полковников - воротник из каракуля черного цвета);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тужурка и брюки навыпуск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рубашка кремового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полусапожки кожаные утепленные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перчатки утепленные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кашне черного цвета.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43. Повседневная форма одежды вне строя та же, что и повседневная для строя, при повседневной форме одежды вне строя вместо тужурки разрешается носить свитер черного цвета (рисунок 88).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жаркую погоду вместо пилотки черного цвета разрешается носить кепи черного цвета, вместо рубашки с длинным рукавом - рубашку с коротким рукавом и брюки песочного цвета (рисунок 89).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теплую погоду при зимней повседневной форме одежды вне строя вместо шапки-ушанки разрешается носить фуражку, вместо куртки зимней - плащ демисезонный черного цвета (рисунок 90).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44. Летняя облегченная форма одежды для ношения в жаркую погоду и при плавании (только для старшин и матросов, проходящих воинскую службу по контракту, и офицеров корабельного состава) (рисунок 91):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кепи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рубашка кремового цвета с короткими рукавами;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тельняшка установленного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брюки навыпуск или короткие синего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сандалеты.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Вместо кепи синего цвета разрешается носить фуражку белого цвета.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45. Полевая форма одежды (только для старшин и матросов, проходящих воинскую службу по контракту и офицеров частей морской пехоты):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летняя (рисунок 76):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фуражка полевая камуфляжной расцветки;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тельняшка установленного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полевые куртка и брюки прямого покроя камуфляжной расцветки;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ремень полевой;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ботинки с высокими берцами кожаные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зимняя (рисунок 77):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шапка-ушанка меховая черного цвета (у полковников - шапка из каракуля черного цвета с козырьком);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тельняшка теплая установленного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полевые куртка и брюки прямого покроя камуфляжной расцветки;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полевые утепленные куртка и брюки прямого покроя камуфляжной расцветки;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ремень полевой;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ботинки кожаные с высокими берцами утепленные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перчатки утепленные черного цвета.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летней полевой форме одежды и в теплую погоду при зимней полевой форме одежды вместо фуражки полевой и шапки-ушанки разрешается носить берет черного цвета (рисунки 78, 79).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зимней полевой форме одежды вместо шапки-ушанки разрешается носить шапку шерстяную (рисунок 80).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46. При парадной форме одежды на тужурке носятся знаки отличия и ведомственные нагрудные знаки различия, при повседневной форме одежды на тужурке - орденские ленты и ленты медалей на планках, ведомственные нагрудные знаки различия.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47. Погоны носятся: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на тужурках и пальто утепленном при парадной форме одежды -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 тужурке черного цвета, плаще демисезонном, куртке зимней и свитере при повседневной форме одежды - черного цвета, в морских частях Пограничной службы Комитета национальной безопасности Республики Казахстан окантовка погон зеленого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на тужурке белого цвета при повседневной форме одежды -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на рубашке белого цвета -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на рубашке кремового цвета - кремового цвета.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48. Петлицы носятся на летних куртках полевых - камуфляжной расцветки.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49. Нашивки по воинскому званию нашиваются на зимних куртках полевых - камуфляжной расцветки.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§ 3. Военная полиция Вооруженных Сил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50. Парадная форма одежды для строя: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летняя (рисунок 92):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фуражка черного цвета с кантом;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мундир и брюки навыпуск черного цвета с кантами;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рубашка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галстук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пояс парадный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аксельбант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полуботинки кожаные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перчатки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зимняя (рисунок 93):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шапка-ушанка меховая черного цвета (у полковников шапка из каракуля черного цвета с козырьком);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пальто утепленное черного цвета с меховым воротником черного цвета (у полковников - воротник из каракуля черного цвета);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мундир и брюки навыпуск черного цвета с кантами;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рубашка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галстук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пояс парадный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аксельбант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полусапожки кожаные утепленные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перчатки утепленные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кашне белого цвета.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51. Парадная форма одежды вне строя та же, что и парадная для строя, но без аксельбанта, пояса парадного, перчаток (утепленных) белого цвета. Вместо перчаток утепленных и кашне белого цвета соответственно перчатки утепленные и кашне черного цвета (рисунки 94, 95), У полковников мундир светло-серого цвета (рисунок 58).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52. Повседневная форма одежды для строя: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летняя (рисунок 96):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берет черного цвета (для полковников - фуражка черного цвета с кантом);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китель и брюки навыпуск черного цвета с кантами; рубашка цвета светлой полыни; галстук черного цвета; полуботинки кожаные черного цвета.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зимняя (рисунок 97):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шапка-ушанка меховая черного цвета (у полковников - шапка из каракуля черного цвета с козырьком);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куртка зимняя черного цвета с меховым воротником черного цвета (у полковников - воротник из каракуля черного цвета);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китель и брюки навыпуск черного цвета с кантами;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рубашка цвета светлой полыни;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галстук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полусапожки кожаные утепленные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перчатки утепленные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кашне черного цвета.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отряде военной полиции по обеспечению режима и безопасности Министерства обороны Республики Казахстан вместо шапки-ушанки - шапка с козырьком, вместо кителя - куртка (свитер) черного цвета, вместо куртки зимней - куртка укороченная с меховым воротником черного цвета и брюки утепленные черного цвета. Дополнительно - амуниция (рисунки 98,99).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53. Повседневная форма одежды вне строя та же, что и повседневная для строя, при повседневной форме одежды вне строя вместо кителя разрешается носить свитер черного цвета (рисунок 100), в жаркую погоду вместо берета - кепи, вместо рубашки с длинными рукавами - рубашку с короткими рукавами (рисунок 101).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летней повседневной форме одежды в холодную погоду и при зимней повседневной форме одежды в теплую погоду разрешается носить плащ демисезонный черного цвета (рисунок 102).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54. Полевая форма одежды: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летняя (рисунок 74):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фуражка полевая камуфляжной расцветки;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футболка однотонного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полевые куртка и брюки прямого покроя камуфляжной расцветки;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ремень полевой;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ботинки с высокими берцами кожаные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зимняя (рисунок 75):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шапка-ушанка меховая черного цвета (у полковников - шапка из каракуля черного цвета с козырьком)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футболка однотонного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полевые куртка и брюки прямого покроя камуфляжной расцветки;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полевые утепленные куртка и брюки прямого покроя камуфляжной расцветки;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ботинки кожаные с высокими берцами утепленные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ремень полевой;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перчатки утепленные черного цвета.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зимней полевой форме одежды вместо шапки-ушанки разрешается носить шапку шерстяную (рисунок 80).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55. При парадной форме одежды для строя на мундире носятся знаки отличия и ведомственные нагрудные знаки различия, при парадной форме одежды вне строя на мундире и повседневной форме одежды на кителе -орденские ленты и ленты медалей на планках, ведомственные нагрудные знаки различия.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56. Погоны носятся: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на пальто утепленном и мундире -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 куртке зимней, плаще демисезонном, кителе, свитере -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на рубашке белого цвета -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на рубашке цвета светлой полыни - цвета светлой полыни.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57. Петлицы носятся на летних куртках полевых - камуфляжной расцветки.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58. Нашивки по воинскому званию нашиваются на зимних куртках полевых - камуфляжной расцветки.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и рисунки образцов военной формы</w:t>
      </w:r>
      <w:r>
        <w:br/>
      </w:r>
      <w:r>
        <w:rPr>
          <w:rFonts w:ascii="Times New Roman"/>
          <w:b/>
          <w:i w:val="false"/>
          <w:color w:val="000000"/>
        </w:rPr>
        <w:t>
одежды военнослужащих-женщин §1. Вооруженные Силы, другие войска и воинские формирования</w:t>
      </w:r>
      <w:r>
        <w:br/>
      </w:r>
      <w:r>
        <w:rPr>
          <w:rFonts w:ascii="Times New Roman"/>
          <w:b/>
          <w:i w:val="false"/>
          <w:color w:val="000000"/>
        </w:rPr>
        <w:t>
Республики Казахстан (кроме Военно-морских сил, частей морской</w:t>
      </w:r>
      <w:r>
        <w:br/>
      </w:r>
      <w:r>
        <w:rPr>
          <w:rFonts w:ascii="Times New Roman"/>
          <w:b/>
          <w:i w:val="false"/>
          <w:color w:val="000000"/>
        </w:rPr>
        <w:t>
пехоты, морских частей Пограничной службы Комитета национальной</w:t>
      </w:r>
      <w:r>
        <w:br/>
      </w:r>
      <w:r>
        <w:rPr>
          <w:rFonts w:ascii="Times New Roman"/>
          <w:b/>
          <w:i w:val="false"/>
          <w:color w:val="000000"/>
        </w:rPr>
        <w:t>
безопасности, военной полиции Вооруженных Сил)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59. Особо парадная форма одежды: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летняя (рисунок 103):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шляпка женская бирюзового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мундир и юбка бирюзового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рубашка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галстук женский бирюзового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сапоги кожаные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парадный пояс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аксельбант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перчатки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зимняя (рисунок 104):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шапка из каракуля серого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пальто утепленное стального цвета с каракулевым воротником серого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мундир и брюки навыпуск бирюзового цвета с кантами;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рубашка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галстук женский бирюзового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сапоги кожаные утепленные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пояс парадный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аксельбант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перчатки утепленные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кашне белого цвета.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60. Парадная форма одежды для строя: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летняя (рисунок 105):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шляпка женская цвета темной полыни;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мундир и брюки навыпуск цвета темной полыни с кантами;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рубашка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галстук женский цвета темной полыни;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туфли кожаные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аксельбант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пояс парадный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перчатки белого цвета.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Силах воздушной обороны шляпка женская, мундир и брюки навыпуск, галстук - темно-синего цвета (рисунок 107);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зимняя (рисунок 106):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шапка-ушанка меховая цвета темной полыни (у полковников - шапка из каракуля серого цвета с козырьком);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пальто утепленное цвета темной полыни с меховым воротником цвета темной полыни (у полковников - воротник из каракуля серого цвета);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мундир и брюки навыпуск цвета темной полыни с кантами;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рубашка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галстук женский цвета темной полыни;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сапоги кожаные утепленные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аксельбант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пояс парадный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перчатки утепленные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кашне белого цвета.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Силах воздушной обороны пальто утепленное, мундир и брюки навыпуск, галстук - темно-синего цвета (рисунок 108).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61. Парадная форма одежды вне строя та же, что и парадная для строя, но без аксельбанта, парадного пояса, перчаток (утепленных) белого цвета. Вместо перчаток утепленных белого цвета соответственно перчатки утепленные черного цвета, вместо брюк - юбка установленного цвета (рисунки 109, 110, 111,112). У полковников - мундир светло-серого цвета (рисунки 113, 114, 115, 116).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62. Повседневная форма одежды для строя: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летняя (рисунок 117):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берет установленного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китель и брюки навыпуск цвета темной полыни с кантами;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рубашка цвета светлой полыни;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галстук женский цвета темной полыни;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туфли кожаные черного цвета.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Силах воздушной обороны берет, китель и брюки навыпуск, галстук - темно-синего цвета, рубашка - светло-синего цвета (рисунок 119);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2) зимняя (рисунок 118):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шапка-ушанка меховая цвета темной полыни (у полковников - шапка из каракуля серого цвета с козырьком);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куртка зимняя цвета темной полыни с меховым воротником цвета темной полыни (у полковников - воротник из каракуля серого цвета);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китель и брюки навыпуск цвета темной полыни с кантами;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рубашка цвета светлой полыни;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галстук женский цвета темной полыни;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сапоги кожаные утепленные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перчатки утепленные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кашне цвета темной полыни.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Силах воздушной обороны куртка зимняя, китель и брюки навыпуск, галстук и кашне - темно-синего цвета, рубашка - светло-синего цвета (рисунок 120).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63. Повседневная форма одежды вне строя та же, что и повседневная для строя, при повседневной форме одежды вне строя вместо брюк разрешается носить юбку цвета темной полыни (рисунок 121).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жаркую погоду при летней повседневной форме одежды вместо рубашки с длинными рукавами разрешается носить рубашку с короткими рукавами, вместо берета - пилотка.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Силах воздушной обороны берет, пилотка, китель и юбка, галстук - темно-синего цвета, рубашка - светло-синего цвета (рисунок 123).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летней повседневной форме одежды в холодную погоду и при зимней повседневной форме одежды в теплую погоду разрешается носить плащ демисезонный установленного цвета (рисунки 122, 124).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повседневной форме одежды вне строя вместо кителя разрешается носить свитер установленного цвета, (рисунки 125, 126).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64. Полевая форма одежды: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летняя (рисунок 74):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фуражка полевая камуфляжной расцветки;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футболка однотонного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полевые куртка и брюки прямого покроя камуфляжной расцветки;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ремень полевой;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ботинки кожаные с высокими берцами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зимняя (рисунок 75):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шапка-ушанка меховая цвета темной полыни;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футболка однотонного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полевые куртка и брюки прямого покроя камуфляжной расцветки; полевые утепленные куртка и брюки прямого покроя камуфляжной расцветки;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ремень полевой;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ботинки кожаные с высокими берцами утепленные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перчатки утепленные черного цвета.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Аэромобильных войсках, частях специального назначения вместо полевых летних и полевых утепленных курток и брюк камуфляжной расцветки - десантные летние и десантные утепленные куртки и брюки камуфляжной расцветки, вместо футболки - тельняшка с рукавами и без рукавов установленного цвета (рисунки 76, 77).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Аэромобильных войсках, частях специального назначения Вооруженных Сил, в других войсках и воинских формированиях при летней полевой форме одежды вместо фуражки полевой и в теплую погоду при зимней полевой форме одежды вместо шапки-ушанки разрешается носить берет установленного цвета (рисунки 78, 79).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зимней полевой форме одежды вместо шапки-ушанки разрешается носить шапку шерстяную (рисунок 80).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65. При парадной форме одежды для строя на мундире носятся знаки отличия и ведомственные нагрудные знаки различия, при парадной форме одежды вне строя на мундире и повседневной форме одежды на кителе -орденские ленты и ленты медалей на планках, ведомственные нагрудные знаки различия.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66. Погоны носятся: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на пальто утепленном и мундире -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 куртке зимней, плаще демисезонном, кителе, свитере цвета темной полыни (темно-синего цвета) - цвета темной полыни (темно-синего цвета);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на рубашке белого цвета -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на рубашке цвета светлой полыни (светло-синего цвета) - цвета светлой полыни (светло-синего цвета);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67. Петлицы носятся на летних куртках полевых - камуфляжной расцветки.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68. Нашивки по воинскому званию нашиваются на зимних куртках полевых - камуфляжной расцветки.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§ 2. Военно-морские силы, части морской пехоты, морские части</w:t>
      </w:r>
      <w:r>
        <w:br/>
      </w:r>
      <w:r>
        <w:rPr>
          <w:rFonts w:ascii="Times New Roman"/>
          <w:b/>
          <w:i w:val="false"/>
          <w:color w:val="000000"/>
        </w:rPr>
        <w:t>
Пограничной службы Комитета национальной безопасности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69. Парадная форма одежды: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форма № 1 - летняя (рисунок 127):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шляпка женская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тужурка и брюки на выпуск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рубашка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галстук женский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туфли кожаные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пояс парадный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аксельбант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перчатки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форма № 2 - летняя (только для военнослужащих-женщин Военно-морских сил, морских частей Пограничной службы Комитета национальной безопасности) (рисунок 128):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шляпка женская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тужурка и брюки навыпуск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рубашка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галстук женский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туфли кожаные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пояс парадный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аксельбант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перчатки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форма № 2 - летняя (только для военнослужащих-женщин частей морской пехоты) (рисунок 129):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берет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тельняшка установленного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куртка и брюки прямого покроя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ботинки с высокими берцами кожаные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пояс парадный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аксельбант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перчатки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зимняя (только для военнослужащих-женщин Военно-морских сил, морских частей Пограничной службы Комитета национальной безопасности) (рисунок 130):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шапка-ушанка меховая черного цвета (у капитанов 1 ранга и полковников - шапка из каракуля черного цвета с козырьком);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пальто утепленное черного цветах меховым воротником черного цвета (у капитанов 1 ранга и полковников - воротник из каракуля черного цвета);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тужурка и брюки навыпуск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рубашка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галстук женский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сапоги кожаные утепленные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пояс парадный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аксельбант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перчатки утепленные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кашне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зимняя (только для военнослужащих-женщин частей морской пехоты) (рисунок 131):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шапка-ушанка меховая черного цвета (у полковников - шапка из каракуля черного цвета с козырьком);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тельняшка установленного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куртка и брюки прямого покроя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утепленные куртка и брюки прямого покроя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ботинки кожаные с высокими берцами утепленные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пояс парадный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аксельбант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кашне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перчатки утепленные белого цвета.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70. Повседневная форма одежды для строя: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летняя (рисунок 132):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пилотка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тужурка и брюки навыпуск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рубашка кремового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галстук женский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туфли кожаные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зимняя (рисунок 133):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шапка-ушанка меховая черного цвета (у капитанов 1 ранга и полковников - шапка из каракуля черного цвета с козырьком);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куртка зимняя черного цвета с меховым воротником черного цвета (у капитанов 1 ранга и полковников - воротник из каракуля черного цвета);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тужурка и брюки навыпуск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рубашка кремового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галстук женский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сапоги кожаные утепленные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перчатки утепленные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кашне черного цвета.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71. Повседневная форма одежды вне строя та же, что и повседневная для строя, при повседневной форме одежды вне строя вместо брюк разрешается носить юбку черного цвета (рисунок 134). В жаркую погоду при летней повседневной форме одежды вместо рубашки с длинными рукавами разрешается носить рубашку с короткими рукавами, вместо берета - пилотку.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повседневной форме одежды вне строя вместо тужурки разрешается носить свитер черного цвета (рисунок 135).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летней повседневной форме одежды в холодную погоду и при зимней повседневной форме одежды в теплую погоду разрешается носить плащ демисезонный черного цвета (рисунок 136).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72. Полевая форма одежды (только для военнослужащих-женщин частей морской пехоты):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летняя (рисунок 76):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фуражка полевая камуфляжной расцветки;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тельняшка установленного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полевые куртка и брюки прямого покроя камуфляжной расцветки;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ремень полевой;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ботинки кожаные с высокими берцами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зимняя (рисунок 77):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шапка-ушанка меховая черного цвета (у полковников - шапка из каракуля черного цвета с козырьком);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тельняшка теплая установленного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полевые куртка и брюки прямого покроя камуфляжной расцветки;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полевые утепленные куртка и брюки прямого покроя камуфляжной расцветки;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ремень полевой;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ботинки кожаные с высокими берцами утепленные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перчатки утепленные черного цвета.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зимней полевой форме одежды вместо шапки-ушанки разрешается носить шапку шерстяную (рисунок 80).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летней полевой форме одежды вместо фуражки полевой и в теплую погоду при зимней полевой форме одежды вместо шапки-ушанки разрешается носить берет черного цвета.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73. При парадной форме одежды на тужурке носятся знаки отличия и ведомственные нагрудные знаки различия; при повседневной форме одежды на тужурке - орденские ленты и ленты медалей на планках, ведомственные нагрудные знаки различия.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74. Погоны носятся: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на тужурке и пальто утепленном при парадной форме одежды -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 тужурке, куртке зимней, плаще демисезонном и свитере при повседневной форме одежды - черного цвета, в морских частях Пограничной службы Комитета национальной безопасности Республики Казахстан окантовка погон зеленого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на рубашке белого цвета -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на рубашке кремового цвета - кремового цвета.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75. Петлицы носятся на летних куртках полевых - камуфляжной расцветки.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76. Нашивки по воинскому званию нашиваются на зимних куртках полевых - камуфляжной расцветки.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§ 3. Военная полиция Вооруженных Сил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77. Парадная форма одежды для строя: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летняя (рисунок 137):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шляпка женская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мундир и брюки навыпуск черного цвета с кантами;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рубашка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галстук женский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туфли кожаные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пояс парадный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аксельбант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перчатки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зимняя (рисунок 138):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шапка-ушанка меховая черного цвета (у полковников - шапка из каракуля черного цвета с козырьком);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пальто утепленное черного цвета с меховым воротником черного цвета (у полковников - воротник из каракуля черного цвета);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мундир и брюки навыпуск черного цвета с кантами;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рубашка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галстук женский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сапоги кожаные утепленные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пояс парадный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аксельбант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перчатки утепленные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кашне белого цвета.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78. Парадная форма одежды вне строя та же, что и парадная для строя, но без аксельбанта, пояса парадного, перчаток (утепленных) белого цвета. Вместо перчаток утепленных белого цвета перчатки утепленные черного цвета, вместо брюк - юбка черного цвета (рисунки 139, 140).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 полковников мундир светло-серого цвета (рисунок 113).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79. Повседневная форма одежды для строя: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летняя (рисунок 141):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берет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китель и брюки навыпуск черного цвета с кантами;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рубашка цвета светлой полыни;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галстук женский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туфли кожаные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зимняя (рисунок 142):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шапка-ушанка меховая черного цвета (у полковников - шапка из каракуля черного цвета с козырьком);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куртка зимняя черного цвета с меховым воротником черного цвета (у полковников - воротник из каракуля черного цвета);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китель и брюки навыпуск черного цвета с кантами;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рубашка цвета светлой полыни;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галстук женский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сапоги кожаные утепленные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перчатки утепленные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кашне черного цвета.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80. Повседневная форма одежды вне строя та же, что и повседневная для строя, при повседневной форме одежды вне строя вместо брюк разрешается носить юбку черного цвета (рисунок 143).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жаркую погоду при летней повседневной форме одежды вместо рубашки с длинными рукавами разрешается носить рубашку с короткими рукавами, вместо берета - пилотку.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повседневной форме одежды вне строя вместо кителя разрешается носить свитер черного цвета, вместо юбки - брюки навыпуск (рисунок 144).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летней повседневной форме одежды в холодную погоду и при зимней повседневной форме одежды в теплую ногоду разрешается носить плащ демисезонный черного цвета (рисунок 145).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81. Полевая форма одежды: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летняя (рисунок 74):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фуражка полевая камуфляжной расцветки;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футболка однотонного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полевые куртка и брюки прямого покроя камуфляжной расцветки;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ремень полевой;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ботинки кожаные с высокими берцами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зимняя (рисунок 75):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шапка-ушанка меховая черного цвета (у полковников - шапка из каракуля черного цвета с козырьком);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футболка однотонного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полевые куртка и брюки прямого покроя камуфляжной расцветки;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полевые утепленные куртка и брюки прямого покроя камуфляжной расцветки;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ремень полевой;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ботинки кожаные с высокими берцами утепленные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перчатки утепленные черного цвета.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зимней полевой форме одежды вместо шапки-ушанки разрешается носить шапку шерстяную (рисунок 80).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82. При парадной форме одежды для строя на мундире носятся знаки отличия и ведомственные нагрудные знаки различия, при повседневной форме одежды вне строя на кителе - орденские ленты и ленты медалей на планках, ведомственные нагрудные знаки различия.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83. Погоны носятся: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на мундире и пальто утепленном -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 куртке зимней, плаще демисезонном, кителе, свитере -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на рубашке белого цвета -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на рубашке цвета светлой полыни - цвета светлой полыни.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84. Петлицы носятся на летних куртках полевых - камуфляжной расцветки.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85. Нашивки по воинскому званию нашиваются на зимних куртках полевых - камуфляжной расцветки.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Описание и рисунки образцов военной формы одежды</w:t>
      </w:r>
      <w:r>
        <w:br/>
      </w:r>
      <w:r>
        <w:rPr>
          <w:rFonts w:ascii="Times New Roman"/>
          <w:b/>
          <w:i w:val="false"/>
          <w:color w:val="000000"/>
        </w:rPr>
        <w:t>
сержантов (старшин) и солдат (матросов), проходящих воинскую</w:t>
      </w:r>
      <w:r>
        <w:br/>
      </w:r>
      <w:r>
        <w:rPr>
          <w:rFonts w:ascii="Times New Roman"/>
          <w:b/>
          <w:i w:val="false"/>
          <w:color w:val="000000"/>
        </w:rPr>
        <w:t>
службу по призыву, курсантов средних и высших военно-учебных</w:t>
      </w:r>
      <w:r>
        <w:br/>
      </w:r>
      <w:r>
        <w:rPr>
          <w:rFonts w:ascii="Times New Roman"/>
          <w:b/>
          <w:i w:val="false"/>
          <w:color w:val="000000"/>
        </w:rPr>
        <w:t>
заведений Вооруженных Сил, других войск и воинских формирований</w:t>
      </w:r>
      <w:r>
        <w:br/>
      </w:r>
      <w:r>
        <w:rPr>
          <w:rFonts w:ascii="Times New Roman"/>
          <w:b/>
          <w:i w:val="false"/>
          <w:color w:val="000000"/>
        </w:rPr>
        <w:t>
Республики Казахстан, воспитанников Кадетского корпуса и</w:t>
      </w:r>
      <w:r>
        <w:br/>
      </w:r>
      <w:r>
        <w:rPr>
          <w:rFonts w:ascii="Times New Roman"/>
          <w:b/>
          <w:i w:val="false"/>
          <w:color w:val="000000"/>
        </w:rPr>
        <w:t>
Республиканской школы "Жас улан" § 1. Вооруженные Силы, другие войска и воинские формирования</w:t>
      </w:r>
      <w:r>
        <w:br/>
      </w:r>
      <w:r>
        <w:rPr>
          <w:rFonts w:ascii="Times New Roman"/>
          <w:b/>
          <w:i w:val="false"/>
          <w:color w:val="000000"/>
        </w:rPr>
        <w:t>
(кроме Военно-морских сил, морских частей Пограничной службы</w:t>
      </w:r>
      <w:r>
        <w:br/>
      </w:r>
      <w:r>
        <w:rPr>
          <w:rFonts w:ascii="Times New Roman"/>
          <w:b/>
          <w:i w:val="false"/>
          <w:color w:val="000000"/>
        </w:rPr>
        <w:t>
Комитета национальной безопасности)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86. Парадная форма одежды курсантов средних и высших военно-учебных заведений Вооруженных Сил, других войск и воинских формирований Республики Казахстан, воспитанников Кадетского корпуса и Республиканской школы "Жас улан":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летняя (рисунки 146, 147):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берет установленного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китель и брюки навыпуск цвета темной полыни;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рубашка цвета светлой полыни;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галстук цвета темной полыни;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ботинки кожаные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аксельбант серебристого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ремень поясной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перчатки белого цвета.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Республиканской школе "Жас улан" берет, китель и брюки цвета морской волны, рубашка белого цвета. Воспитанникам Кадетского корпуса и Республиканской школы "Жас улан" разрешается носить свитер темной полыни, рубашку цвета светлой полыни (рисунки 148, 149). Цвет лампас на брюках согласно приложению 1.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Пограничной службе Комитета национальной безопасности берет светло-зеленого цвета, в Министерстве по чрезвычайным ситуациям берет оранжевого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зимняя (рисунки 150, 151):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шапка-ушанка с козырьком меховая цвета темной полыни;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пальто утепленное цвета темной полыни с меховым воротником цвета темной полыни;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китель и брюки навыпуск цвета темной полыни;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рубашка цвета светлой полыни;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галстук цвета темной полыни;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ботинки кожаные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аксельбант серебристого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ремень поясной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перчатки утепленные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кашне цвета темной полыни.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Республиканской школе "Жас улан" вместо ботинок кожаных черного цвета - ботинки кожаные утепленные черного цвета, вместо кашне цвета темной полыни - кашне белого цвета.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87. Парадная форма одежды сержантов (старшин) и солдат (матросов), проходящих воинскую службу по призыву: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летняя (рисунок 152):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фуражка камуфляжной расцветки;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куртка и брюки прямого покроя камуфляжной расцветки;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футболка однотонного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ботинки кожаные с высокими берцами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аксельбант серебристого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ремень поясной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перчатки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зимняя (рисунок 153):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шапка-ушанка меховая цвета темной полыни;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утепленные куртка и брюки прямого покроя камуфляжной расцветки;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куртка и брюки прямого покроя камуфляжной расцветки;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футболка однотонного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ботинки кожаные с высокими берцами утепленные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аксельбант серебристого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ремень поясной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перчатки утепленные белого цвета.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Аэромобильных войсках вместо фуражки камуфляжной расцветки разрешается носить берет голубого цвета, вместо летних и утепленных курток и брюк камуфляжной расцветки - десантные летние и десантные утепленные куртки и брюки камуфляжной расцветки, вместо футболки - тельняшка с рукавами и без рукавов установленного цвета (рисунок 154). В частях морской пехоты берет, летние и утепленные куртки и брюки черного цвета (рисунки 155, 156).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88. Особо парадная форма одежды для рядового состава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Республиканской гвардии: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летняя (рисунок 157):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фуражка цвета морской волны с бирюзовым околышем;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мундир (воротник-стойка) и брюки в сапоги цвета морской волны с кантами;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сапоги хромовые черного цвета; пояс парадный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аксельбант золотистого цвета; перчатки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зимняя (рисунок 158):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шапка-ушанка из каракуля серого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шинель стального цвета с воротником из каракуля серого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свитер шерстяной стального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брюки в сапоги цвета морской волны с кантами;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рубашка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галстук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сапоги хромовые утепленные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аксельбант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пояс парадный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перчатки утепленные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кашне белого цвета.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89. Полевая форма одежды сержантов (старшин) и солдат (матросов), проходящих воинскую службу по призыву, курсантов средних и высших военно-учебных заведений Вооруженных Сил, других войск и воинских формирований Республики Казахстан, воспитанников Кадетского корпуса и Республиканской школы "Жас улан":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летняя (рисунок 74):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фуражка полевая камуфляжной расцветки;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футболка однотонного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полевые куртка и брюки прямого покроя камуфляжной расцветки;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ботинки кожаные с высокими берцами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ремень полевой;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зимняя (рисунок 75):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шапка-ушанка меховая цвета темной полыни (у курсантов, воспитанников Кадетского корпуса и Республиканской школы "Жас улан" - шапка-ушанка с козырьком);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футболка однотонного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полевые куртка и брюки прямого покроя камуфляжной расцветки;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полевые утепленные куртка и брюки прямого покроя камуфляжной расцветки;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ботинки кожаные с высокими берцами утепленные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ремень полевой;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перчатки утепленные черного цвета.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Аэромобильных войсках, частях морской пехоты вместо полевых летних и полевых утепленных курток и брюк камуфляжной расцветки - десантные летние и десантные утепленные куртки и брюки камуфляжной расцветки, вместо футболки - тельняшка с рукавами и без рукавов установленного цвета (рисунки 76, 77). В Аэромобильных войсках, частях морской пехоты Вооруженных Сил, в других войсках и воинских формированиях при летней полевой форме одежды вместо фуражки полевой и в теплую погоду при зимней полевой форме одежды вместо шапки-ушанки разрешается носить берет установленного цвета (рисунки 78,79).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зимней полевой форме одежды вместо шапки-ушанки разрешается носить шапку шерстяную (рисунок 80).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Пограничной службе Комитета национальной безопасности вместо фуражки полевой разрешается носить фуражку светло-зеленого цвета, цвет околыша согласно приложению 1.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90. Рабочая форма одежды: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летняя (рисунок 159):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фуражка полевая защитного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куртка и брюки защитного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футболка однотонного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ботинки кожаные с высокими берцами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зимняя (рисунок 160):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шапка-ушанка меховая цвета темной полыни (у курсантов, воспитанников Кадетского корпуса и Республиканской школы "Жас улан" - шапка-ушанка с козырьком);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куртка и брюки защитного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футболка однотонного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куртка и брюки утепленные защитного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ботинки кожаные с высокими берцами утепленные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перчатки или рукавицы утепленные.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зимней рабочей форме одежды вместо шапки-ушанки меховой разрешается носить шапку шерстяную.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91. Погоны носятся: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на шинели и мундире особо парадной формы одежды - бирюзового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 обмундировании курсантов средних и высших военно-учебных заведений, воспитанников Кадетского корпуса: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пальто, кителе, свитере - цвета темной полыни;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рубашках цвета светлой полыни - цвета светлой полыни;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куртках полевых (десантных) - камуфляжной расцветки;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куртках рабочих - защитного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на обмундировании воспитанников Республиканской школы "Жас улан":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пальто и мундире -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рубашке белого цвета -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свитере - цвета темной полыни;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рубашках цвета светлой полыни - цвета светлой полыни;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куртках рабочих - защитного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на парадном обмундировании сержантов и солдат, проходящих воинскую службу по призыву -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на куртках парадных камуфляжной расцветки (десантных) - золотистого цвета.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92. Петлицы носятся на летних куртках полевых - камуфляжной расцветки.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93. Нашивки по воинскому званию нашиваются на зимних куртках полевых - камуфляжной расцветки.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§ 2. Военно-морские силы, морские части Пограничной службы</w:t>
      </w:r>
      <w:r>
        <w:br/>
      </w:r>
      <w:r>
        <w:rPr>
          <w:rFonts w:ascii="Times New Roman"/>
          <w:b/>
          <w:i w:val="false"/>
          <w:color w:val="000000"/>
        </w:rPr>
        <w:t>
Комитета национальной безопасности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94. Парадная форма одежды: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летняя (рисунок 161): фуражка-бескозырка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форменная верхняя рубаха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брюки навыпуск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тельняшка установленного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аксельбант серебристого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ботинки кожаные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ремень поясной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перчатки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зимняя (рисунок 162):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шапка-ушанка меховая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пальто утепленное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галстук шерстяной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форменная фланелевая блуза синего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брюки навыпуск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тельняшка теплая установленного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аксельбант серебристого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ботинки кожаные утепленные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ремень поясной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перчатки утепленные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95. Повседневная форма одежды: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летняя (рисунок 163):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фуражка-бескозырка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форменная верхняя рубаха синего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брюки навыпуск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тельняшка установленного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ботинки кожаные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ремень поясной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зимняя (рисунок 164):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шапка-ушанка меховая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бушлат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галстук шерстяной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форменная фланелевая блуза синего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брюки навыпуск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тельняшка теплая установленного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ботинки кожаные утепленные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ремень поясной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перчатки утепленные черного цвета.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повседневной форме одежды вместо бушлата разрешается носить пальто утепленное черного цвета.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96. Летняя облегченная форма одежды для ношения в жаркую погоду и при плавании (только для старшин и матросов корабельного состава, проходящих воинскую службу по призыву) (рисунок 165):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кепи синего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куртка с короткими рукавами синего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тельняшка установленного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брюки короткие синего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сандалеты.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97. Рабочая форма одежды: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летняя (рисунок 166):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пилотка синего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платье рабочее (рубаха и брюки) синего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тельняшка установленного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ботинки кожаные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ремень поясной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зимняя (рисунок 167):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шапка-ушанка меховая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куртка и брюки утепленные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галстук шерстяной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платье рабочее (рубаха и брюки) синего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тельняшка теплая установленного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ботинки кожаные утепленные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ремень поясной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перчатки или рукавицы утепленные черного цвета.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98. При парадной форме одежды для строя на форменной верхней рубахе и форменной фланелевой блузе носятся знаки отличия и ведомственные нагрудные знаки различия; при повседневной форме одежды на форменной верхней рубахе и форменной фланелевой блузе - орденские ленты и ленты медалей на планках, ведомственные нагрудные знаки различия.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99. Погоны носятся на пальто, бушлате - черного цвета.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100. Погончики носятся: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на форменной верхней рубахе белого цвета -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 форменной верхней рубахе синего цвета - синего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на форменной фланелевой блузе - синего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на куртке рабочей - синего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на куртке с короткими рукавами синего цвета - синего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на платье рабочем - синего цвета.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6. Описание и рисунки образцов военной формы одежды</w:t>
      </w:r>
      <w:r>
        <w:br/>
      </w:r>
      <w:r>
        <w:rPr>
          <w:rFonts w:ascii="Times New Roman"/>
          <w:b/>
          <w:i w:val="false"/>
          <w:color w:val="000000"/>
        </w:rPr>
        <w:t>
военнослужащих почетного караула Вооруженных Сил, других</w:t>
      </w:r>
      <w:r>
        <w:br/>
      </w:r>
      <w:r>
        <w:rPr>
          <w:rFonts w:ascii="Times New Roman"/>
          <w:b/>
          <w:i w:val="false"/>
          <w:color w:val="000000"/>
        </w:rPr>
        <w:t>
войск и воинских формирований Республики Казахстан § 1. Вооруженные Силы, другие войска и воинские формирования</w:t>
      </w:r>
      <w:r>
        <w:br/>
      </w:r>
      <w:r>
        <w:rPr>
          <w:rFonts w:ascii="Times New Roman"/>
          <w:b/>
          <w:i w:val="false"/>
          <w:color w:val="000000"/>
        </w:rPr>
        <w:t>
(кроме Военно-морских сил, частей морской пехоты, морских</w:t>
      </w:r>
      <w:r>
        <w:br/>
      </w:r>
      <w:r>
        <w:rPr>
          <w:rFonts w:ascii="Times New Roman"/>
          <w:b/>
          <w:i w:val="false"/>
          <w:color w:val="000000"/>
        </w:rPr>
        <w:t>
частей Пограничной службы Комитета национальной безопасности)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101. Парадная форма одежды: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летняя (рисунок 168):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фуражка цвета темной полыни с кантом;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мундир и брюки в сапоги цвета темной полыни с кантами;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рубашка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галстук цвета темной полыни;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пояс парадный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аксельбант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сапоги кожаные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перчатки белого цвета.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Пограничной службе Комитета национальной безопасности фуражка светло-зеленого цвета, цвет околыша согласно приложению 1.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Силах воздушной обороны Вооруженных Сил фуражка, мундир и брюки, галстук - синего цвета (рисунок 169);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зимняя (рисунок 170):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шапка-ушанка из каракуля серого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пальто утепленное цвета темной полыни с воротником из каракуля серого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мундир и брюки в сапоги цвета темной полыни с кантами;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рубашка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галстук цвета темной полыни;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пояс парадный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аксельбант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сапоги кожаные утепленные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перчатки утепленные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кашне белого цвета.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Силах воздушной обороны Вооруженных Сил пальто, мундир и брюки, галстук - темно-синего цвета (рисунок 171).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102. Погоны носятся: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на пальто, мундире -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 рубашке - белого цвета.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§ 2. Военно-морские силы, части морской пехоты, морские части</w:t>
      </w:r>
      <w:r>
        <w:br/>
      </w:r>
      <w:r>
        <w:rPr>
          <w:rFonts w:ascii="Times New Roman"/>
          <w:b/>
          <w:i w:val="false"/>
          <w:color w:val="000000"/>
        </w:rPr>
        <w:t>
Пограничной службы Комитета национальной безопасности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103. Парадная форма одежды для офицерского состава: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летняя (рисунок 172):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фуражка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тужурка белого цвета и брюки навыпуск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рубашка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галстук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полуботинки кожаные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пояс парадный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аксельбант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перчатки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зимняя (рисунок 173):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шапка-ушанка из каракуля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пальто утепленное черного цвета с воротником из каракуля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тужурка белого цвета и брюки навыпуск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рубашка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галстук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полусапожки кожаные утепленные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пояс парадный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аксельбант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перчатки утепленные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кашне белого цвета.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104. Парадная форма одежды для рядового состава: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летняя (рисунок 174):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фуражка-бескозырка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форменная фланелевая рубаха белого цвета и брюки навыпуск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тельняшка установленного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аксельбант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ботинки кожаные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пояс парадный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перчатки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зимняя (рисунок 175):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шапка-ушанка из каракуля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пальто утепленное черного цвета с воротником из каракуля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галстук шерстяной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форменная фланелевая блуза синего цвета и брюки навыпуск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тельняшка теплая установленного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аксельбант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ботинки кожаные утепленные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пояс парадный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перчатки утепленные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кашне белого цвета.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105. Погоны носятся: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на пальто, тужурке -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 рубашке белого цвета - белого цвета.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106. Погончики носятся: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на форменной верхней рубахе -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 форменной фланелевой блузе - синего цвета.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7. Описание и рисунки образцов военной формы одежды</w:t>
      </w:r>
      <w:r>
        <w:br/>
      </w:r>
      <w:r>
        <w:rPr>
          <w:rFonts w:ascii="Times New Roman"/>
          <w:b/>
          <w:i w:val="false"/>
          <w:color w:val="000000"/>
        </w:rPr>
        <w:t>
военных дирижеров и военнослужащих духового оркестра</w:t>
      </w:r>
      <w:r>
        <w:br/>
      </w:r>
      <w:r>
        <w:rPr>
          <w:rFonts w:ascii="Times New Roman"/>
          <w:b/>
          <w:i w:val="false"/>
          <w:color w:val="000000"/>
        </w:rPr>
        <w:t>
Вооруженных Сил, других войск и воинских формирований</w:t>
      </w:r>
      <w:r>
        <w:br/>
      </w:r>
      <w:r>
        <w:rPr>
          <w:rFonts w:ascii="Times New Roman"/>
          <w:b/>
          <w:i w:val="false"/>
          <w:color w:val="000000"/>
        </w:rPr>
        <w:t>
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107. Особо парадная форма одежды: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форма № 1 - летняя для военных дирижеров (рисунок 176):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фуражка белого цвета с бирюзовым околышем;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мундир (воротник-стойка) и брюки навыпуск белого цвета с кантами;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полуботинки кожаные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пояс парадный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аксельбант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перчатки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форма № 2 - летняя для военных дирижеров и военнослужащих духового оркестра (рисунок 177):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фуражка цвета морской волны с бирюзовым околышем;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мундир (воротник-стойка) и брюки навыпуск цвета морской волны с кантами;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полуботинки кожаные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пояс парадный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аксельбант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перчатки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зимняя для военных дирижеров и военнослужащих духового оркестра (рисунок 178):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шапка-ушанка из каракуля серого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шинель стального цвета с воротником из каракуля серого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свитер шерстяной стального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брюки навыпуск цвета морской волны с кантами;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рубашка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галстук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полусапожки кожаные утепленные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аксельбант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пояс парадный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перчатки утепленные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кашне белого цвета.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108. Парадная форма одежды: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форма № 1 - летняя для военных дирижеров (рисунок 179):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фуражка белого цвета с околышем цвета морской волны с кантом;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мундир и брюки навыпуск белого цвета с кантами;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рубашка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галстук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пояс парадный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аксельбант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полуботинки кожаные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перчатки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форма № 2 - летняя для военных дирижеров и военнослужащих духового оркестра (рисунок 180):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фуражка цвета морской волны с кантом;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мундир и брюки навыпуск цвета морской волны с кантами;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рубашка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галстук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пояс парадный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аксельбант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полуботинки кожаные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перчатки белого цвета.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Пограничной службе Комитета национальной безопасности фуражка светло-зеленого цвета, цвет околыша согласно приложению 1;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форма № 1 -зимняя для военных дирижеров (рисунок 181):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шапка-ушанка из каракуля серого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пальто утепленное стального цвета с воротником из каракуля серого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мундир и брюки навыпуск цвета морской волны с кантами;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рубашка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галстук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пояс парадный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аксельбант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полусапожки кожаные утепленные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перчатки утепленные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кашне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форма № 2 - зимняя для военных дирижеров и военнослужащих духового оркестра (рисунок 182):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шапка-ушанка из каракуля серого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пальто утепленное цвета темной полыни с воротником из каракуля серого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мундир и брюки навыпуск цвета морской волны с кантами;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рубашка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галстук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пояс парадный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аксельбант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полусапожки кожаные утепленные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перчатки утепленные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кашне белого цвета.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109. Погоны носятся: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на особо парадной форме одежды: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мундире белого цвета, на шинели стального цвета и мундире цвета морской волны - бирюзового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 других формах одежды: на мундире белого цвета - белого цвета, на пальто, мундире - золотистого цвета, на рубашке белого цвета - белого цвета.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III. Описание и рисунки образцов знаков различия военнослужащих</w:t>
      </w:r>
      <w:r>
        <w:br/>
      </w:r>
      <w:r>
        <w:rPr>
          <w:rFonts w:ascii="Times New Roman"/>
          <w:b/>
          <w:i w:val="false"/>
          <w:color w:val="000000"/>
        </w:rPr>
        <w:t>
Вооруженных Сил, других войск и воинских формирований</w:t>
      </w:r>
      <w:r>
        <w:br/>
      </w:r>
      <w:r>
        <w:rPr>
          <w:rFonts w:ascii="Times New Roman"/>
          <w:b/>
          <w:i w:val="false"/>
          <w:color w:val="000000"/>
        </w:rPr>
        <w:t>
Республики Казахстан Глава 8. Описание и рисунки образцов погон и погончиков</w:t>
      </w:r>
      <w:r>
        <w:br/>
      </w:r>
      <w:r>
        <w:rPr>
          <w:rFonts w:ascii="Times New Roman"/>
          <w:b/>
          <w:i w:val="false"/>
          <w:color w:val="000000"/>
        </w:rPr>
        <w:t>
военнослужащих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110. Погоны, петлицы и погончики подразделяются: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 предназначению - для особо-парадного, парадного, повседневного, полевого и рабочего обмундирования;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 способу крепления - нашивные, съемные (на муфтах).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111. Размеры погон и погончиков: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погон нашивной и съемный - длина 10,0-16,0 см, ширина 5,0 см;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погоны съемные (на муфтах) - длина 10,0-13,0 см, ширина по нижнему краю 5,5 см, по верхнему краю - 5,0 см;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погончики - длина 5,0 см, ширина 5,0 см.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112. На поле парадных погон размещается изображение национального узора золотистого цвета, на поле повседневных погон - в золотистой окантовке.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113. Поле погон военнослужащих с окантовкой. Ширина окантовки - 2 мм. Расстояние от края погон до края окантовки - 2 мм.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114. На погонах в нижней части размещаются 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Верховного Главнокомандующего Вооруженными Силами Республики Казахстан - вышитый позолоченной мишурой и шелком парящий орел золотистого цвета, расстояние от нижнего края погона до нижнего края орла 8 мм;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высшего офицерского состава - вышитый позолоченной мишурой парящий орел золотистого цвета, расстояние от нижнего края погона до нижнего края орла 8 мм;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старшего офицерского состава - две поперечные полосы шириной 5 мм, расстояние от нижнего края погона до нижнего края полосы - 8 мм, расстояние между полосами - 2 мм, цвет полос по цвету окантовки;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младшего офицерского состава - одна поперечная полоса шириной 5 мм, расстояние от нижнего края погона до нижнего края полосы - 8 мм, цвет полосы по цвету окантовки;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сержантов (старшин), солдат (матросов), проходящих воинскую службу по контракту и по призыву, курсантов средних и высших военно-учебных заведений соответственно воинскому званию размещаются: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вшитые или металлические поперечные нашивки;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вшитые или металлические поперечные нашивки и буквы (якорь).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Нашивки в форме угольника, расположенные вершиной на продольной осевой линии погона, углом вверх. Ширина широкой нашивки - 15 мм, ширина узкой нашивки - 7 мм, длина нашивок - 30 мм, расстояние между нашивками -2 мм, расстояние от нижнего края погона (кроме погончиков) до нижнего края нашивок - 8 мм.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Высота букв (якоря) - 20 мм, расстояние от нижнего края погона (кроме погончиков) до нижнего края букв (якоря) - 8 мм. В случае использования букв (якоря) совместно с нашивками расстояние от верхнего края буквы (якоря) до нижнего края нашивок - 2 мм.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Нашивки и якоря на погончиках аналогичны погонам, расстояние от нижнего края погончика до нижнего края нашивок и якоря - 5 мм. В случае использования якоря вместе с нашивками он крепится поверх нашивок.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115. Расцветка полосок, окантовок, полей и нашивок на погонах военнослужащих Вооруженных Сил, других войск и воинских формирований Республики Казахстан согласно приложению 2.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116. На погонах Верховного Главнокомандующего Вооруженными Силами Республики Казахстан размещается на продольной осевой линии по центру погона - вышитое позолоченной мишурой и шелком золотистого цвета изображение Государственного герба Республики Казахстан (диаметр - 35 мм), расстояние от нижнего края погона до центра Герба - 60 мм (рисунок 183).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117. На погонах высшего офицерского состава (кроме адмиралов) соответственно воинскому званию размещаются вышитые позолоченной мишурой на продольной осевой линии погона звезды золотистого цвета, с окантовкой красного цвета (в авиации и Аэромобильных войсках - с окантовкой голубого цвета) или без нее, расстояние от нижнего края погона до центра звезды 30 мм (у воинского звания "генерал-майор" - 55 мм), между центрами звезд вдоль погон - 25 мм. Диаметр вышитых звезд - 22 мм (рисунок 184).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погонах адмиралов соответственно воинскому званию размещаются вышитые позолоченной мишурой на продольной осевой линии погона звезды золотистого цвета, наложенные на лучи серого или черного цвета, с якорями золотистого цвета, находящимися на пятиугольниках черного цвета в центре звезд. Погоны с окантовкой желтого или черного цвета, расстояние от нижнего края погона до центра первой звезды 30 мм (у воинского звания "контр-адмирал" - 5 5 мм), между центрами звезд вдоль погон - 25 мм.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118. На погонах старшего офицерского состава размещаются металлические звезды золотистого цвета, диаметр звезд - 20 мм (рисунки 185, 186,187).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Звезды соответственно воинскому званию размещаются 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полковников (капитанов 1 ранга) - три звезды, из которых две нижние расположены с двух сторон посередине между продольной осевой линией и краем погона, расстояние от нижнего края погона до центра звезды - 35 мм, третья звезда - выше первых двух на продольной осевой линии погона, расстояние между центрами звезд вдоль погона - 25 мм;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подполковников (капитанов 2 ранга) - две звезды, расположенные с двух сторон посередине между продольной осевой линией и краем погона, расстояние от нижнего края погона до центра звезды - 35 мм;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майоров (капитанов 3 ранга) - одна звезда, расположенная на продольной осевой линии погона, расстояние от нижнего края погона до центра звезды - 55 мм.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119. На погонах младшего офицерского состава размещаются металлические звездочки золотистого цвета, диаметр звездочек - 13 мм (рисунки 185,186,187).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Звездочки соответственно воинскому званию размещаются 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капитанов (капитан-лейтенантов) - четыре звезды, из которых две нижние расположены с двух сторон посередине между продольной осевой линией и краем погона, расстояние от нижнего края погона до центра звезды 30 мм, третья и четвертая звезды - выше первых двух на продольной осевой линии погона, расстояние между центрами звезд вдоль погона - 20 мм;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старших лейтенантов - три звезды, из которых две нижние расположены с двух сторон посередине между продольной осевой линией и краем погона, расстояние от нижнего края погона до центра звезды 30 мм, третья звезда - выше первых двух на продольной осевой линии погона, расстояние между центрами звезд вдоль погона - 25 мм;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лейтенантов - две звезды, расположенные с двух сторон посередине между продольной осевой линией и краем погона, расстояние от нижнего края погона до центра звезды - 30 мм.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120. На погонах сержантов (старшин), солдат (матросов), проходящих воинскую службу по контракту и по призыву (кроме курсантов средних и высших военно-учебных заведений, воспитанников Кадетского корпуса и Республиканской школы "Жас улан"), нашивки соответственно воинскому званию размещаются у (рисунки 188,189,190):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мастер-сержантов (мастер-старшин) - две широкие и одна узкая нашивки;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штаб-сержантов (штаб-старшин) - две широкие нашивки;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сержантов первого класса (старшин первого класса) - одна широкая и три узкие нашивки;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сержантов второго класса (старшин второго класса) - одна широкая и две узкие нашивки;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сержантов третьего класса (старшин третьего класса) - одна широкая и одна узкая нашивки;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старших сержантов (главных старшин) - одна широкая нашивка;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сержантов (старшин первой статьи) - три узкие нашивки;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младших сержантов (старшин второй статьи) - две узкие нашивки;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ефрейторов (старших матросов) - одна узкая нашивка.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погонах рядовых (матросов) знаки различия по воинским званиям не указываются.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121. На погонах курсантов средних и высших военно-учебных заведений (кроме курсантов Военно-морских сил, морских частей Пограничной службы Комитета национальной безопасности) - буква "К", нашивки соответственно воинскому званию у (рисунки 191):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старших сержантов - одна широкая нашивка;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сержантов - три узкие нашивки;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младших сержантов - две узкие нашивки;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ефрейторов - одна узкая нашивка.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погонах рядовых и курсантов знаки различия по воинским званиям не указываются.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122. На погонах (погончиках) курсантов средних и высших военно-учебных заведений Военно-морских сил, морских частей Пограничной службы Комитета национальной безопасности - якорь, нашивки соответственно воинскому званию у (рисунки 192):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главных старшин - одна широкая нашивка;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старшин первой статьи - три узкие нашивки;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старшин второй статьи - две узкие нашивки;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старших матросов - одна узкая нашивка.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погонах матросов и курсантов знаки различия по воинским званиям не указываются.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123. Погоны (погончики) старшин и матросов, проходящих воинскую службу по призыву морских частей Пограничной службы Комитета национальной безопасности без якоря, нашивки размещаются аналогично погонам (рисунок 193).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124. На погонах воспитанников Кадетского корпуса размещаются буквы "КК", на погонах воспитанников республиканской школы "Жас улан" размещаются буквы "ЖҰӘ (рисунок 194).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125. На нашивных и съемных погонах (кроме погон на муфтах и погончиков) размещается форменная пуговица золотистого цвета диаметром 14 мм на расстоянии 10 мм от верхнего края погона до центра пуговицы.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9. Описание и рисунки образцов нарукавных а нагрудных</w:t>
      </w:r>
      <w:r>
        <w:br/>
      </w:r>
      <w:r>
        <w:rPr>
          <w:rFonts w:ascii="Times New Roman"/>
          <w:b/>
          <w:i w:val="false"/>
          <w:color w:val="000000"/>
        </w:rPr>
        <w:t>
знаков различия военнослужащих Вооруженных Сил, других войск и</w:t>
      </w:r>
      <w:r>
        <w:br/>
      </w:r>
      <w:r>
        <w:rPr>
          <w:rFonts w:ascii="Times New Roman"/>
          <w:b/>
          <w:i w:val="false"/>
          <w:color w:val="000000"/>
        </w:rPr>
        <w:t>
воинских формирований 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126. Шевроны - стандартизированные нарукавные знаки различия, выполненные из ткани, различающиеся между собой изображениями, надписями, указывающие на отношение к воинской службе, определяющие принадлежность военнослужащего к органам военного управления, объединениям, соединениям, частям, военно-учебным заведениям и военно-научным учреждениям Вооруженных Сил, других войск и воинских формирований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127. Шеврон Верховного Главнокомандующего Вооруженными Силами Республики Казахстан, а также шевроны, указывающие на принадлежность военнослужащих к Вооруженным Силам, другим войскам и воинским формированиям, нашиваемые на левом рукаве обмундирования (кроме рубашки и свитера), представляют собой форму щита.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Размеры шеврона: по высоте - 90 мм, по ширине - 75 мм. Цвет канта шеврона, надписи и изображения на нем - золотистый. Оформление шевронов у (рисунок 195):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Верховного Главнокомандующего Вооруженными Силами Республики Казахстан изображена звезда красного цвета, посередине звезды солнце и под ним парящий орел золотистого цвета (символ Вооруженных Сил Республики Казахстан). В верхней части - надпись "ЖОҒАРҒЫ БАС ҚОЛБАСШЫ";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военнослужащих Вооруженных Сил Республики Казахстан изображена звезда красного цвета, посередине звезды солнце и под ним парящий орел золотистого цвета (символ Вооруженных Сил Республики Казахстан). В верхней части - надпись "ҚАЗАҚСТАН", в нижней - "ҚАРУЛЫ КҮШТЕРІ", звездочка и стилизованный пшеничный колос;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военнослужащих Комитета внутренних войск Министерства внутренних дел Республики Казахстан изображена звезда изумрудно-голубого цвета, наложенная на символическое изображение круглого щита крапового цвета и охваченная снизу силуэтным изображением парящего орла изумрудно-голубого цвета. В центре звезды располагается стилизованное изображение шанырака, выполненное в золотисто-желтом цвете. Звезда и щит окаймлены контуром золотисто-желтого цвета, при этом окаймленные канты звезды выступают за очертания щита. В верхней части щита по дугам окружности над плечами звезды располагается надпись "ІШКІ ӘСКЕРЛЕРІ". Надпись, детали щита и силуэтные очертания орла выполнены в золотисто-желтом цвете. В верхней части - надпись "ҚАЗАҚСТАН", в нижней "ІШКІ ӘСКЕРЛЕРІ";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военнослужащих органов управления и частей гражданской обороны Министерства по чрезвычайным ситуациям Республики Казахстан изображен "земной шар голубого цвета", в центре - изображение "розы ветров белого цвета" с оранжевым кругом посередине, внутри которого синий треугольник. В верхней части - надпись "ҚАЗАҚСТАН", в нижней - буквы "ТЖМ", под ними парящий орел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военнослужащих Комитета национальной безопасности Республики Казахстан изображен щит в виде круга крапового цвета, по периметру надпись "ҰЛТТЫҚ ҚАУІПСІ3ДІК КОМИТЕТІ" золотистого цвета. Внутри круга - шаңырак, над ним изображение наконечника копья и двух мечей в ножнах, которые внизу соединены и обрамлены голубой лентой с надписью "ҚАЗАҚСТАН". В верхней части - буквы "УҚК", в нижней - звездочка и стилизованный пшеничный колос;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военнослужащих Службы внешней разведки Республики Казахстан "Сырбар" изображен круглый щит с полем василькового цвета. В центре щита - стилизованное изображение земного шара лазоревого цвета с параллелями и меридианами желтого цвета, в нижней части которого девизная лента василькового цвета с надписью желтого цвета "СЫРБАР".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центре земного шара - гербовая фигура, состоящая из золотого стилизованного беркута с расправленными крыльями. Голова беркута повернута в геральдическую правую сторону. В правой лапе беркута - копье с тумаром из белых конских волос. В левой лапе беркута - круглый стилизованный национальный серебряный щит с полем василькового цвета, центральная часть которого рассечена двумя перевязями, выполненными элементами национального орнамента золотого цвета. К центру щита прикреплен тумар из белых конских волос.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щите по окружности - надписи на государственном языке. В верхней части - "ҚАЗАҚСТАН РЕСПУБЛИКАСЫ", в нижней части - "СЫРТҚЫ БАРЛАУ ҚЫЗМЕТІ". Надписи разделены клепками золотистого цвета и выполнены белым цветом. В верхней части - буквы "СБҚ", в нижней - звездочка и стилизованный пшеничный колос;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военнослужащих Республиканской гвардии Республики Казахстан изображена звезда с всадником, скачущим на коне. В верхней части - надпись "ҚАЗАҚСТАН", в нижней - надпись "ҰЛАНЫ", стилизованный пшеничный колос;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военнослужащих Службы охраны Президента Республики Казахстан изображена звезда бирюзового цвета с солнцем в центре, под которым парящий орел. В верхней части - надпись "ҚАЗАҚСТАН", по краям - надпись "ПРЕЗИДЕНТІНІҢ КҮЗЕТ ҚЫЗМЕТІ";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военнослужащих Пограничной службы Комитета национальной безопасности Республики Казахстан изображен круг светло-зеленого цвета, в центре - пятиконечная звезда голубого цвета с солнцем, под которым парящий орел. В верхней части - надпись "ШЕКАРА ҚЫЗМЕТІ", в нижней - надпись "ҚАЗАҚСТАН";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военнослужащих военной прокуратуры Республики Казахстан изображена восьми конечная звезда з центре размещается изображение Государственного герба Республики Казахстан. В верхней части - надпись "ҚАЗАҚСТАН", в нижней - надпись "ӘСКЕРИ ПРОКУРАТУРАСЫ".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128. Шевроны, нашиваемые на правом рукаве обмундирования (кроме рубашки и свитера) у (рисунок 196):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Верховного Главнокомандующего Вооруженными Силами Республики Казахстан - круг диаметром 81 мм, внутри которого изображена фигура юного вождя эпохи саков с поднятой правой рукой, восседающего на крылатом барсе. На руке всадника браслет, на шее гривна и амулет, на голове остроконечная шапка. Изображение всадника и барса золотистого цвета. Ниже расположено изображение снежных вершин гор. В верхней части - надпись "ҚАЗАҚСТАН ПРЕЗИДЕНТІ". Цвет канта нарукавного знака, надписи и изображения на нем - золотистый;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Министра обороны Республики Казахстан - круг диаметром 81 мм, внутри которого изображен золотой воин, летящий на крылатом барсе (символ Министра обороны Республики Казахстан). Круг окантован позолоченной мишурой. Цвет канта нарукавного знака, надписи и изображения на нем - золотистый;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председателя Комитета начальников штабов - круг диаметром 81 мм, внутри которого изображен крылатый барс (символ председателя Комитета начальников штабов). Круг окантован позолоченной мишурой. Цвет канта нарукавного знака, надписи и изображения на нем - золотистый.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129. Нарукавные знаки, указывающие на принадлежность военнослужащих к Вооруженным Силам, другим войскам и воинских формированиям Республики Казахстан (на правый рукав), (рисунок 186).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130. Нарукавные знаки различия по воинским званиям адмиралов и офицеров корабельного состава Военно-морских сил, морских частей Пограничной службы Комитета национальной безопасности - галуны золотистого цвета (рисунок 197).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Галуны соответственно присвоенному воинскому званию 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адмиралов - один широкий и выше него три средних;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вице-адмиралов - один широкий и выше него два средних;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контр-адмиралов - один широкий и выше него один средний;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капитанов первого ранга - один широкий;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капитанов второго ранга - четыре средних;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капитанов третьего ранга - три средних;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капитан-лейтенантов - два средних и выше него один узкий;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старших лейтенантов - два средних;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лейтенантов - один средний и выше него один узкий.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Галуны нашиваются на обоих рукавах тужурок (кроме тужурки белого цвета) параллельно их нижним краям: от шва до шва - на парадной тужурке; длиной 80 мм - на повседневной тужурке черного цвета, тужурке белого цвета (для адмиралов).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Расстояние между галунами - 5 мм.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Над галунами нашиваются пятиконечные звезды золотистого цвета адмиралов - контур звезды с изображением посередине якоря золотистого цвета, у остальных офицеров - сплошная звезда.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Расстояние от верхнего края галуна до центра звезды 30 мм, у адмиралов - 45 мм.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Размеры нарукавных знаков различия по воинским званиям офицеров корабельного состава составляют: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диаметр звезд у высшего офицерского состава - 50 мм;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диаметр звезд у старшего и младшего офицерского состава - 30 мм;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ширина широкого галуна - 30 мм;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ширина среднего галуна - 13 мм;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ширина узкого галуна - 6 мм.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131. Нарукавные знаки по курсам обучения у (рисунки 198,199):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курсантов средних и высших военно-учебных заведений Вооруженных Сил, других войск и воинских формирований (кроме курсантов средних и высших военно-учебных заведений Военно-морских сил, морских частей Пограничной службы Комитета национальной безопасности) - угольники из галуна золотистого цвета, расположенные углом вниз на клапане из сукна по цвету рода войск.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соответствии с курсом обучения на нарукавных знаках размещаются угольники: один, два, три, четыре, пять - для курсантов соответственно 1, 2, 3, 4, 5 курса.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Ширина галуна - 10 мм, длина - 75 мм.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Расстояние между угольниками - 2 мм;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курсантов средних и высших военно-учебных заведений Военно-морских сил, морских частей пограничной службы Комитета национальной безопасности - угольники из галуна золотистого цвета, расположенные углом вниз на клапане из сукна черного (на форменной верхней рубахе - белого) цвета, над угольниками размещаются звезды золотистого цвета, диаметром 20 мм.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соответствии с курсом обучения на нарукавных знаках размещаются угольники: один, два, три, четыре, пять, шесть - для курсантов соответственно 1,2, 3,4, 5, 6 курса.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Ширина галуна 10 мм, длина - 75 мм.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Расстояние между угольниками - 2 мм.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Расстояние по вертикали от линии, соединяющей вершины верхних углов угольника, до центра звезды эмблемы - 25 мм.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132. Нагрудные знаки - специальные знаки, стандартизированные, различающиеся между собой комбинацией геометрических силуэтов, содержанием нанесенных изображений, текстовыми надписями и цветовыми сочетаниями, изготовленные из ткани (рисунок 200):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знаки с указанием группы крови - прямоугольные из тканого полотна защитного цвета. Ширина знаков - 3,5 см, длина - 13 см. Размеры букв (цифр) по высоте 17 мм;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знаки числа ранений - из галуна золотистого цвета (при тяжелом ранении) и темно-красного цвета (при легком ранении), прямоугольные из тканого полотна такого же цвета, как мундир, тужурка, китель, форменная верхняя рубаха и форменная фланелевая блуза. Ширина галуна - 6 мм, длина -43 мм;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10. Описание и рисунки образцов кокард, эмблем, шитья и</w:t>
      </w:r>
      <w:r>
        <w:br/>
      </w:r>
      <w:r>
        <w:rPr>
          <w:rFonts w:ascii="Times New Roman"/>
          <w:b/>
          <w:i w:val="false"/>
          <w:color w:val="000000"/>
        </w:rPr>
        <w:t>
нашивок на головных уборах военнослужащих Вооруженных Сил,</w:t>
      </w:r>
      <w:r>
        <w:br/>
      </w:r>
      <w:r>
        <w:rPr>
          <w:rFonts w:ascii="Times New Roman"/>
          <w:b/>
          <w:i w:val="false"/>
          <w:color w:val="000000"/>
        </w:rPr>
        <w:t>
других войск и воинских формирований 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133. Для Верховного Главнокомандующего Вооруженными Силами Республики Казахстан, высшего, старшего и младшего офицерского составов, сержантов (старшин) и солдат (матросов), проходящих воинскую службу по контракту (рисунок 201):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кокарда с эмблемой для парадной и повседневной фуражек (кроме Военно-морских сил, морских частей Пограничной службы Комитета национальной безопасности, Республиканской гвардии, органов управления и частей гражданской обороны Министерства по чрезвычайным ситуациям), представляет собой звезду красного цвета, посередине звезды солнце и под ним парящий орел золотистого цвета, в обрамлении, стилизованными лавровыми ветвями, вытянутыми по ширине. Кокарда с эмблемой выполнена вышивкой на основе, в цвет ткани верха фуражки, звезда и орел шелковые, с металлизированной нитью золотистого цвета, лавровые ветви из позолоченной мишуры (для старшего и младшего офицерского составов, сержантов и солдат, проходящих воинскую службу по контракту из мишуры золотистого цвета), с обшитым краем, нитью в тон ткани верха;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кокарда с эмблемой для парадной и повседневной фуражек, военнослужащих Военно-морских сил, морских частей Пограничной службы Комитета национальной безопасности выполнена вышивкой на основе, в центре расположен якорь, в центре якоря - пятиконечная звезда красного цвета, посередине звезды солнце и под ним парящий орел золотистого цвета, выполнены металлизированной нитью золотистого цвета, лавровые ветви из позолоченной мишуры (для старшего и младшего офицерского составов, старшин и матросов, проходящих воинскую службу по контракту из мишуры золотистого цвета), с обшитым краем, нитью в тон ткани верха;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кокарда с эмблемой для парадной и повседневной фуражек военнослужащих органов управления и частей гражданской обороны Министерства по чрезвычайным ситуациям аналогична кокарде с эмблемой, упомянутой в подпункте 1) настоящего пункта, но в центре кокарды - "роза ветров белого цвета" с оранжевым кругом посередине, внутри которого синий треугольник;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кокарда с эмблемой для парадной и повседневной фуражек военнослужащих Республиканской гвардии аналогична кокарде с эмблемой, упомянутой в подпункте 1) настоящего пункта, но в центре кокарды - звезда со всадником, скачущим на коне;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кокарда для шапок с козырьком (кроме Военно-морских сил, морских частей Пограничной службы Комитета национальной безопасности, Республиканской гвардии, органов управления и частей гражданской обороны Министерства по чрезвычайным ситуациям), полуовальной формы, выполняется из сплавов цветных металлов в виде пятиконечной звезды и под ним парящий орел золотистого цвета на голубом фоне. Края кокарды выполнены в виде лучей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кокарда для фуражек полевых (кроме Военно-морских сил, морских частей Пограничной службы Комитета национальной безопасности, Республиканской гвардии, органов управления и частей гражданской обороны Министерства по чрезвычайным ситуациям) аналогична упомянутой в подпункте 1) настоящего пункта, только защитного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кокарда для шапок с козырьком военнослужащих Военно-морских сил, морских частей Пограничной службы Комитета национальной безопасности полуовальной формы, изготавливается из сплавов цветных металлов, в центре расположен якорь, в центре якоря - пятиконечная звезда красного цвета, посередине звезды солнце и под ним парящий орел золотистого цвета. Края кокарды выполнены в виде лучей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кокарда для шапок с козырьком военнослужащих органов управления и частей гражданской обороны Министерства по чрезвычайным ситуациям аналогична кокарде, упомянутой в подпункте 5) настоящего пункта, но в центре кокарды - "роза ветров белого цвета" с оранжевым кругом посередине, внутри которого синий треугольник;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кокарда для фуражек полевых военнослужащих органов управления и частей гражданской обороны Министерства по чрезвычайным ситуациям аналогична кокарде, упомянутой в подпункте 1) настоящего пункта, только защитного цвета, в центре кокарды - "роза ветров" с кругом посередине, внутри которого треугольник;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кокарда для шапок с козырьком военнослужащих Республиканской гвардии аналогична кокарде, упомянутой в подпункте 5) настоящего пункта, но в центре кокарды - звезда со всадником, скачущим на коне;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кокарда для фуражек полевых военнослужащих Республиканской гвардии аналогична кокарде, упомянутой в подпункте 1) настоящего пункта только защитного цвета, в центре кокарды - звезда со всадником, скачущим на коне;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эмблема на тулью парадной и повседневной фуражек Верховного Главнокомандующего Вооруженными Силами Республики Казахстан выполнена вышивкой на основе, шелковой и металлизированной нитью золотистого цвета, в виде Государственного герба Республики Казахстан, диаметром 48 мм;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эмблема на тулью парадной и повседневной фуражек военнослужащих Сил воздушной обороны и Аэромобильных войск выполнена вышивкой на основе, шелковой и металлизированной нитью, золотистого цвета, в виде крыльев. В центре над крыльями расположена пятиконечная звезда;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на козырьках парадных фуражек Верховного Главнокомандующего Вооруженными Силами Республики Казахстан, высшего офицерского состава, почетного караула, военных дирижеров и военнослужащих духового оркестра выполняется шитье в виде национального орнамента из позолоченной мишуры.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134. Для сержантов (старшин) и солдат (матросов), проходящих воинскую службу по призыву, воспитанников Кадетского корпуса и Республиканской школы "Жас улан" (рисунок 202):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кокарда с эмблемой для шапок-ушанок (кроме Военно-морских сил, частей морской пехоты, морских частей Пограничной службы Комитета национальной безопасности) изготавливается из алюминиевого сплава в виде пятиконечной звезды красного цвета, в центре звезды солнце и парящий под ним орел золотистого цвета. Эмблема обрамлена ветвями золотистого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кокарда с эмблемой для полевой фуражки (кроме Военно-морских сил, морских частей Пограничной службы Комитета национальной безопасности) аналогична упомянутой в подпункте 1) настоящего пункта, только защитного цвета и без обрамления;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кокарда с эмблемой для парадной и повседневной фуражек-бескозырок, шапок-ушанок военнослужащих Военно-морских сил, частей морской пехоты, морских частей Пограничной службы Комитета национальной безопасности изготавливается из алюминиевого сплава, в центре расположен якорь, в центре якоря - пятиконечная звезда красного цвета, посередине звезды солнце и под ним парящий орел золотистого цвета. Эмблема без обрамления;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кокарда с эмблемой для полевой фуражки военнослужащих частей морской пехоты аналогична упомянутой в подпункте 3) настоящего пункта, только защитного цвета.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135. Нашивка на берет голубого цвета с окантовкой золотистого цвета, выполненная из ткани, представляет собой форму щита и нашивается на левой стороне берета военнослужащих Вооруженных Сил, других войск и воинских формирований (кроме воспитанников Кадетского корпуса). Размер нашивки: высота - 50 мм, ширина - 40 мм.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середине нашивки размещается изображение (рисунок 203):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пятиконечной звезды, в центре звезды солнце и парящий под ним орел (кроме Аэромобильных войск, Военно-морских сил, частей морской обороны, морских частей Пограничной службы Комитета национальной безопасности, Республиканской гвардии, органов управления и частей гражданской обороны Министерства по чрезвычайным ситуациям);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золотого воина, летящего на крылатом барсе, самолета и ракеты, взмывающих в небо, позади них радиолокационная станция (для Сил воздушной обороны);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парашюта с двумя пикирующими самолетами по краям. В центре парашюта пятиконечная звезда, в центре звезды солнце и парящий под ним орел (для Аэромобильных войск);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якоря, в центре которого изображение пятиконечной звезды. В центре звезды солнце и парящий под ним орел (для Военно-морских сил, частей береговой обороны, морских частей Пограничной службы Комитета национальной безопасности);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звезды изумрудно-голубого цвета, наложенной на символическое изображение круглого щита крапового цвета и охваченная снизу силуэтным изображением парящего орла изумрудно-голубого цвета. В центре звезды располагается стилизованное изображение шанырака, выполненное в золотисто-желтом цвете. Звезда и щит окаймлены контуром золотисто-желтого цвета, при этом окаймленные канты звезды выступают за очертания щита.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пятиконечной звезды, в центре звезды - всадник, скачущий на коне (для Республиканской гвардии);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"розы ветров" с оранжевым кругом посередине, внутри которого синий треугольник (для органов управления и частей гражданской обороны Министерства по чрезвычайным ситуациям).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136. Нашивка на берет у воспитанников Кадетского корпуса черного цвета с окантовкой золотистого цвета, выполненная из ткани, представляет собой форму щита и нашивается на левой стороне берета. В середине нашивки размещается изображение головы орла золотистого цвета. Размер нашивки: высота - 50 мм, ширина - 40 мм (рисунок 203).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11. Описание и рисунки образцов эмблем, пряжек, блях,</w:t>
      </w:r>
      <w:r>
        <w:br/>
      </w:r>
      <w:r>
        <w:rPr>
          <w:rFonts w:ascii="Times New Roman"/>
          <w:b/>
          <w:i w:val="false"/>
          <w:color w:val="000000"/>
        </w:rPr>
        <w:t>
пуговиц, орнаментов и шитья на обмундировании военнослужащих</w:t>
      </w:r>
      <w:r>
        <w:br/>
      </w:r>
      <w:r>
        <w:rPr>
          <w:rFonts w:ascii="Times New Roman"/>
          <w:b/>
          <w:i w:val="false"/>
          <w:color w:val="000000"/>
        </w:rPr>
        <w:t>
Вооруженных Сил, других войск и воинских формирований</w:t>
      </w:r>
      <w:r>
        <w:br/>
      </w:r>
      <w:r>
        <w:rPr>
          <w:rFonts w:ascii="Times New Roman"/>
          <w:b/>
          <w:i w:val="false"/>
          <w:color w:val="000000"/>
        </w:rPr>
        <w:t>
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137. Пряжки к поясам парадным изготавливаются из сплавов цветных металлов и имеют овальную форму. Размеры пряжки: высота - 50 мм, ширина - 43 мм. Пряжка и все символы на ней золотистого цвета.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138. У Верховного Главнокомандующего Вооруженными Силами Республики Казахстан и высшего офицерского состава - в середине пряжки размещается изображение Государственного герба Республики Казахстан (рисунок 204).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139. В середине пряжки у старшего и младшего офицерских составов, сержантов (старшин) и солдат (матросов), проходящих воинскую службу по контракту, размещается изображение (рисунок 205):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пятиконечной звезды, в центре звезды солнце и парящий под ним орел (кроме Военно-морских сил, частей морской пехоты, морских частей Пограничной службы Комитета национальной безопасности, Республиканской гвардии, органов управления и частей гражданской обороны Министерства по чрезвычайным ситуациям);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якоря (для Военно-морских сил, частей морской пехоты, морских частей Пограничной службы Комитета национальной безопасности);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пятиконечной звезды, в центре звезды - всадник, скачущий на коне (для Республиканской гвардии);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"розы ветров" и парящего под этим орла (для органов управления и частей гражданской обороны Министерства по чрезвычайным ситуациям).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140. Пряжка для поясного ремня сержантов (старшин), солдат (матросов), проходящих воинскую службу по призыву, курсантов средних и высших военно-учебных заведений, воспитанников Кадетского корпуса и Республиканской школы "Жас улан" изготавливается из сплава цветных металлов. Размеры пряжки: высота - 53 мм и ширина - 70 мм. Пряжка и все символы на ней золотистого цвета (рисунок 206).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середине пряжки тиснением выполнены следующие изображения: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 военнослужащих Вооруженных Сил, других войск и воинских формирований (кроме Военно-морских сил, частей морской пехоты, морских частей Пограничной службы Комитета национальной безопасности, Республиканской гвардии, Министерства по чрезвычайным ситуациям Республики Казахстан) - пятиконечная звезда диаметром 44 мм, в центре звезды - солнце и парящий под ним орел;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 военнослужащих Военно-морских сил, частей морской пехоты, морских частей Пограничной службы Комитета национальной безопасности - якорь размером 40 мм на 44 мм, в центре якоря - пятиконечная звезда диаметром 28 мм, в центре звезды солнце и парящий под ним орел;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 военнослужащих Республиканской гвардии - пятиконечная звезда диаметром 44 мм, в центре звезды всадник, скачущий на коне;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 военнослужащих органов управления и частей гражданской обороны Министерства по чрезвычайным ситуациям - "роза ветров" и парящий под этим изображением орел размером 44 мм на 30 мм.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141. Пуговицы на форменное обмундирование военнослужащих Вооруженных Сил, других войск и воинских формирований изготавливаются диаметрами: большие - для Верховного Главнокомандующего Вооруженными Силами Республики Казахстан и высшего офицерского состава - 24 мм и для военнослужащих других составов - 22 мм, малые - 14 мм. Пуговица и все символы на ней золотистого цвета. На пуговицах у (рисунок 207):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Верховного Главнокомандующего Вооруженными Силами Республики Казахстан и высшего офицерского состава изображен Государственный герб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старшего и младшего офицерского составов, сержантов и солдат по контракту, курсантов средних и высших военно-учебных заведений, воспитанников Кадетского корпуса и Республиканской школы "Жас улан" (кроме Военно-морских сил, частей морской пехоты, морских частей Пограничной службы Комитета национальной безопасности, Республиканской гвардии, органов управления и частей гражданской обороны Министерства по чрезвычайным ситуациям) изображена пятиконечная звезда, в центре звезды солнце и под ним парящий орел;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военнослужащих Военно-морских сил, частей морской пехоты, морских частей Пограничной службы Комитета национальной безопасности изображен якорь;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военнослужащих Республиканской гвардии изображена пятиконечная звезда, в центре звезды всадник, скачущий на коне;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военнослужащих органов управления и частей гражданской обороны Министерства по чрезвычайным ситуациям изображена "роза ветров".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142. На парадном мундире Верховного Главнокомандующего Вооруженными Силами Республики Казахстан, на парадных мундирах (тужурках) у высшего офицерского состава (на воротнике и рукавах), на повседневном кителе Верховного Главнокомандующего Вооруженными Силами Республики Казахстан и на повседневных кителях (тужурках) у высшего офицерского состава (на воротнике) выполняется шитье позолоченной мишурой (рисунок 208).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воротниках тужурок у высшего офицерского состава Военно-морских сил, морских частей Пограничной службы Комитета национальной безопасности выполнено шитье с эмблемой в виде якоря золотистого цвета.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143. На воротниках тужурок черного цвета у военнослужащих (кроме адмиралов) Военно-морских сил, частей морской пехоты, морских частей Пограничной службы Комитета национальной безопасности прикреплены эмблемы золотистого цвета (рисунок 209):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 офицерского состава - орнамент с якорем. Размер якоря 30 мм на 20 мм;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 старшин и матросов, проходящих воинскую службу по контракту - якорь размером 34 мм на 24 мм.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воротниках мундиров и кителей у военнослужащих (кроме Верховного Главнокомандующего Вооруженными Силами Республики Казахстан, высшего офицерского состава) Вооруженных Сил, других войск и воинских формирований (кроме Военно-морских сил, частей морской пехоты, морских частей Пограничной службы Комитета национальной безопасности, Республиканской гвардии) крепятся буквы "КZ" золотистого цвета.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Республиканской гвардии на воротниках мундиров и кителей крепятся буквы "РҰ" золотистого цвета (рисунок 209).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12. Описание и рисунки образцов нашивок по воинскому</w:t>
      </w:r>
      <w:r>
        <w:br/>
      </w:r>
      <w:r>
        <w:rPr>
          <w:rFonts w:ascii="Times New Roman"/>
          <w:b/>
          <w:i w:val="false"/>
          <w:color w:val="000000"/>
        </w:rPr>
        <w:t>
званию к полевому обмундированию военнослужащих</w:t>
      </w:r>
      <w:r>
        <w:br/>
      </w:r>
      <w:r>
        <w:rPr>
          <w:rFonts w:ascii="Times New Roman"/>
          <w:b/>
          <w:i w:val="false"/>
          <w:color w:val="000000"/>
        </w:rPr>
        <w:t>
Вооруженных Сил, других войск и воинских формирований</w:t>
      </w:r>
      <w:r>
        <w:br/>
      </w:r>
      <w:r>
        <w:rPr>
          <w:rFonts w:ascii="Times New Roman"/>
          <w:b/>
          <w:i w:val="false"/>
          <w:color w:val="000000"/>
        </w:rPr>
        <w:t>
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144. Нагрудные нашивки с указанием воинского звания - прямоугольные из тканого полотна камуфляжной расцветки. Ширина нашивки - 3,5 см, длина - 13 см. (рисунок 210):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нагрудных нашивках по воинскому званию размещаются 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Верховного Главнокомандующего Вооруженных Сил Республики Казахстан - вышитая шелком черного цвета надпись "Қазақстан Республикасы Қарулы Күштерінің Жоғарғы бас қолбасшысы";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Министра обороны Республики Казахстан - вышитая шелком черного цвета надпись "Қазақстан Республикасының қорганыс министрлігі";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высшего офицерского состава - с правого края нашивки черного цвета парящий орел расстояние от нижнего края нашивки до края орла 10 мм. В центре симметрично соответственно воинскому званию размещаются звездочки вдоль одной линии черного цвета расстояние от нижнего края нашивки до края звезды 10 мм. Диаметр звезд - 17 мм;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старшего офицерского состава - с правого края нашивки две поперечные полосы черного цвета шириной - 5 мм, расстояние от правого края нашивки до нижнего края полосы 15 мм, между полосами - 3 мм. В центре симметрично соответственно воинскому званию размещаются звездочки вдоль одной линии черного цвета, от нижнего края нашивки до краю звезды 10 мм. Диаметр звезд - 17 мм;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младшего офицерского состава - с правого края нашивки одна поперечная полоса черного цвета шириной 5 мм, расстояние от правого края нашивки до нижнего края полосы 15 мм. В центре симметрично соответственно воинскому званию размещаются звездочки вдоль одной линии черного цвета, от нижнего края нашивки до краю звезды 13 мм. Диаметр звезд - 10 мм;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сержантов (старшин), солдат, проходящих воинскую службу по контракту и по призыву, курсантов средних и высших военно-учебных заведений соответственно воинскому званию размещаются - поперечные обозначения воинского звания и буквы.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Обозначения воинского звания в форме угольника, расположенные вершиной на продольной осевой линии нашивки, углом влево. Ширина широкого угольника - 15 мм, ширина узкого угольника - 7 мм, расстояние между угольниками - 2 мм, расстояние от нижнего края нашивки до нижнего края угольника по воинскому званию - 5 мм.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Высота букв - 20 мм, расстояние от нижнего края нашивки до нижнего края букв - 7 мм.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145. Нарукавные нашивки, по воинскому званию нашиваемые на левом рукаве полевого обмундирования представляет собой геометрическую форму Размер нашивки по высоте - 7,2 см, по ширине - 8,5 см, защитного цвета. На нарукавных нашивках по воинскому званию размещаются 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Верховного Главнокомандующего Вооруженных Сил Республики Казахстан - в центре нашивки вышитый шелком черного цвета Государственный герб Республики Казахстан, в нижней части симметрично вышитый парящий орел;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Министра обороны Республики Казахстан - вышитое шелком черного цвета по центру нашивки звезда, посередине звезды солнце и под ним парящий орел;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высшего офицерского состава - в нижней части нашивки парящий орел, расстояние от края нашивки до края орла 8 мм. В центре симметрично соответственно воинскому званию размещаются звездочки черного цвета Диаметр звезд - 17 мм;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старшего офицерского состава - в нижней части нашивки две поперечные полосы черного цвета шириной - 5 мм, расстояние от нижнего края нашивки до нижнего края полосы - 10 мм, между полосами - 3 мм. В центре симметрично соответственно воинскому званию размещаются звездочки черного цвета. Диаметр звезд- 17 мм;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младшего офицерского состава - в нижней части нашивки одна поперечная полоса черного цвета шириной - 5 мм, расстояние от нижнего края нашивки до нижнего края полосы - 15 мм. В центре симметрично соответственно воинскому званию размещаются звездочки черного цвета. Диаметр звезд - 10 мм;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сержантов (старшин), солдат, проходящих воинскую службу по контракту и по призыву, курсантов средних и высших военно-учебных заведений соответственно воинскому званию размещаются - обозначения воинского звания.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Обозначения воинского звания в форме угольника, расположенные вершиной на продольной осевой линии нашивки, углом вверх. Ширина широкого угольника - 10 мм, ширина узкого угольника - 5 мм, расстояние между обозначениями воинского звания - 2 мм, расстояние от нижнего края нашивки до нижнего края угольника - 9 мм.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Высота букв - 20 мм, расстояние от нижнего края нашивки до нижнего края букв - 17 мм.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13. Описание и рисунки образцов петлиц по воинскому</w:t>
      </w:r>
      <w:r>
        <w:br/>
      </w:r>
      <w:r>
        <w:rPr>
          <w:rFonts w:ascii="Times New Roman"/>
          <w:b/>
          <w:i w:val="false"/>
          <w:color w:val="000000"/>
        </w:rPr>
        <w:t>
званию к полевому обмундированию военнослужащих Вооруженных</w:t>
      </w:r>
      <w:r>
        <w:br/>
      </w:r>
      <w:r>
        <w:rPr>
          <w:rFonts w:ascii="Times New Roman"/>
          <w:b/>
          <w:i w:val="false"/>
          <w:color w:val="000000"/>
        </w:rPr>
        <w:t>
Сил, других войск и воинских формирований 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146. Петлицы с указанием воинского звания - четырехугольной формы из тканого полотна камуфляжной расцветки. Ширина петлицы - 4 см, длина - 7 см. (рисунок 211):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петлицах по воинскому званию размещаются 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Верховного Главнокомандующего Вооруженных Сил Республики Казахстан - вышитый шелком черного цвета Государственный герб Республики Казахстан, в нижней части симметрично вышитый парящий орел;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Министра обороны Республики Казахстан - вышитая шелком черного цвета по центру петлицы звезда, посередине звезды солнце и под ним парящий орел;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высшего офицерского состава - в нижней части симметрично вышитый парящий орел черного цвета. В центре на продольной осевой линии симметрично соответственно воинскому званию размещаются звездочки черного цвета. Диаметр звезд - 10 мм;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старшего офицерского состава - в нижней части петлицы две поперечные полосы черного цвета шириной - 4 мм, расстояние между полосами - 2 мм. В центре на продольной осевой линии симметрично соответственно воинскому званию размещаются звездочки черного цвета. Диаметр звезд - 10 мм;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младшего офицерского состава - в нижней части петлицы одна поперечная полоса черного цвета шириной 4 мм. В центре симметрично соответственно воинскому званию размещаются звездочки черного цвета. Диаметр звезд - 10 мм;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сержантов (старшин), солдат, проходящих воинскую службу по контракту и по призыву, курсантов средних и высших военно-учебных заведений соответственно воинскому званию размещаются - поперечные обозначения воинского звания и буквы.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Обозначения воинского звания в форме угольника, расположенные вершиной на продольной осевой линии петлицы, углом вверх. Ширина широкого угольника - 6 мм, ширина узкого угольника - 4 мм, расстояние между угольниками - 2 мм. Высота букв - 20 мм.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1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описанию и рисункам образцов военной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формы одежды и знаков различия военнослужащих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Вооруженных Сил, других войск и воинских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формирований Республики Казахстан,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утвержденным Указом Президента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16 августа 2011 года № 925       </w:t>
      </w:r>
    </w:p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                            РАСЦВЕТКА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околышей и кантов на фуражках, кантов на пилотках, полосок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тельняшках, кантов и лампасов на брюках, кантов на мундирах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кителях, цвет беретов военнослужащих Вооруженных Сил, других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 </w:t>
      </w:r>
      <w:r>
        <w:rPr>
          <w:rFonts w:ascii="Times New Roman"/>
          <w:b/>
          <w:i w:val="false"/>
          <w:color w:val="000000"/>
          <w:sz w:val="28"/>
        </w:rPr>
        <w:t>войск и воинских формирований Республики Казахстан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939"/>
        <w:gridCol w:w="1590"/>
        <w:gridCol w:w="1591"/>
        <w:gridCol w:w="1181"/>
        <w:gridCol w:w="2759"/>
        <w:gridCol w:w="2164"/>
        <w:gridCol w:w="1756"/>
      </w:tblGrid>
      <w:tr>
        <w:trPr>
          <w:trHeight w:val="30" w:hRule="atLeast"/>
        </w:trPr>
        <w:tc>
          <w:tcPr>
            <w:tcW w:w="29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Категория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военнослужащих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Фуражка</w:t>
            </w:r>
          </w:p>
        </w:tc>
        <w:tc>
          <w:tcPr>
            <w:tcW w:w="118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Цвет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пилот-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ках</w:t>
            </w:r>
          </w:p>
        </w:tc>
        <w:tc>
          <w:tcPr>
            <w:tcW w:w="275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Цвет беретов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(пилоток, шляпок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женских, кепи)</w:t>
            </w:r>
          </w:p>
        </w:tc>
        <w:tc>
          <w:tcPr>
            <w:tcW w:w="216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Цвет кантов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лампасов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мундирах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(кителях)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брюках</w:t>
            </w:r>
          </w:p>
        </w:tc>
        <w:tc>
          <w:tcPr>
            <w:tcW w:w="175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Цвет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полосок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тельняшках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цвет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околыша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цвет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канта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Верховный Главнокомандующий Вооруженными Силами Республики Казахстан</w:t>
            </w:r>
          </w:p>
        </w:tc>
      </w:tr>
      <w:tr>
        <w:trPr>
          <w:trHeight w:val="30" w:hRule="atLeast"/>
        </w:trPr>
        <w:tc>
          <w:tcPr>
            <w:tcW w:w="2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Верховный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Главнокомандующий</w:t>
            </w:r>
          </w:p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полыни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Красный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Кепи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темной полыни</w:t>
            </w:r>
          </w:p>
        </w:tc>
        <w:tc>
          <w:tcPr>
            <w:tcW w:w="2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Красный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Сухопутные войска Вооруженных Сил, органы Военной прокуратуры,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военно-следственные органы Министерства внутренних дел Республики Казахстан</w:t>
            </w:r>
          </w:p>
        </w:tc>
      </w:tr>
      <w:tr>
        <w:trPr>
          <w:trHeight w:val="30" w:hRule="atLeast"/>
        </w:trPr>
        <w:tc>
          <w:tcPr>
            <w:tcW w:w="29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Высший офицерский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состав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Парадная фуражка</w:t>
            </w:r>
          </w:p>
        </w:tc>
        <w:tc>
          <w:tcPr>
            <w:tcW w:w="118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75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Кепи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темной полыни</w:t>
            </w:r>
          </w:p>
        </w:tc>
        <w:tc>
          <w:tcPr>
            <w:tcW w:w="216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Красный</w:t>
            </w:r>
          </w:p>
        </w:tc>
        <w:tc>
          <w:tcPr>
            <w:tcW w:w="175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волны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Красный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Повседневная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фуражка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полыни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Красный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Офицеры, сержанты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солдаты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контракту</w:t>
            </w:r>
          </w:p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полыни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Красный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Берет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темной-полыни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Кепи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темной полыни</w:t>
            </w:r>
          </w:p>
        </w:tc>
        <w:tc>
          <w:tcPr>
            <w:tcW w:w="2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Красный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2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Военнослужащие-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женщины</w:t>
            </w:r>
          </w:p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Шляпка женская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бирюзового цвета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Берет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темной полыни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Пилотка темной полыни</w:t>
            </w:r>
          </w:p>
        </w:tc>
        <w:tc>
          <w:tcPr>
            <w:tcW w:w="2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Красный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2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Курсанты средних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высших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военно-учебных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заведений</w:t>
            </w:r>
          </w:p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Берет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темной полыни</w:t>
            </w:r>
          </w:p>
        </w:tc>
        <w:tc>
          <w:tcPr>
            <w:tcW w:w="2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2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Сержанты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солдаты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призыву</w:t>
            </w:r>
          </w:p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Силы воздушной обороны Вооруженных Сил Республики Казахстан</w:t>
            </w:r>
          </w:p>
        </w:tc>
      </w:tr>
      <w:tr>
        <w:trPr>
          <w:trHeight w:val="30" w:hRule="atLeast"/>
        </w:trPr>
        <w:tc>
          <w:tcPr>
            <w:tcW w:w="29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офицерский состав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Парадная фуражка</w:t>
            </w:r>
          </w:p>
        </w:tc>
        <w:tc>
          <w:tcPr>
            <w:tcW w:w="118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75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Кепи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темно-синий</w:t>
            </w:r>
          </w:p>
        </w:tc>
        <w:tc>
          <w:tcPr>
            <w:tcW w:w="216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Голубой</w:t>
            </w:r>
          </w:p>
        </w:tc>
        <w:tc>
          <w:tcPr>
            <w:tcW w:w="175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синий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Голубой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Повседневная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фуражка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синий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Голубой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720" w:hRule="atLeast"/>
        </w:trPr>
        <w:tc>
          <w:tcPr>
            <w:tcW w:w="29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Офицеры, сержанты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солдаты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контракту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Парадная фуражка</w:t>
            </w:r>
          </w:p>
        </w:tc>
        <w:tc>
          <w:tcPr>
            <w:tcW w:w="118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75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Берет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темно-синий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Кепи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темно-синий</w:t>
            </w:r>
          </w:p>
        </w:tc>
        <w:tc>
          <w:tcPr>
            <w:tcW w:w="216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Голубой</w:t>
            </w:r>
          </w:p>
        </w:tc>
        <w:tc>
          <w:tcPr>
            <w:tcW w:w="175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синий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Голубой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Повседневная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фуражка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1935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синий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Голубой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Военнослужащие-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женщины</w:t>
            </w:r>
          </w:p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бой</w:t>
            </w:r>
          </w:p>
        </w:tc>
        <w:tc>
          <w:tcPr>
            <w:tcW w:w="2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Шляпка женская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Бирюзового цвета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Берет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темно-синий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Пилотка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темно-синий</w:t>
            </w:r>
          </w:p>
        </w:tc>
        <w:tc>
          <w:tcPr>
            <w:tcW w:w="2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Голубой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2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Курсанты средних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высших военно-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учебных заведений</w:t>
            </w:r>
          </w:p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Берет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темно-синий</w:t>
            </w:r>
          </w:p>
        </w:tc>
        <w:tc>
          <w:tcPr>
            <w:tcW w:w="2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Военно-морские силы Вооруженных Сил, морские части Пограничной службы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Комитета национальной безопасности Республики Казахстан</w:t>
            </w:r>
          </w:p>
        </w:tc>
      </w:tr>
      <w:tr>
        <w:trPr>
          <w:trHeight w:val="30" w:hRule="atLeast"/>
        </w:trPr>
        <w:tc>
          <w:tcPr>
            <w:tcW w:w="2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Высший офицерский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состав</w:t>
            </w:r>
          </w:p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Черный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Белый</w:t>
            </w:r>
          </w:p>
        </w:tc>
        <w:tc>
          <w:tcPr>
            <w:tcW w:w="2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Кепи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синий</w:t>
            </w:r>
          </w:p>
        </w:tc>
        <w:tc>
          <w:tcPr>
            <w:tcW w:w="2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синий</w:t>
            </w:r>
          </w:p>
        </w:tc>
      </w:tr>
      <w:tr>
        <w:trPr>
          <w:trHeight w:val="30" w:hRule="atLeast"/>
        </w:trPr>
        <w:tc>
          <w:tcPr>
            <w:tcW w:w="2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Офицеры, старшины и матросы по контракту</w:t>
            </w:r>
          </w:p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Черный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Белый</w:t>
            </w:r>
          </w:p>
        </w:tc>
        <w:tc>
          <w:tcPr>
            <w:tcW w:w="2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Пилотка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Кепи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синий</w:t>
            </w:r>
          </w:p>
        </w:tc>
        <w:tc>
          <w:tcPr>
            <w:tcW w:w="2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синий</w:t>
            </w:r>
          </w:p>
        </w:tc>
      </w:tr>
      <w:tr>
        <w:trPr>
          <w:trHeight w:val="30" w:hRule="atLeast"/>
        </w:trPr>
        <w:tc>
          <w:tcPr>
            <w:tcW w:w="2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Военнослужащие-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женщины</w:t>
            </w:r>
          </w:p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Белый</w:t>
            </w:r>
          </w:p>
        </w:tc>
        <w:tc>
          <w:tcPr>
            <w:tcW w:w="2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Шляпка женская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белая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Пилотка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черная</w:t>
            </w:r>
          </w:p>
        </w:tc>
        <w:tc>
          <w:tcPr>
            <w:tcW w:w="2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синий</w:t>
            </w:r>
          </w:p>
        </w:tc>
      </w:tr>
      <w:tr>
        <w:trPr>
          <w:trHeight w:val="30" w:hRule="atLeast"/>
        </w:trPr>
        <w:tc>
          <w:tcPr>
            <w:tcW w:w="2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Старшины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матросы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призыву, курсанты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средних и высших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военно-учебных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заведении</w:t>
            </w:r>
          </w:p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Бескозырка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черная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Бескозырка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белая</w:t>
            </w:r>
          </w:p>
        </w:tc>
        <w:tc>
          <w:tcPr>
            <w:tcW w:w="2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синий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Части морской пехоты Вооруженных Сил Республики Казахстан</w:t>
            </w:r>
          </w:p>
        </w:tc>
      </w:tr>
      <w:tr>
        <w:trPr>
          <w:trHeight w:val="30" w:hRule="atLeast"/>
        </w:trPr>
        <w:tc>
          <w:tcPr>
            <w:tcW w:w="2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Высший офицерский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состав</w:t>
            </w:r>
          </w:p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Черный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Кепи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черный</w:t>
            </w:r>
          </w:p>
        </w:tc>
        <w:tc>
          <w:tcPr>
            <w:tcW w:w="2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Черный</w:t>
            </w:r>
          </w:p>
        </w:tc>
      </w:tr>
      <w:tr>
        <w:trPr>
          <w:trHeight w:val="30" w:hRule="atLeast"/>
        </w:trPr>
        <w:tc>
          <w:tcPr>
            <w:tcW w:w="2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Офицеры, старшины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матросы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контракту</w:t>
            </w:r>
          </w:p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Черный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Кепи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черный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Берет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черный</w:t>
            </w:r>
          </w:p>
        </w:tc>
        <w:tc>
          <w:tcPr>
            <w:tcW w:w="2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Черный</w:t>
            </w:r>
          </w:p>
        </w:tc>
      </w:tr>
      <w:tr>
        <w:trPr>
          <w:trHeight w:val="30" w:hRule="atLeast"/>
        </w:trPr>
        <w:tc>
          <w:tcPr>
            <w:tcW w:w="2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Военнослужащие-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женщины</w:t>
            </w:r>
          </w:p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Шляпка женская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белая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Берет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черный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Пилотка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черного цвета</w:t>
            </w:r>
          </w:p>
        </w:tc>
        <w:tc>
          <w:tcPr>
            <w:tcW w:w="2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Черный</w:t>
            </w:r>
          </w:p>
        </w:tc>
      </w:tr>
      <w:tr>
        <w:trPr>
          <w:trHeight w:val="30" w:hRule="atLeast"/>
        </w:trPr>
        <w:tc>
          <w:tcPr>
            <w:tcW w:w="2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Старшины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матросы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призыву</w:t>
            </w:r>
          </w:p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Черный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Аэромобильные войска, части специального назначения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Вооруженных Сил Республики Казахстан</w:t>
            </w:r>
          </w:p>
        </w:tc>
      </w:tr>
      <w:tr>
        <w:trPr>
          <w:trHeight w:val="30" w:hRule="atLeast"/>
        </w:trPr>
        <w:tc>
          <w:tcPr>
            <w:tcW w:w="29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Высший офицерский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состав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Парадная фуражка</w:t>
            </w:r>
          </w:p>
        </w:tc>
        <w:tc>
          <w:tcPr>
            <w:tcW w:w="118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75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Берет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Голубой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Кепи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темной полыни</w:t>
            </w:r>
          </w:p>
        </w:tc>
        <w:tc>
          <w:tcPr>
            <w:tcW w:w="216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Голубой</w:t>
            </w:r>
          </w:p>
        </w:tc>
        <w:tc>
          <w:tcPr>
            <w:tcW w:w="175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Голубой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Синий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Голубой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Повседневная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фуражка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синий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Голубой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Офицеры, сержанты и солдаты по контракту</w:t>
            </w:r>
          </w:p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синий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Голубой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Берет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голубой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Кепи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темной полыни</w:t>
            </w:r>
          </w:p>
        </w:tc>
        <w:tc>
          <w:tcPr>
            <w:tcW w:w="2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Голубой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Голубой</w:t>
            </w:r>
          </w:p>
        </w:tc>
      </w:tr>
      <w:tr>
        <w:trPr>
          <w:trHeight w:val="30" w:hRule="atLeast"/>
        </w:trPr>
        <w:tc>
          <w:tcPr>
            <w:tcW w:w="2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Военнослужащие-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женщины</w:t>
            </w:r>
          </w:p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Шляпка женская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бирюзового цвета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Берет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голубой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Пилотка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темной полыни</w:t>
            </w:r>
          </w:p>
        </w:tc>
        <w:tc>
          <w:tcPr>
            <w:tcW w:w="2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Голубой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Голубой</w:t>
            </w:r>
          </w:p>
        </w:tc>
      </w:tr>
      <w:tr>
        <w:trPr>
          <w:trHeight w:val="30" w:hRule="atLeast"/>
        </w:trPr>
        <w:tc>
          <w:tcPr>
            <w:tcW w:w="2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Курсанты средних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высших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военно-учебных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заведений</w:t>
            </w:r>
          </w:p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Берет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голубой</w:t>
            </w:r>
          </w:p>
        </w:tc>
        <w:tc>
          <w:tcPr>
            <w:tcW w:w="2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Голубой</w:t>
            </w:r>
          </w:p>
        </w:tc>
      </w:tr>
      <w:tr>
        <w:trPr>
          <w:trHeight w:val="30" w:hRule="atLeast"/>
        </w:trPr>
        <w:tc>
          <w:tcPr>
            <w:tcW w:w="2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Сержанты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солдаты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призыву</w:t>
            </w:r>
          </w:p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Берет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голубой</w:t>
            </w:r>
          </w:p>
        </w:tc>
        <w:tc>
          <w:tcPr>
            <w:tcW w:w="2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Голубой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Военная полиция Вооруженных Сил Республики Казахстан</w:t>
            </w:r>
          </w:p>
        </w:tc>
      </w:tr>
      <w:tr>
        <w:trPr>
          <w:trHeight w:val="30" w:hRule="atLeast"/>
        </w:trPr>
        <w:tc>
          <w:tcPr>
            <w:tcW w:w="29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Высший офицерский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состав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Парадная фуражка</w:t>
            </w:r>
          </w:p>
        </w:tc>
        <w:tc>
          <w:tcPr>
            <w:tcW w:w="118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75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Кепи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черный</w:t>
            </w:r>
          </w:p>
        </w:tc>
        <w:tc>
          <w:tcPr>
            <w:tcW w:w="216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Красный</w:t>
            </w:r>
          </w:p>
        </w:tc>
        <w:tc>
          <w:tcPr>
            <w:tcW w:w="175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волны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Красный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Повседневная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фуражка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Черный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Красный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Офицеры, сержанты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солдаты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контракту,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офицеры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призыву</w:t>
            </w:r>
          </w:p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Черный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Красный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Кепи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черный</w:t>
            </w:r>
          </w:p>
        </w:tc>
        <w:tc>
          <w:tcPr>
            <w:tcW w:w="2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Красный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2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Военнослужащие-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женщины</w:t>
            </w:r>
          </w:p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Шляпка женская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бирюзового цвета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Берет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черный</w:t>
            </w:r>
          </w:p>
        </w:tc>
        <w:tc>
          <w:tcPr>
            <w:tcW w:w="2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Красный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Кадетский корпус, республиканская школа «Жас улан»</w:t>
            </w:r>
          </w:p>
        </w:tc>
      </w:tr>
      <w:tr>
        <w:trPr>
          <w:trHeight w:val="30" w:hRule="atLeast"/>
        </w:trPr>
        <w:tc>
          <w:tcPr>
            <w:tcW w:w="2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Воспитанники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Кадетского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корпуса</w:t>
            </w:r>
          </w:p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Берет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темной полыни</w:t>
            </w:r>
          </w:p>
        </w:tc>
        <w:tc>
          <w:tcPr>
            <w:tcW w:w="2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2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Воспитанники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республиканской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школы «Жас улан»</w:t>
            </w:r>
          </w:p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Берет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цвета морской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волны</w:t>
            </w:r>
          </w:p>
        </w:tc>
        <w:tc>
          <w:tcPr>
            <w:tcW w:w="2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Комитет внутренних войск Министерства внутренних дел Республики Казахстан*</w:t>
            </w:r>
          </w:p>
        </w:tc>
      </w:tr>
      <w:tr>
        <w:trPr>
          <w:trHeight w:val="30" w:hRule="atLeast"/>
        </w:trPr>
        <w:tc>
          <w:tcPr>
            <w:tcW w:w="29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Высший офицерский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состав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Парадная фуражка</w:t>
            </w:r>
          </w:p>
        </w:tc>
        <w:tc>
          <w:tcPr>
            <w:tcW w:w="118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75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Кепи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темной полыни</w:t>
            </w:r>
          </w:p>
        </w:tc>
        <w:tc>
          <w:tcPr>
            <w:tcW w:w="216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Красный</w:t>
            </w:r>
          </w:p>
        </w:tc>
        <w:tc>
          <w:tcPr>
            <w:tcW w:w="175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волны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Красный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Повседневная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фуражка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полыни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Красный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Офицеры, сержанты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солдаты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контракту,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офицеры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призыву</w:t>
            </w:r>
          </w:p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защитный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полыни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Краповый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Кепи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темной полыни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Берет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темной полыни</w:t>
            </w:r>
          </w:p>
        </w:tc>
        <w:tc>
          <w:tcPr>
            <w:tcW w:w="2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Краповый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2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Военнослужащие-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женщины</w:t>
            </w:r>
          </w:p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Шляпка женская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бирюзового цвета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Берет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темной полыни</w:t>
            </w:r>
          </w:p>
        </w:tc>
        <w:tc>
          <w:tcPr>
            <w:tcW w:w="2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Краповый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2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Курсанты средних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высших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военно-учебных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заведений</w:t>
            </w:r>
          </w:p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Берет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темной полыни</w:t>
            </w:r>
          </w:p>
        </w:tc>
        <w:tc>
          <w:tcPr>
            <w:tcW w:w="2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Сержанты и солдаты по призыву</w:t>
            </w:r>
          </w:p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Министерство по чрезвычайным ситуациям Республики Казахстан</w:t>
            </w:r>
          </w:p>
        </w:tc>
      </w:tr>
      <w:tr>
        <w:trPr>
          <w:trHeight w:val="30" w:hRule="atLeast"/>
        </w:trPr>
        <w:tc>
          <w:tcPr>
            <w:tcW w:w="29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Высший офицерский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состав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Парадная фуражка</w:t>
            </w:r>
          </w:p>
        </w:tc>
        <w:tc>
          <w:tcPr>
            <w:tcW w:w="118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75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Кепи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темной полыни</w:t>
            </w:r>
          </w:p>
        </w:tc>
        <w:tc>
          <w:tcPr>
            <w:tcW w:w="216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Красный</w:t>
            </w:r>
          </w:p>
        </w:tc>
        <w:tc>
          <w:tcPr>
            <w:tcW w:w="175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Оранжевый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Морской волны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Красный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Повседневная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фуражка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полыни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Красный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Офицеры, сержанты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солдаты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контракту,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офицеры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призыву</w:t>
            </w:r>
          </w:p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Темной полыни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Красный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Кепи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темной полыни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Берет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оранжевый</w:t>
            </w:r>
          </w:p>
        </w:tc>
        <w:tc>
          <w:tcPr>
            <w:tcW w:w="2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Красный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Оранжевый</w:t>
            </w:r>
          </w:p>
        </w:tc>
      </w:tr>
      <w:tr>
        <w:trPr>
          <w:trHeight w:val="30" w:hRule="atLeast"/>
        </w:trPr>
        <w:tc>
          <w:tcPr>
            <w:tcW w:w="2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Военнослужащие-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женщины</w:t>
            </w:r>
          </w:p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Шляпка женская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бирюзового цвета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Берет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оранжевый</w:t>
            </w:r>
          </w:p>
        </w:tc>
        <w:tc>
          <w:tcPr>
            <w:tcW w:w="2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Красный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Оранжевый</w:t>
            </w:r>
          </w:p>
        </w:tc>
      </w:tr>
      <w:tr>
        <w:trPr>
          <w:trHeight w:val="30" w:hRule="atLeast"/>
        </w:trPr>
        <w:tc>
          <w:tcPr>
            <w:tcW w:w="2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Курсанты средних и высших военно-учебных заведений</w:t>
            </w:r>
          </w:p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Берет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оранжевый</w:t>
            </w:r>
          </w:p>
        </w:tc>
        <w:tc>
          <w:tcPr>
            <w:tcW w:w="2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Оранжевый</w:t>
            </w:r>
          </w:p>
        </w:tc>
      </w:tr>
      <w:tr>
        <w:trPr>
          <w:trHeight w:val="30" w:hRule="atLeast"/>
        </w:trPr>
        <w:tc>
          <w:tcPr>
            <w:tcW w:w="2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Сержанты и солдаты по призыву,</w:t>
            </w:r>
          </w:p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Берет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оранжевый</w:t>
            </w:r>
          </w:p>
        </w:tc>
        <w:tc>
          <w:tcPr>
            <w:tcW w:w="2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Оранжевый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Комитет национальной безопасности, Служба охраны Президента, Служба внешней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разведки «Сырбар» Казахстан Республики</w:t>
            </w:r>
          </w:p>
        </w:tc>
      </w:tr>
      <w:tr>
        <w:trPr>
          <w:trHeight w:val="30" w:hRule="atLeast"/>
        </w:trPr>
        <w:tc>
          <w:tcPr>
            <w:tcW w:w="29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Высший офицерский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состав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Парадная фуражка</w:t>
            </w:r>
          </w:p>
        </w:tc>
        <w:tc>
          <w:tcPr>
            <w:tcW w:w="118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75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Кепи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темной полыни</w:t>
            </w:r>
          </w:p>
        </w:tc>
        <w:tc>
          <w:tcPr>
            <w:tcW w:w="216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Красный</w:t>
            </w:r>
          </w:p>
        </w:tc>
        <w:tc>
          <w:tcPr>
            <w:tcW w:w="175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волны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Красный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Повседневная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фуражка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полыни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Красный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Офицеры, сержанты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солдаты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контракту, офицеры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призыву</w:t>
            </w:r>
          </w:p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Темной полыни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Василь-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ковый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Василь-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ковый</w:t>
            </w:r>
          </w:p>
        </w:tc>
        <w:tc>
          <w:tcPr>
            <w:tcW w:w="2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Берет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темной полыни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Кепи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темной полыни</w:t>
            </w:r>
          </w:p>
        </w:tc>
        <w:tc>
          <w:tcPr>
            <w:tcW w:w="2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Васильковый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2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Военнослужащие-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женщины</w:t>
            </w:r>
          </w:p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Шляпка женская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бирюзового цвета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Берет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темной полыни</w:t>
            </w:r>
          </w:p>
        </w:tc>
        <w:tc>
          <w:tcPr>
            <w:tcW w:w="2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Васильковый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2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Курсанты средних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военно-учебных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заведений</w:t>
            </w:r>
          </w:p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Василь-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ковый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Берет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темной полыни</w:t>
            </w:r>
          </w:p>
        </w:tc>
        <w:tc>
          <w:tcPr>
            <w:tcW w:w="2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Пограничная служба Комитета национальной безопасности Республики Казахстан</w:t>
            </w:r>
          </w:p>
        </w:tc>
      </w:tr>
      <w:tr>
        <w:trPr>
          <w:trHeight w:val="30" w:hRule="atLeast"/>
        </w:trPr>
        <w:tc>
          <w:tcPr>
            <w:tcW w:w="29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Высший офицерский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состав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Парадная фуражка</w:t>
            </w:r>
          </w:p>
        </w:tc>
        <w:tc>
          <w:tcPr>
            <w:tcW w:w="118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75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Кепи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Светло-зеленый</w:t>
            </w:r>
          </w:p>
        </w:tc>
        <w:tc>
          <w:tcPr>
            <w:tcW w:w="216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Красный</w:t>
            </w:r>
          </w:p>
        </w:tc>
        <w:tc>
          <w:tcPr>
            <w:tcW w:w="175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Светло-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зеленый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волны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Красный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Повседневная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фуражка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полыни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Красный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Офицеры, сержанты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солдаты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контракту, офицеры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призыву</w:t>
            </w:r>
          </w:p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синий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Красный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Берет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Светло-зеленый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Кепи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Светло-зеленый</w:t>
            </w:r>
          </w:p>
        </w:tc>
        <w:tc>
          <w:tcPr>
            <w:tcW w:w="2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Светло-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зеленый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Светло-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зеленый</w:t>
            </w:r>
          </w:p>
        </w:tc>
      </w:tr>
      <w:tr>
        <w:trPr>
          <w:trHeight w:val="30" w:hRule="atLeast"/>
        </w:trPr>
        <w:tc>
          <w:tcPr>
            <w:tcW w:w="2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Военнослужащие-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женщины</w:t>
            </w:r>
          </w:p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Шляпка женская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Бирюзового цвета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Берет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Светло-зеленый</w:t>
            </w:r>
          </w:p>
        </w:tc>
        <w:tc>
          <w:tcPr>
            <w:tcW w:w="2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Светло-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зеленый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Светло-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зеленый</w:t>
            </w:r>
          </w:p>
        </w:tc>
      </w:tr>
      <w:tr>
        <w:trPr>
          <w:trHeight w:val="30" w:hRule="atLeast"/>
        </w:trPr>
        <w:tc>
          <w:tcPr>
            <w:tcW w:w="2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Курсанты средних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военно-учебных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заведений</w:t>
            </w:r>
          </w:p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Берет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Светло-зеленый</w:t>
            </w:r>
          </w:p>
        </w:tc>
        <w:tc>
          <w:tcPr>
            <w:tcW w:w="2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Светло-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зеленый</w:t>
            </w:r>
          </w:p>
        </w:tc>
      </w:tr>
      <w:tr>
        <w:trPr>
          <w:trHeight w:val="30" w:hRule="atLeast"/>
        </w:trPr>
        <w:tc>
          <w:tcPr>
            <w:tcW w:w="2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Сержанты и солдаты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призыву</w:t>
            </w:r>
          </w:p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Берет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Светло-зеленый</w:t>
            </w:r>
          </w:p>
        </w:tc>
        <w:tc>
          <w:tcPr>
            <w:tcW w:w="2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Светло-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зеленый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Республиканская гвардия Республики Казахстан</w:t>
            </w:r>
          </w:p>
        </w:tc>
      </w:tr>
      <w:tr>
        <w:trPr>
          <w:trHeight w:val="30" w:hRule="atLeast"/>
        </w:trPr>
        <w:tc>
          <w:tcPr>
            <w:tcW w:w="29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Высший офицерский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состав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Парадная фуражка</w:t>
            </w:r>
          </w:p>
        </w:tc>
        <w:tc>
          <w:tcPr>
            <w:tcW w:w="118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5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Берет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бирюзовый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Кепи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темной полыни</w:t>
            </w:r>
          </w:p>
        </w:tc>
        <w:tc>
          <w:tcPr>
            <w:tcW w:w="216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Красный</w:t>
            </w:r>
          </w:p>
        </w:tc>
        <w:tc>
          <w:tcPr>
            <w:tcW w:w="175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Бирюзовый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волны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Красный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Повседневная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фуражка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полыни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Красный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Особо парадная форма одежды при выполнении церемониальных ритуалов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Бирюзовый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Бирюзовый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Бирюзовый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2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Офицеры, сержанты и солдаты по контракту, офицеры по призыву</w:t>
            </w:r>
          </w:p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Бирюзовый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Бирюзовый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Кепи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темной полыни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Берет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бирюзовый</w:t>
            </w:r>
          </w:p>
        </w:tc>
        <w:tc>
          <w:tcPr>
            <w:tcW w:w="2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Бирюзовый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Бирюзовый</w:t>
            </w:r>
          </w:p>
        </w:tc>
      </w:tr>
      <w:tr>
        <w:trPr>
          <w:trHeight w:val="30" w:hRule="atLeast"/>
        </w:trPr>
        <w:tc>
          <w:tcPr>
            <w:tcW w:w="2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Военнослужащие-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женщины</w:t>
            </w:r>
          </w:p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Шляпка женская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бирюзового цвета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Берет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бирюзовый</w:t>
            </w:r>
          </w:p>
        </w:tc>
        <w:tc>
          <w:tcPr>
            <w:tcW w:w="2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Бирюзовый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Бирюзовый</w:t>
            </w:r>
          </w:p>
        </w:tc>
      </w:tr>
      <w:tr>
        <w:trPr>
          <w:trHeight w:val="30" w:hRule="atLeast"/>
        </w:trPr>
        <w:tc>
          <w:tcPr>
            <w:tcW w:w="2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Сержанты и солдаты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призыву</w:t>
            </w:r>
          </w:p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Берет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бирюзовый</w:t>
            </w:r>
          </w:p>
        </w:tc>
        <w:tc>
          <w:tcPr>
            <w:tcW w:w="2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Бирюзовый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 Военнослужащим специального назначения Комитета Внутренних войск Министерства внутренних дел, прошедшим квалификационные испытания, выдаются берет и тельняшка крапового цвета и предоставляется право их ношения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2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описанию и рисункам образцов военной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формы одежды и знаков различия военнослужащих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Вооруженных Сил, других войск и воинских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формирований Республики Казахстан,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утвержденным Указом Президента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16 августа 2011 года № 925       </w:t>
      </w:r>
    </w:p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                            РАСЦВЕТКА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полосок, окантовок, полей и нашивок на погонах военнослужащих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Вооруженных Сил, других войск и воинских формирований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  </w:t>
      </w:r>
      <w:r>
        <w:rPr>
          <w:rFonts w:ascii="Times New Roman"/>
          <w:b/>
          <w:i w:val="false"/>
          <w:color w:val="000000"/>
          <w:sz w:val="28"/>
        </w:rPr>
        <w:t>Республики Казахстан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611"/>
        <w:gridCol w:w="1"/>
        <w:gridCol w:w="2933"/>
        <w:gridCol w:w="3189"/>
        <w:gridCol w:w="2066"/>
      </w:tblGrid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Категория военнослужащих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Погоны (погончики)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цвет поля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цвет окантовки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цвет нашивок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Погоны парадные (нашивные) на мундирах (тужурках) и пальто (шинелях)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Верховный Главнокомандующий Вооруженными Силами Республики Казахстан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Верховный Главнокомандующий</w:t>
            </w:r>
          </w:p>
        </w:tc>
        <w:tc>
          <w:tcPr>
            <w:tcW w:w="2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Темной полыни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Сухопутные войска Вооруженных Сил, органы Военной прокуратуры,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военно-следственные органы Министерства внутренних дел Республики Казахстан</w:t>
            </w:r>
          </w:p>
        </w:tc>
      </w:tr>
      <w:tr>
        <w:trPr>
          <w:trHeight w:val="30" w:hRule="atLeast"/>
        </w:trPr>
        <w:tc>
          <w:tcPr>
            <w:tcW w:w="561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Высший офицерский состав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мундире светло-серого цвета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пальто стального цвета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Стальной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Офицеры по контракту и по призыву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Сержанты и солдаты по контракту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Курсанты средних и высших военно-учебных заведений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Темной полыни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Сержанты и солдаты по призыву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Силы воздушной обороны Вооруженных Сил Республики Казахстан</w:t>
            </w:r>
          </w:p>
        </w:tc>
      </w:tr>
      <w:tr>
        <w:trPr>
          <w:trHeight w:val="30" w:hRule="atLeast"/>
        </w:trPr>
        <w:tc>
          <w:tcPr>
            <w:tcW w:w="561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Высший офицерский состав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Голубой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мундире светло-серого цвета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пальто стального цвета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Стальной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Голубой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Офицеры по контракту и по призыву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Голубой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Сержанты и солдаты по контракту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Голубой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Курсанты средних и высших военно-учебных заведений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Темной полыни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Голубой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Сержанты и солдаты по призыву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Голубой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Военно-морские силы, части морской пехоты Вооруженных Сил, морские части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Пограничной службы Комитета национальной безопасности Республики Казахстан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Высший офицерский состав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Черный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Офицеры по контракту и по призыву, имеющие корабельные воинские звания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Черный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Офицеры по контракту и по призыву, имеющие войсковые воинские звания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Старшины и матросы по контракту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Черный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Сержанты и солдаты по контракту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</w:tr>
      <w:tr>
        <w:trPr>
          <w:trHeight w:val="30" w:hRule="atLeast"/>
        </w:trPr>
        <w:tc>
          <w:tcPr>
            <w:tcW w:w="561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Старшины и матросы по призыву,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курсанты средних и высших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военно-учебных заведений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форменной верхней рубахе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белого цвета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Белый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Черный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форменной фланелевой блузе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синего цвета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Черный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Белый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Сержанты и солдаты по призыву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Аэромобильные войска, части специального назначения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Вооруженных Сил Республики Казахстан</w:t>
            </w:r>
          </w:p>
        </w:tc>
      </w:tr>
      <w:tr>
        <w:trPr>
          <w:trHeight w:val="30" w:hRule="atLeast"/>
        </w:trPr>
        <w:tc>
          <w:tcPr>
            <w:tcW w:w="561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Высший офицерский состав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Голубой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мундире светло-серого цвета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пальто стального цвета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Стальной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Голубой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Офицеры по контракту и по призыву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Голубой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Сержанты и солдаты по контракту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Голубой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Курсанты средних и высших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военно-учебных заведений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Темной полыни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Голубой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Сержанты и солдаты по призыву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Голубой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Военная полиция Вооруженных Сил Республики Казахстан</w:t>
            </w:r>
          </w:p>
        </w:tc>
      </w:tr>
      <w:tr>
        <w:trPr>
          <w:trHeight w:val="30" w:hRule="atLeast"/>
        </w:trPr>
        <w:tc>
          <w:tcPr>
            <w:tcW w:w="561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Высший офицерский состав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мундире светло-серого цвета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пальто стального цвета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Стальной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Офицеры по контракту и по призыву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Сержанты и солдаты по контракту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Кадетский корпус, республиканская школа «Жас улан»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Воспитанники Кадетского корпуса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Темной полыни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561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Воспитанники республиканской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школы «Жас улан»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мундире цвета морской волны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пальто стального цвета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Стальной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Министерство по чрезвычайным ситуациям Республики Казахстан</w:t>
            </w:r>
          </w:p>
        </w:tc>
      </w:tr>
      <w:tr>
        <w:trPr>
          <w:trHeight w:val="30" w:hRule="atLeast"/>
        </w:trPr>
        <w:tc>
          <w:tcPr>
            <w:tcW w:w="561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Высший офицерский состав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мундире светло-серого цвета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пальто стального цвета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Стальной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Офицеры по контракту и по призыву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Сержанты и солдаты по контракту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Курсанты средних и высших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военно-учебных заведений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Темной полыни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Сержанты и солдаты по призыву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Комитет внутренних войск Министерства внутренних дел Республики Казахстан</w:t>
            </w:r>
          </w:p>
        </w:tc>
      </w:tr>
      <w:tr>
        <w:trPr>
          <w:trHeight w:val="30" w:hRule="atLeast"/>
        </w:trPr>
        <w:tc>
          <w:tcPr>
            <w:tcW w:w="561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Высший офицерский состав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мундире светло-серого цвета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пальто стального цвета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Стальной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Офицеры по контракту и по призыву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Краповый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Сержанты и солдаты по контракту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Краповый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Курсанты средних и высших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военно-учебных заведений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Темной полыни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Краповый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Сержанты и солдаты по призыву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Краповый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Комитет национальной безопасности, Служба охраны Президента, Служба внешней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разведки «Сырбар» Республики Казахстан</w:t>
            </w:r>
          </w:p>
        </w:tc>
      </w:tr>
      <w:tr>
        <w:trPr>
          <w:trHeight w:val="30" w:hRule="atLeast"/>
        </w:trPr>
        <w:tc>
          <w:tcPr>
            <w:tcW w:w="561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Высший офицерский состав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мундире светло-серого цвета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пальто стального цвета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Стальной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Офицеры по контракту и по призыву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Васильковый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Сержанты и солдаты по контракту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Васильковый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Курсанты средних и высших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военно-учебных заведений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Темной полыни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Васильковый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Сержанты и солдаты по призыву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Васильковый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Пограничная служба Комитета национальной безопасности Республики Казахстан</w:t>
            </w:r>
          </w:p>
        </w:tc>
      </w:tr>
      <w:tr>
        <w:trPr>
          <w:trHeight w:val="30" w:hRule="atLeast"/>
        </w:trPr>
        <w:tc>
          <w:tcPr>
            <w:tcW w:w="561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Высший офицерский состав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мундире светло-серого цвета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пальто стального цвета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Стальной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Офицеры по контракту и по призыву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Светло-зеленый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Сержанты и солдаты по контракту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Светло-зеленый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Курсанты средних и высших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военно-учебных заведений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Темной полыни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Светло-зеленый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Сержанты и солдаты по призыву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Светло-зеленый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Республиканская гвардия Республики Казахстан</w:t>
            </w:r>
          </w:p>
        </w:tc>
      </w:tr>
      <w:tr>
        <w:trPr>
          <w:trHeight w:val="30" w:hRule="atLeast"/>
        </w:trPr>
        <w:tc>
          <w:tcPr>
            <w:tcW w:w="561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Высший офицерский состав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мундире светло-серого цвета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пальто стального цвета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Стальной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Особо парадные погоны при выполнении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церемониальных ритуалов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мундире белого цвета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Белый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мундире черного цвета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Черный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шинели стального цвета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Стальной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561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Офицеры по контракту и по призыву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Бирюзовый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Особо парадные погоны при выполнении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церемониальных ритуалов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шинели стального цвета и мундирах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цвета морской волны и белого цвета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Бирюзовый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561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Сержанты и солдаты по контракту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Бирюзовый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Особо парадные погоны при выполнении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церемониальных ритуалов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шинели стального цвета и мундире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цвета морской волны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Бирюзовый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</w:tr>
      <w:tr>
        <w:trPr>
          <w:trHeight w:val="30" w:hRule="atLeast"/>
        </w:trPr>
        <w:tc>
          <w:tcPr>
            <w:tcW w:w="561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Сержанты и солдаты по призыву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Темной полыни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Бирюзовый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Особо парадные погоны при выполнении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церемониальных ритуалов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шинели стального цвета и мундире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цвета морской волны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Бирюзовый Золотистый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2. Погоны на рубашке белого цвета (съемные)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Верховный Главнокомандующий Вооруженными Силами Республики Казахстан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Верховный Главнокомандующий</w:t>
            </w:r>
          </w:p>
        </w:tc>
        <w:tc>
          <w:tcPr>
            <w:tcW w:w="2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Белый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Сухопутные войска Вооруженных Сил, органы Военной прокуратуры,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военно-следственные органы Министерства внутренних дел Республики Казахстан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Высший офицерский состав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Белый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Офицеры по контракту и по призыву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Белый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Сержанты и солдаты по контракту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Белый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Курсанты средних и высших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военно-учебных заведений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Темной полыни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Силы воздушной обороны Вооруженных Сил Республики Казахстан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Высший офицерский состав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Белый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Голубой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Офицеры по контракту и по призыву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Белый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Голубой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Сержанты и солдаты по контракту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Белый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Голубой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Курсанты средних и высших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военно-учебных заведений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Темной полыни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Голубой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Военно-морские силы, части морской пехоты Вооруженных Сил, морские части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Пограничной службы Комитета национальной безопасности Республики Казахстан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Высший офицерский состав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Белый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Черный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Офицеры по контракту и по призыву,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имеющие корабельные воинские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звания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Белый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Черный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Офицеры по контракту и по призыву,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имеющие войсковые воинские звания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Белый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Старшины и матросы по контракту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Белый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Черный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Сержанты и солдаты по контракту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Белый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</w:tr>
      <w:tr>
        <w:trPr>
          <w:trHeight w:val="30" w:hRule="atLeast"/>
        </w:trPr>
        <w:tc>
          <w:tcPr>
            <w:tcW w:w="561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Старшины и матросы по призыву,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курсанты средних и высших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военно-учебных заведений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форменной верхней рубахе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белого цвета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Белый Черный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форменной фланелевой блузе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синего цвета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Черный Белый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Аэромобильные войска, части специального назначения Вооруженных Сил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Республики Казахстан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Высший офицерский состав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Белый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Голубой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Офицеры по контракту и по призыву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Белый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Голубой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Сержанты и солдаты по контракту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Белый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Голубой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Курсанты средних и высших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военно-учебных заведений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Темной полыни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Голубой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Военная полиция Вооруженных Сил Республики Казахстан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Высший офицерский состав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Белый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Офицеры по контракту и по призыву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Белый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Сержанты и солдаты по контракту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Белый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Кадетский корпус, республиканская школа «Жас улан»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Воспитанники Кадетского корпуса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Темной полыни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Воспитанники республиканской школы «Жас улан»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Белый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Комитет внутренних войск Министерства внутренних дел Республики Казахстан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Высший офицерский состав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Белый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Офицеры по контракту и по призыву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Белый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Краповый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Сержанты и солдаты по контракту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Белый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Краповый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Курсанты средних и высших военно-учебных заведений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Темной полыни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Краповый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Министерство по чрезвычайным ситуациям Республики Казахстан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Высший офицерский состав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Белый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Офицеры по контракту и по призыву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Белый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Сержанты и солдаты по контракту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Белый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Курсанты средних и высших военно-учебных заведений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Темной-полыни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Комитет национальной безопасности, Служба охраны Президента, Служба внешней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разведки «Сырбар» Республики Казахстан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Высший офицерский состав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Белый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Офицеры по контракту и по призыву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Белый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Васильковый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Сержанты и солдаты по контракту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Белый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Васильковый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Курсанты средних и высших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военно-учебных заведений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Темной-полыни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Васильковый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Пограничная служба Комитета национальной безопасности Республики Казахстан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Высший офицерский состав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Белый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Офицеры по контракту и по призыву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Белый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Светло-зеленый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Сержанты и солдаты по контракту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Белый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Светло-зеленый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Курсанты средних и высших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военно-учебных заведений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Темной полыни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Светло-зеленый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Республиканская гвардия Республики Казахстан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Высший офицерский состав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Белый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Офицеры по контракту и по призыву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Белый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Бирюзовый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Сержанты и солдаты по контракту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Белый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Бирюзовый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Сержанты и солдаты по призыву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Темной полыни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Бирюзовый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3. Погоны повседневные: съемные на кителе (тужурке), съемные на рубашке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Верховный Главнокомандующий Вооруженными Силами Республики Казахстан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Верховный Главнокомандующий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Темной полыни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Сухопутные войска Вооруженных Сил, органы Военной прокуратуры,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военно-следственные органы Министерства внутренних дел Республики Казахстан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Высший офицерский состав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Темной полыни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Офицеры по контракту и по призыву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Темной полыни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Сержанты и солдаты по контракту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Темной полыни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Курсанты средних и высших военно-учебных заведений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Темной полыни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Силы воздушной обороны Вооруженных Сил Республики Казахстан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Высший офицерский состав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Темно-синий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Голубой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Офицеры по контракту и по призыву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Темно-синий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Голубой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Сержанты и солдаты по контракту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Темно-синий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Голубой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Курсанты средних и высших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военно-учебных заведений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Темно-синий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Голубой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Военно-морские силы, части морской пехоты Вооруженных Сил, морские части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Пограничной службы Комитета национальной безопасности Республики Казахстан</w:t>
            </w:r>
          </w:p>
        </w:tc>
      </w:tr>
      <w:tr>
        <w:trPr>
          <w:trHeight w:val="30" w:hRule="atLeast"/>
        </w:trPr>
        <w:tc>
          <w:tcPr>
            <w:tcW w:w="561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Высший офицерский состав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Черный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Желтый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повседневной тужурке белого цвета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Белый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Черный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рубашке кремового цвета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Кремовый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Черный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561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Офицеры по контракту и по призыву,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имеющие корабельные воинские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звания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Черный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Желтый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рубашке кремового цвета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Кремовый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Черный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561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Офицеры по контракту и по призыву,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имеющие войсковые воинские звания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Черный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рубашке кремового цвета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Кремовый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561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Старшины и матросы по контракту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Черный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Желтый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рубашке кремового цвета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Кремовый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Черный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</w:tr>
      <w:tr>
        <w:trPr>
          <w:trHeight w:val="30" w:hRule="atLeast"/>
        </w:trPr>
        <w:tc>
          <w:tcPr>
            <w:tcW w:w="561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Сержанты и солдаты по контракту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Черный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рубашке кремового цвета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Кремовый Красный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561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Старшины и матросы по призыву,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курсанты.' средних и высших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военно-учебных заведений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форменной верхней рубахе белого цвета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Белый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Черный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форменной фланелевой блузе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синего цвета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Черный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Белый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рабочем платье (рубаха и брюки)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синего цвета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Синий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Черный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Аэромобильные войска, части специального назначения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Вооруженных Сил Республики Казахстан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Высший офицерский состав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Темной полыни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Голубой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Офицеры по контракту и по призыву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Темной полыни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Голубой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Сержанты и солдаты по контракту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Темной полыни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Голубой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Курсанты средних и высших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военно-учебных заведений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Темной полыни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Голубой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Военная полиция Вооруженных Сил Республики Казахстан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Высший офицерский состав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Темной полыни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Офицеры по контракту и по призыву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Черный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Сержанты и солдаты по контракту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Черный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Кадетский корпус, республиканская школа "Жас улан"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Воспитанники Кадетского корпуса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Темной полыни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Воспитанники республиканской школы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«Жас улан»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Темной полыни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Комитет внутренних войск Министерства внутренних дел Рестбликп Казахстан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Высший офицерский состав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Темной полыни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Офицеры по контракту и по призыву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Темной полыни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Краповый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Сержанты и солдаты по контракту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Темной полыни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Краповый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Курсанты средних и высших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военно-учебных заведений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Темной полыни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Краповый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Министерство по чрезвычайным ситуациям Республики Казахстан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Высший офицерский состав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Темной полыни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Офицеры по контракту и по призыву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Темной полыни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Сержанты и солдаты по контракту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Темной полыни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Курсанты средних и высших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военно-учебных заведений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Темной полыни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Комитет национальной безопасности, Служба охраны Президента,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Служба внешней разведки «Сырбар» Республики Казахстан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Высший офицерский состав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Темной полыни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Офицеры по контракту и по призыву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Темной полыни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Васильковый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Сержанты и солдаты по контракту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Темной полыни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Васильковый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Курсанты средних и высших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военно-учебных заведений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Темной полыни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Васильковый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Пограничная служба Комитета национальной безопасности Республики Казахстан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Высший офицерский состав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Темной полыни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Офицеры по контракту и по призыву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Темной полыни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Светло-зеленый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Сержанты и солдаты по контракту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Темной полыни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Светло-зеленый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Курсанты средних и высших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военно-учебных заведений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Темной полыни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Светло-зеленый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Республиканская гвардия Республики Казахстан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Высший офицерский состав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Темной полыни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Офицеры по контракту и по призыву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Темной полыни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Бирюзовый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Сержанты и солдаты по контракту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Темной полыни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Бирюзовый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</w:tr>
      <w:tr>
        <w:trPr>
          <w:trHeight w:val="30" w:hRule="atLeast"/>
        </w:trPr>
        <w:tc>
          <w:tcPr>
            <w:tcW w:w="5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Сержанты и солдаты по призыву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Темной полыни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Бирюзовый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Золотистый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893"/>
        <w:gridCol w:w="7033"/>
      </w:tblGrid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84300" cy="4660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300" cy="466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1498600" cy="4737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600" cy="473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1.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Летняя парадная форма одежды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Верховного Главнокомандующего Вооруженными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Силами Республики Казахстан</w:t>
            </w:r>
          </w:p>
        </w:tc>
        <w:tc>
          <w:tcPr>
            <w:tcW w:w="7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2.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Зимняя парадная форма одежды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Верховного Главнокомандующего Вооруженными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Силами Республики Казахстан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893"/>
        <w:gridCol w:w="6933"/>
      </w:tblGrid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60500" cy="5080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0" cy="5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51000" cy="5194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519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3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Летняя повседневная форма одежды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Верховного Главнокомандующего Вооруженными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Силами Республики Казахстан</w:t>
            </w:r>
          </w:p>
        </w:tc>
        <w:tc>
          <w:tcPr>
            <w:tcW w:w="6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Зимняя повседневная 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одежды Верховного Главнокомандующего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Вооруженными Силами Республики Казахстан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893"/>
        <w:gridCol w:w="6893"/>
      </w:tblGrid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73200" cy="5054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0" cy="505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98600" cy="5029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600" cy="502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5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Повседневная форма одежды Верховного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Главнокомандующего Вооруженными Силами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 в плате кожаном</w:t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6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Повседневная форма одежды Верховного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Главнокомандующего Вооруженными Силами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 в плаще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893"/>
      </w:tblGrid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33500" cy="4800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480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7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Повседневная форма одежды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Верховного Главнокомандующего Вооруженными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Силами Республики Казахстан в свитере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893"/>
        <w:gridCol w:w="6893"/>
      </w:tblGrid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536700" cy="4800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700" cy="480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562100" cy="4787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478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8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Летняя полевая форма одежды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Верховного Главнокомандующего Вооруженными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Силами Республики Казахстан</w:t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9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Зимняя полевая форма одежды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Верховного Главнокомандующего Вооруженными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Силами Республики Казахстан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893"/>
        <w:gridCol w:w="6893"/>
      </w:tblGrid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12900" cy="5461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900" cy="546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00200" cy="5245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524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Летняя парадная форма одежды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строя высшего офицерского состава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Вооруженных Сил. других; войск и воинских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формировании Республики Казахстан (кроме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Сил воздушной обороны). Нарукавный знак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роду войск</w:t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11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Зимняя парадная форма одежды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строя высшего офицерского состава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Вооруженных Сил. других войск и воинских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формирований Республики Казахстан (кроме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Сил воздушной обороны). Нарукавный знак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роду войск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893"/>
        <w:gridCol w:w="6893"/>
      </w:tblGrid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562100" cy="5156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515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00200" cy="5168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516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12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Летняя парадная форма одежды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строя высшего офицерского состава Сил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воздушной обороны Вооруженных Сил. других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войск и воинских формирований Респубгики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Казахстан. Нарукавный знак - по роду войск</w:t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 xml:space="preserve">Рисунок 13.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Зимняя парадная форма одежды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строя высшего офицерского состава Сил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воздушной обороны Вооруженных Сил. других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войск и воинских формирований Республики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Казахстан. Нарукавный знак - по роду войск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893"/>
        <w:gridCol w:w="6893"/>
      </w:tblGrid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33500" cy="4330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433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58900" cy="4368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0" cy="43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14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Летняя парадная форма одежды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вне строя высшего офицерского состава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Вооруженных Сил, других войск и воинских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фпрмирпйяний Республики Казахстан (кроме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Сил воздушной обороны). Нарукавный знак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роду войск</w:t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15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Зимняя парадная форма одежды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вне строя высшего офицерского состава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Вооруженных Сил. других войск и воинских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формирований Республики Казахстан (кроме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Сил воздушной обороны). Нарукавный знак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роду войск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893"/>
        <w:gridCol w:w="6893"/>
      </w:tblGrid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47800" cy="4864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486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98600" cy="4775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600" cy="47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16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Летняя парадная форма одежды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вне строя высшего офицерского состава Сил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воздушной обороны Вооруженных Сил. других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войск и воинских формирований Республики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 Нарукавный знак - по росу войск</w:t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17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Зимняя парадная форма одежды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вне строя высшего офицерского состава Сил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воздушной обороны Вооруженных Сил, других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войск и воинских формирований Республики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Казахстзн. Нарукавный знак - по роду войск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893"/>
        <w:gridCol w:w="6893"/>
      </w:tblGrid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97000" cy="4406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440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97000" cy="4330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433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18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Летняя особо парадная 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одежды № 1 высшего офицерского состава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Республиканской гвардии в брюках в сапоги</w:t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19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Летняя особо парадная 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одежды № 2 высшего офицерского состава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Республиканской гвардии в брюках на выпуск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893"/>
        <w:gridCol w:w="6893"/>
      </w:tblGrid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00200" cy="5257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525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587500" cy="532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532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20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Летняя особо парадная 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одежды № 3 высшего офицерского состава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Республиканской гвардии в брюках в сапоги</w:t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21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Летняв особо парадная 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одежды № 4 высшего офицерского состава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Республиканской гвардии в брюках на выпуск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893"/>
        <w:gridCol w:w="6893"/>
      </w:tblGrid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00200" cy="4991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499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00200" cy="5054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505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22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Зимняя особо парадная 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одежды № 1 высшего офицерского состава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Республиканской гвардии</w:t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23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Зимняя особо парадная 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одежды № 2 высшего офицерского состава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Республиканской гвардии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893"/>
        <w:gridCol w:w="6893"/>
      </w:tblGrid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84300" cy="4762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300" cy="476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536700" cy="4927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700" cy="492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24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Летняя повседневная 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одежды для строя высшего офицерского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состава Вооруженных Сил, других войск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воинских формирований 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(кроме Сил воздушной обороны).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Нарукавный знак - по роду войск</w:t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25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Зимняя повседневная 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одежды для строя высшего офицерского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состава Вооруженных Сил, других войск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воинских формирований 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(кроме Сил воздушной обороны).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Нарукавный знак - по роду войск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893"/>
        <w:gridCol w:w="6893"/>
      </w:tblGrid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524000" cy="5168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516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63700" cy="5232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700" cy="523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26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Летняя повседневная 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одежды для строя высшего офицерского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состава Сил воздушной обороны Вооруженных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Сил. других войск и воинских формировании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 Нарукавный знак -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роду войск</w:t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27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Зимняя повседневная 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одежды для строя высшего офицерского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сосаеа Сил воздушной обороны Вооруженных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Сил, других войск и воинских формировании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 Нарукавный знак -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роду войск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893"/>
        <w:gridCol w:w="6893"/>
      </w:tblGrid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47800" cy="4965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496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98600" cy="5003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600" cy="500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28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Повседневная форма одежды вне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строя высшего офицерского состава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Вооруженных Сил, других войск и воинских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формирований Республики Казахстан (кроме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Сил воздушной обороны) в свитере.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Нарукавный знак - по роду войск</w:t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29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Повседневная форма одежды вне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строя высшего офицерского состава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Вооруженных Сил, других войск и воинских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формирований Республики Казахстан (кроме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Сил воздушной обороны) в плаще. Нарукавный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знак - по роду войск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893"/>
        <w:gridCol w:w="6893"/>
      </w:tblGrid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22400" cy="4927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0" cy="492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511300" cy="5067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506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30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Повседневная форма одежды вне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строя высшего офицерского состава Сил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воздушной обороны Вооруженных Сил, других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войск и воинских формирований Республики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 в свитере Нарукавный знак -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роду войск</w:t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31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Повседневная форма одежды вне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строя высшего офицерского состава Сил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воздушной обороны Вооруженных Сил других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войск и воинских формирований Республики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 в плаще. Нарукавный знак -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роду войск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893"/>
        <w:gridCol w:w="6893"/>
      </w:tblGrid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60500" cy="4597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0" cy="459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60500" cy="4635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0" cy="463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32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Летняя повседневная 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одежды высшего офицерского состава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Вооруженных Сил других войск и воинских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формирований Республики Казахстан (кроме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Сил воздушной обороны)</w:t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33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Летняя повседневная 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одежды высшего офицерского состава Сил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воздушной обороны Вооруженных Сил, других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войск и воинских формирований Республики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893"/>
        <w:gridCol w:w="6893"/>
      </w:tblGrid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511300" cy="4787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478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73200" cy="4533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0" cy="453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34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Летняя полевая форма одежды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высшего офицерского состава Вооруженных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Сил, других войск и воинских формировании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 (кроме Аэромобильных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войск). Нарукавный знав - по роду войск</w:t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35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Зимняя полевая форма одежды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высшего офицерского состава Вооруженных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Сил, других войск и воинских формирований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 (кроме Аэромобильных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войск). Нарукавный знак - по роду войсх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893"/>
      </w:tblGrid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73200" cy="4368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0" cy="43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36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Зимняя полевая форма одежды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высшего офицерского состава Вооруженных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Сил, других войск и воинских формирований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Нарукавный знак - по роду войск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893"/>
        <w:gridCol w:w="6893"/>
      </w:tblGrid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73200" cy="4699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0" cy="469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562100" cy="4648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464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37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Летняя полевая форма одежды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высшего офицерского состава Аэромобильных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войск</w:t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38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Зимняя полевая форма одежды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высшего офицерского состава Аэромобильных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войск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893"/>
        <w:gridCol w:w="6893"/>
      </w:tblGrid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511300" cy="4787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478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76400" cy="4991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499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39.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Летняя пеленая форма одежды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высшего офицерского состава Аэромобильных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войск</w:t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40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Зимняя полевая форма одежды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высшего офицерского состава Аэромобильных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войск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893"/>
        <w:gridCol w:w="6893"/>
      </w:tblGrid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47800" cy="4851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485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511300" cy="5003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500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41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Летняя парадная форма одежды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 адмиралов Военно-морских сил, морских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частей Пограничной службы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национальной безопасности Республики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</w:t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42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Летняя парадная форма одежды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адмиралов Военно-морских сил, морских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частей Пограничной службы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национальной безопасности Республики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893"/>
        <w:gridCol w:w="6893"/>
      </w:tblGrid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89100" cy="5372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100" cy="537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549400" cy="534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534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43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Зимняя парадная форма одежды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адмиралов Военно-морских сил, морских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частей Пограничной службы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национальной безопасности Республики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</w:t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44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Летняя повседневная 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одежды для строя адмиралов Военно-морских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сил, морских частей Пограничмой службы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национальной безопасности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893"/>
        <w:gridCol w:w="6893"/>
      </w:tblGrid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549400" cy="5308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530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549400" cy="5359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535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45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Зимняя повседневная 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одежды для строя адмиралов Военно-морских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сил, морских частей Пограничной службы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национальной безопасности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46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Летняя повседневная 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одежды вне строя адмиралов Военно-морские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сил, морских частей Пограничной службы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национальной безопасности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Казахсгам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893"/>
        <w:gridCol w:w="6893"/>
      </w:tblGrid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97000" cy="4914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491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98600" cy="4864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600" cy="486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47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Повседневная форма одежды вне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строя адмиралов Военно-морских сил,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частей Пограничной службы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национальной безопасности Республики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 в свитере</w:t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48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Повседневная форма одежды вне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строя адмиралов Военно-морских сил,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частей Пограничной службы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национальной безопасности Республики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 в плаще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893"/>
      </w:tblGrid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09700" cy="4724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472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 xml:space="preserve">Рисунок 49.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Летняя повседневная 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одежды высшего офицерского состава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Военно-морских сил морских мастей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Пограничной службы Комитета национальной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Республики Казахстан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893"/>
        <w:gridCol w:w="6893"/>
      </w:tblGrid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73200" cy="4940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0" cy="494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73200" cy="4813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0" cy="481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50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Летняя парадная форма одежда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строя офицеров по контракту и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призыву, сержантов и солдат по контракту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Вооруженных Сил, других войск и воинских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формирований Республики Казахстан (кроме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Сил воздушной обороны Нарукавный знак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роду войск</w:t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51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Зимняя парадная форма одежды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строя офицеров по контракту и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призыву, сержантов и солдат по контракту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Сооруженных Сил, других войск и воинских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формирований Республики Казахстан (кроме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Сил воздушной обороны).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Нарукавный знак - по роду войск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893"/>
        <w:gridCol w:w="6893"/>
      </w:tblGrid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536700" cy="5194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700" cy="519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00200" cy="5219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521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52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Летняя парадная форма одежды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строя офицеров (по контракту и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призыву), сержантов и солдат (по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контракту) Сил воздушной обороны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Вооруженных Сил, других войск и воинских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формирований Республики Казахстан.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Нарукавный знак - по роду войск</w:t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53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Зимняя парадная форма одежды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строя офицеров (по контракту и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призыву), сержантов и солдат (по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контракту) Сил воздушной обороны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Вооруженных Сил, других войск и воинских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формирований Республики Казахстан.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Нарукавный знак - по роду войск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893"/>
        <w:gridCol w:w="6893"/>
      </w:tblGrid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08100" cy="4406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00" cy="440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71600" cy="4508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450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54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Летняя парадная форма одежды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вне строя офицеров (по контракту и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призыву), сержантов и солдат по контракту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Вооруженных Сил, других войск и воинских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формирований Республики Казахстан (кроме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Сил воздушной обороны).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Нарукавный знай - по роду войск</w:t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55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Зимняя парадная форма одежды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вне строя офицеров по контракту и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призыву, сержантов и солдат по контракту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Вооруженных Сил, других войск и воинских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формирований Республики Казахстан (кроме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Сил воздушной обороны).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Нарукавный знак - по роду войск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893"/>
        <w:gridCol w:w="6893"/>
      </w:tblGrid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46200" cy="4559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00" cy="455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58900" cy="4457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0" cy="445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56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Летняя парадная форма одежды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вне строя офицеров (по контракту и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призыву), сержантов и солдат (по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контракту) Сил воздушной обороны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Вооруженных Сил, других войск и воинских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формирований Республики Казахстан.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Нарукавный знак - по роду войск</w:t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57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Зимняя парадная форма одежды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вне строя офицеров (по контракту и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призыву), сержантов и солдат (по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контракту) Сил воздушной обороны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Вооруженных Сил, других войск и воинских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формирований Республики Казахстан.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Нарукавный знак - по роду войск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893"/>
        <w:gridCol w:w="6893"/>
      </w:tblGrid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98600" cy="5130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600" cy="513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73200" cy="4902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0" cy="490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58.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Летняя парадная форма одежды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вне строя полковников Вооруженных Сил,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других войск и воинских формирований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 (кроме Сил воздушной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обороны). Нарукавный знак - по роду войск</w:t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59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Зимняя парадная форма одежды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вне строя полковников Вооруженных Сил,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других поиск и воинских формирований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 (кроме Сил воздушной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обороны).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Нарукавный знак - по роду войск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893"/>
        <w:gridCol w:w="6893"/>
      </w:tblGrid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60500" cy="4914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0" cy="491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35100" cy="4724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00" cy="472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60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Летняя парадная форма одежды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вне строя полковников Сил воздушной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обороны Вооруженных Сил, других войск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воинских формирований Республики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Нарукавный знак - по роду войск</w:t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61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Зимняя парадная форма одежды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вне строя полковников Сил воздушной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обороны Вооруженных Сил, других войск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воинских формирований Республики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Нарукавный знак - по роду войск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893"/>
        <w:gridCol w:w="6893"/>
      </w:tblGrid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14500" cy="5232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523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38300" cy="5181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518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62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Летняя особо парадная 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одежды офицерского состава Республиканской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гвардии</w:t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63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Зимняя особо парадная 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одежды офицерского состава Республиканской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гвардии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893"/>
        <w:gridCol w:w="6893"/>
      </w:tblGrid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22400" cy="4775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0" cy="47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35100" cy="4686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00" cy="468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64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Летняя повседневная 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одежды для строя офицеров (по контракту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призыву), сержанта и солдат (по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контракту) Вооруженных Сил, других войск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воинских формирований 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(кроме Сил воздушной обороны).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Нарукавный знак - по роду войск</w:t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65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Зимняя повседневная 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одежды для строя офицеров (по контракту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призыву), сержантов и солдат (по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контракту) Вооруженных Сил, других войск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воинских формирований 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(кроме Сил воздушной обороны).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Нарукавный знак - по роду войск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893"/>
        <w:gridCol w:w="6893"/>
      </w:tblGrid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511300" cy="5029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502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524000" cy="4902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490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66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Летняя повседневная 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одежды для строя офицеров (по контракту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призыву), сержантов и солдат (по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контракту) Сил воздушной обороны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Вооруженных Сил, других войск и воинских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йюрмирований Республики Казахстан.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Нарукавный знак - по роду войск</w:t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67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Зимняя повседневная 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одежды для строя офицеров по контракту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призыву сержантов и солдат по контракту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Сил воздушной обороны Вооруженных Сил,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других войск и воинских формирований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Нарукавный знак - по роду войск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893"/>
        <w:gridCol w:w="6893"/>
      </w:tblGrid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95400" cy="4432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443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58900" cy="4292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0" cy="429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68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Повседневная форма одежды вне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строя офицеров по контракту и по призыву,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сержантов и солдат по контракту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Вооруженных сил, других войск и воинских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формирований Республики Казахстан (кроме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Сип воздушной обороны) в свитере</w:t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69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Повседневная форма одежды вне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строя офицеров по контракту и по призыву,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сержантов и сопдш но контракту Вооруженных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Сил, других войск и воинских формирований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 (кроме Сип воздушной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оборонь) в плаще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Нарукавный знак - по роду войск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893"/>
        <w:gridCol w:w="6893"/>
      </w:tblGrid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85900" cy="4610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461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22400" cy="4495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0" cy="449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70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Летняя повседневная форма одежды офицеров (по контракту и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призыву), сержантов и солдат (по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контракту) Вооруженных Сил других войск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воинских формирований 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(кроме Сил воздушной обороны)</w:t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71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Летняя повседневная 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одежды офицеров (по контракту и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призыву), сержантов и солдат (по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контракту) Сил воздушной обороны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Вооруженных Сил, других войск и воинских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формирований Республики Казахстан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893"/>
        <w:gridCol w:w="6893"/>
      </w:tblGrid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20800" cy="4635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800" cy="463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85900" cy="4660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466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72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Повседневная форма одежды вне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строя офицеров (по контракту и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призыву), сержантов и солдат (по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контракту) Сил воздушной обороны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Сооруженных Сил Республики Казахстан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свитере</w:t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73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Повседневная форма одежды вне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строя офицеров (по контракту и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призыву), сержантов и солдат (по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контракту) Сил воздушной обороны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Вооруженных Сил Республики Казахстан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плаще.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Нарукавный знак - по роду войск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893"/>
        <w:gridCol w:w="6893"/>
      </w:tblGrid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85900" cy="4889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488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536700" cy="4699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700" cy="469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74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Летняя полевая форма одежды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офицеров, сержант и солдат (по контракту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призыву), курсантов и воспитанников,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военнослужащих-женщин Вооруженных Сил,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других войск и воинских формирований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 (кроме Аэромобильных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войск, частей морской пехоты и частей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специального назначения).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Нарукавный знак - по роду войск</w:t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75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Зимняя полевая форма одежды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офицеров, сержантов и солдат (по контракту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по призыву), курсантов и воспитанников,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военнослужащих-женщин Вооруженных Сил,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других войск и воинских формирований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 (кроме Аэромобильных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войск, частей морской пехоты и частей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специального назначения).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Нарукавный знак - по роду войск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893"/>
        <w:gridCol w:w="6893"/>
      </w:tblGrid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574800" cy="5029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800" cy="502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51000" cy="5041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504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76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Летняя полевая форма одежды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офицеров, сержантов и солдат (по контракту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по призыву), курсантов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военнослужащих-женщин Аэромобильных войск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частей специального назначения, морской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пехоты</w:t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77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Зимняя полевая форма одежды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офицеров, сержантов и солдат (по контракту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по призыву), курсантов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военнослужащих-женщин Аэромобильных войск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частей специального назначения морской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пехоты.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893"/>
        <w:gridCol w:w="6893"/>
      </w:tblGrid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47800" cy="4648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464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524000" cy="4559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455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78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Летняя полевая форма одежды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офицеров, сержантов и солдат (по контракту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по призыву), курсантов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военнослужащих-женщин Аэромобильных войск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частей специального назначения, морской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пехоты.</w:t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79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Зимняя полевая форма одежды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офицеров, сержантов и солдат (по контракту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по призыву), курсантов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военнослужащих-женщин Аэромобильных войск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частей специального назначения.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морской пехоты.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893"/>
      </w:tblGrid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562100" cy="4686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468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80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Зимняя полевая форма одежды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офицеров, сержантов и солдат (по контракту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по призыву), курсантов и воспитанников,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военнослужащих-женщин Вооруженных Сил,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других войск и воинских формирований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Нарукавный знак - по роду войск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893"/>
        <w:gridCol w:w="6893"/>
      </w:tblGrid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84300" cy="4241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300" cy="424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20800" cy="420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800" cy="420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81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Летняя парадная форма одежды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 офицеров (по контракту и по причину),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старшим и матросов (по контракту)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Военно-морских сил, частей морской пехоты,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частей Пограничной службы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национальной безопасности Республики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</w:t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82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Летняя парадная форма одежды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 офицеров по контракту и по призыву,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старшин и матросов по контракту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Военно-морских сил, морских частей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Пограничной службы Комитета национальной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Республики Казахстан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893"/>
        <w:gridCol w:w="6893"/>
      </w:tblGrid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47800" cy="4572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45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46200" cy="4508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00" cy="450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83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Зимняя парадная форма одежды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офицеров (по контракту и по призыву),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старшин и матросов (по контракту)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Военно-морских сил, морских частей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Пограничной службы Комитета национальной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Республики Казахстан</w:t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84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Летняя парадная форма одежды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 (только для офицеров, старшин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матросов, проходящих военную службу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контракту частей морской пехоты)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893"/>
        <w:gridCol w:w="6893"/>
      </w:tblGrid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562100" cy="4940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494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35100" cy="4826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00" cy="482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85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Зимняя парадная форма одежды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(только для офицеров, старший и матросов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проходящих воинскую службу, по контракту)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частей морской пехоты</w:t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86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Летняя повседневная 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одежды для строя офицеров (по контракту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призыву), старшин и матросов (по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контракту) Военно-морских сил, частей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морской пехоты, морских частей Пограничной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службы Комитета национальной безопасности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 в свитере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893"/>
        <w:gridCol w:w="6893"/>
      </w:tblGrid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22400" cy="4572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0" cy="45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08100" cy="4445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00" cy="444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87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Зимняя повседневная 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одежды для строя офицеров (по контракту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призыву), старшин и матросов (по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контракту) Военно-морских сил, частей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морской пехоты, морских частей Пограничной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службы Комитета национальной безопасности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Республика Казахстан</w:t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88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Повседневная форма одежды вне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строя офицеров (по контракту и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призыву), старшин и матросов (по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контракту) Военно-морских сил, частей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морской пехоты, морских частей Пограничной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службы Комитета национальной безопасности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 в свитере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893"/>
        <w:gridCol w:w="6893"/>
      </w:tblGrid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20800" cy="4495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800" cy="449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09700" cy="4521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452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89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Летняя повседневная 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одежды офицеров (по контракту и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призыву), старшин и матросов (по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контракту) Военно-морских сил, морских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частей Пограничной службы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национальной безопасности Республики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</w:t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90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Повседневная форма одежды вне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строя офицеров (по контракту и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призыву), старшин и матросов (по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контракту) Военно-морских сил. частей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морской пехоты, морских частей Пограничной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службы Комитета национальной безопасности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 в плаще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893"/>
      </w:tblGrid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562100" cy="5308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530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91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Летняя облегченная 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одежды для ношения в жаркую погоду при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плавании только для старшин и матрссов,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проходящих воинскую службу по контракту,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офицеров корабельного состава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893"/>
        <w:gridCol w:w="6893"/>
      </w:tblGrid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20800" cy="4597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800" cy="459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22400" cy="4686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0" cy="468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94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Летняя парадная форма одежды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вне строя офицеров (по контракту и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призыву), сержантов и солдат (по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контракту) Военной полиции Вооруженных Сил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95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Зимняя парадная форма одежды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вне строя офицеров (по контракту и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призыву), сержантов и солдат по контракту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Военной полиции Вооруженных Сил Республики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893"/>
        <w:gridCol w:w="6893"/>
      </w:tblGrid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09700" cy="4787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478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84300" cy="4762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300" cy="476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96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Летняя повседневная 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одежды для строя офицеров (по контракту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призыву), сержантов и солдат (по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контракту) Военной полиции Вооруженных Сил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97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Зимняя повседневная 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одежды для строя офицеров (по контракту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призыву), сержантов и солдат (по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контракту) военной полиции Вооруженных Сил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893"/>
        <w:gridCol w:w="6893"/>
      </w:tblGrid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536700" cy="5143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700" cy="514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60500" cy="5054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0" cy="505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98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Зимняя повседневная 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одежды для строя военнослужащих отряда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военной полиции Вооруженнык сил Республики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 по охране объектов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обороны Республики Казахстан</w:t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99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Летняя повседневная 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одежды для строя военнослужащих отряда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Военной полиции Вооруженных сил Республики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 по охране объектов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обороны Республики Казахстан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893"/>
        <w:gridCol w:w="6893"/>
      </w:tblGrid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97000" cy="4762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476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73200" cy="4686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0" cy="468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100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Повседневная форма одежды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вне строя офицеров по контракту и (по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призыву), сержантов и солдат (по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контракту) военной полиции Вооруженных Сил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 в свитере</w:t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101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Летняя повседневная 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одежды офицеров (по контракту и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призыву) сержантов и солдат (по контракту)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военной полиции Вооруженных Сил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893"/>
      </w:tblGrid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06500" cy="4025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500" cy="402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102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Повседневная форма одежды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вне строя офицеров (по контракту и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призыву(, сержантов и солдат (по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контракту) Военной полиции Вооруженных Сил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893"/>
        <w:gridCol w:w="6893"/>
      </w:tblGrid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20800" cy="4749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800" cy="474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20800" cy="4521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800" cy="452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103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Летняя особо парадная 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одежды военнослужащих-женщин Вооруженных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Сил, других войск и воинских формирований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Нарукавный знак - по роду войск</w:t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104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Зимняя особо-парадная 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одежды военнослужащих-женщин Вооруженных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Сил, других войск и воинских формирований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Нарукавный знак - по роду войск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893"/>
        <w:gridCol w:w="6893"/>
      </w:tblGrid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08100" cy="4711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00" cy="471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33500" cy="4762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476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 xml:space="preserve">Рисунок 105.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Летняя перадная форма одежды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строя военнослужащих-женщин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Вооруженных Сил, других войск и воинских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формирований Республики Казахстан (кроме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Сил воздушной обороны).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Нарукавный знак - по роду войск</w:t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106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Зимняя парадная форма одежды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строя военнослужащих-женщин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Вооруженных Сил, других войск и воинских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формирований Республики Казахстан (кроме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Сил воздушной обороны).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Нарукавный знак - по роду войск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893"/>
        <w:gridCol w:w="6893"/>
      </w:tblGrid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33500" cy="4838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483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46200" cy="4851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00" cy="485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107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Летняя парадная форма одежды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строя военнослужащих-женщин Сил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воздушной обороны Вооруженных Сил, других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войск и воинских формирований Республики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Казахстан. Нарукавный знак - по роду войск</w:t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108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Зимняя парадная форма одежды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строя военнослужащих-женщин Сил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воздушной Вооруженных Сил, обороны других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войск и воинских формирований Республики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Казахстан. Нарукавный знак - по роду войск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893"/>
        <w:gridCol w:w="6893"/>
      </w:tblGrid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97000" cy="5029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502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22400" cy="4991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0" cy="499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109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Летняя парадная форма одежды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вне строя военнослужащих-женщин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Вооруженных Сил, других войск и воинских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формирований Республики Казахстан (кроме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Сил воздушной обороны).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Нарукавный знак - по роду войск</w:t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110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Зимняя парадная форма одежды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вне строя военнослужащих-женщин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Вооруженных Сил, других войск и воинских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формирований Республики Казахстан (кроме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Сил воздушной обороны).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Нарукавный знак - по роду войск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893"/>
        <w:gridCol w:w="6893"/>
      </w:tblGrid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33500" cy="4749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474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84300" cy="4787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300" cy="478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 xml:space="preserve">Рисунок 111.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Летняя парадная форма одежды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вне строя военнослужащих-женщин Сил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воздушной обороны Вооруженных Сил, других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войск и воинских формирований Республики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Нарукавный знак - по роду войск</w:t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 xml:space="preserve">Рисунок 112.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Зимняя парадная форма одежды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вне строя военнослужащих-женщин Сил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воздушной обороны Вооруженных Сил, других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войск и воинских формирований Республики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Казахстан. Нарукавный знак - по роду войск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893"/>
        <w:gridCol w:w="6893"/>
      </w:tblGrid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33500" cy="4775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47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08100" cy="4635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00" cy="463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113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Летняя парадная форма одежды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вне строя полковников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военнослужащих-женщин Вооруженных Сил,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других войск и воинских формирований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 (кроме Сил воздушной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обороны). Нарукавный знак - по роду войск</w:t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 xml:space="preserve">Рисунок 114.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Зимняя парадная форма одежды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вне строя военнослужащих-женщин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Вооруженных Сил, других войск и воинских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формирований Республики Казахстан (кроме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Сил воздушной обороны).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Нарукавный знак - по роду войск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893"/>
        <w:gridCol w:w="6893"/>
      </w:tblGrid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33500" cy="4737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473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84300" cy="4851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300" cy="485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115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.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Летняя парадная форма одежды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вне строя полковников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военнослужащих-женщин Сил воздушной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обороны Вооруженных Сил, других и войск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воинских формирований Республики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Нарукавный знак - по роду войск</w:t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116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.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Зимняя парадная форма одежды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вне строя военнослужащих-женщин Сил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воздушной обороны Вооруженных Сил, других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войск и воинских формирований Республики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Нарукавный знак - по роду войск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893"/>
        <w:gridCol w:w="6893"/>
      </w:tblGrid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46200" cy="4775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00" cy="47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08100" cy="4648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00" cy="464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117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Летняя повседневная 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одежды для строя военнослужащих-женщин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вооруженных Сил, других войск и воинских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формирований Республики Казахстан (кроме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Сил воздушмой обороны).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Нарукавный знак - по роду войск</w:t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118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Зимняя повседневная 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одежды для строя еоенноспужащих-женщин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Вооруженных Сил, других войск и воинских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формировании Республики Казахстан (кроме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Сил воздушной обороны)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Нарукавный знак - по роду войск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893"/>
        <w:gridCol w:w="6893"/>
      </w:tblGrid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71600" cy="4813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481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33500" cy="4737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473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119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Летняя повседневная 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одежды для строя военнослужащих-женщин Сил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воздушной обороны Вооруженных Сил, других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войск и воинских формирований Республики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Казахстан. Нарукавный знак - по роду войск</w:t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120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Зимняя повседневная 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одежды для строя военнослужащих-женщин Сил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воздушной обороны Вооруженных Сил, других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войск и воинских формирований Республики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Казахстан. Нарукавный знак - по роду войск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893"/>
        <w:gridCol w:w="6893"/>
      </w:tblGrid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84300" cy="4965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300" cy="496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71600" cy="4813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481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121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Летняя повседневная 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одежды вне строя военнослужащих-женщин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Вооруженных Сил, других войск и воинских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формирований Республики Казахстан (кроме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Сил воздушной обороны)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Нарукавный знак - по роду войск</w:t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122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Зимняя повседневная 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одежды вне строя военнослужащих-женщин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Вооруженных Сил, других войск и воинских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формирований Республики Казахстан в плаще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(кроме Сил воздушной обороны)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Нарукавный знак - по роду войск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893"/>
        <w:gridCol w:w="6893"/>
      </w:tblGrid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20800" cy="4635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800" cy="463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33500" cy="4673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467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123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Летняя повседневная 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одежды вне строя военнослужащих-женщин Сил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воздушной обороны Вооруженных Сил, других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войск и воинских формирований Республики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Казахстан. Нарукавный знак - по роду войск</w:t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124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Зимняя повседневная 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одежды вне строя военнослужащих-женщин Сил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воздушной обороны Вооруженных Сил, других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войск и воинских формирований Республики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 в плаще.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Нарукавный знак - по рсду войск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893"/>
        <w:gridCol w:w="6893"/>
      </w:tblGrid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46200" cy="4838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00" cy="483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82700" cy="4673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467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125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Повседневная форма одежды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вне строя военнослужащих-женщин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Вооруженных Сил, других войск и воином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формирований Республики Казахстан (кроме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Сил воздушной обороны) в свитере</w:t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126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Повседневная оорма одежды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вне строя военнослужащих-женщин Сил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воздушной обороны Вооруженных Сил. других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войск и воинских формирований Вооруженных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Сил Республики Казахстан в свитере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893"/>
        <w:gridCol w:w="6893"/>
      </w:tblGrid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19200" cy="4368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43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44600" cy="4470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447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 xml:space="preserve">Рисунок 127.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Летняя парадная форма одежды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 военнослужащих-женщин Военно-морских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сил, частей морской пехоты, морских частей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Пограничной службы Комитета национальной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Республики Казахстан</w:t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128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Летняя парадная форма одежды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 военнослужащих-женщин Военно-морских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сил, морских частей Пограничной службы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национальной безопасности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893"/>
        <w:gridCol w:w="6893"/>
      </w:tblGrid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08100" cy="4432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00" cy="443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44600" cy="4330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433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 xml:space="preserve">Рисунок 129.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Летняя парадная форма одежды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(только для военнослужащих - женщин,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частей морской пехоты)</w:t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 xml:space="preserve">Рисунок 130.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Зимняя парадная форма одежды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военнослужащих-женщин Военно-морских сил,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частей Пограничной службы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национальной безопасности Республики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793"/>
        <w:gridCol w:w="5853"/>
      </w:tblGrid>
      <w:tr>
        <w:trPr>
          <w:trHeight w:val="30" w:hRule="atLeast"/>
        </w:trPr>
        <w:tc>
          <w:tcPr>
            <w:tcW w:w="5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20800" cy="4241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800" cy="424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43000" cy="4191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419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5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131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Зимняя парадная 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одежды (только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военнослужащих-женщин частей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морской пехоты)</w:t>
            </w:r>
          </w:p>
        </w:tc>
        <w:tc>
          <w:tcPr>
            <w:tcW w:w="5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132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Летняя повседневная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одежды для строя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военносяужащих-женщин Военно-морских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сил, частей морской пехоты, морских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частей Пограничной службы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национальной безопасности Республики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793"/>
        <w:gridCol w:w="5853"/>
      </w:tblGrid>
      <w:tr>
        <w:trPr>
          <w:trHeight w:val="30" w:hRule="atLeast"/>
        </w:trPr>
        <w:tc>
          <w:tcPr>
            <w:tcW w:w="5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09700" cy="4660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466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44600" cy="4483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448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5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133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Зимняя повседневная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одежды для строя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военнослужащих-женщин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Военно-морскик сил, частей морской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пекоты, морских частей Пограмичной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службы Комитета национальной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Республики Казахстан</w:t>
            </w:r>
          </w:p>
        </w:tc>
        <w:tc>
          <w:tcPr>
            <w:tcW w:w="5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134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Летняя повседнввная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одежды вне строя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военнослужащих-женщин Военно-морских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сил, частей морской пехоты, морских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частей Пограничной службы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национальной безопасности Республики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793"/>
        <w:gridCol w:w="5853"/>
      </w:tblGrid>
      <w:tr>
        <w:trPr>
          <w:trHeight w:val="30" w:hRule="atLeast"/>
        </w:trPr>
        <w:tc>
          <w:tcPr>
            <w:tcW w:w="5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06500" cy="4279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500" cy="427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44600" cy="4305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430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5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135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Повседневная 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одежды вне строя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военнослужащих-женщин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Военно-морскик сил, частей моркой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пехоты, морских частей Пограничной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службы Комитета национальной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Реслублики Казахстан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свитере</w:t>
            </w:r>
          </w:p>
        </w:tc>
        <w:tc>
          <w:tcPr>
            <w:tcW w:w="5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136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Повседневная 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одежды вне строя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военнослужащих-женщин Военно-морских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сил, частей моркой пехоты, морских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частей Пограничной службы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национальной безопасности Республики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 в плаще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793"/>
        <w:gridCol w:w="5853"/>
      </w:tblGrid>
      <w:tr>
        <w:trPr>
          <w:trHeight w:val="30" w:hRule="atLeast"/>
        </w:trPr>
        <w:tc>
          <w:tcPr>
            <w:tcW w:w="5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93800" cy="4241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800" cy="424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31900" cy="421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00" cy="421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5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137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Летняя парадная 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одежды для строя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военнослужащих-женщин Военной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полиции Вооруженных Сил Республики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</w:t>
            </w:r>
          </w:p>
        </w:tc>
        <w:tc>
          <w:tcPr>
            <w:tcW w:w="5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138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Зимняя парадная 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одежды для строя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военнослужащих-женщин Военной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полиции Вооруженных Сил Республики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793"/>
        <w:gridCol w:w="5853"/>
      </w:tblGrid>
      <w:tr>
        <w:trPr>
          <w:trHeight w:val="30" w:hRule="atLeast"/>
        </w:trPr>
        <w:tc>
          <w:tcPr>
            <w:tcW w:w="5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58900" cy="4876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0" cy="487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47800" cy="4965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496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5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139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Летняя парадная 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одежды вне строя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военнослужащих-женщин Военной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полиции Вооруженных Сил Республики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</w:t>
            </w:r>
          </w:p>
        </w:tc>
        <w:tc>
          <w:tcPr>
            <w:tcW w:w="5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140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Зимняя парадная 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вне строя одежды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военнослужащих-женщин Военной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полиции Вооруженных Сил Республики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793"/>
        <w:gridCol w:w="5853"/>
      </w:tblGrid>
      <w:tr>
        <w:trPr>
          <w:trHeight w:val="30" w:hRule="atLeast"/>
        </w:trPr>
        <w:tc>
          <w:tcPr>
            <w:tcW w:w="5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549400" cy="532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532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562100" cy="532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532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5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141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Летняя повседневная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одежды для строя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военнослужащих-женшин Военной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полиции Вооруженных Сил Республики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</w:t>
            </w:r>
          </w:p>
        </w:tc>
        <w:tc>
          <w:tcPr>
            <w:tcW w:w="5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142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Зимняя повседневная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одежды для строя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военнослужащих-женщин Военной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полиции Вооруженных Сил Республики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793"/>
      </w:tblGrid>
      <w:tr>
        <w:trPr>
          <w:trHeight w:val="30" w:hRule="atLeast"/>
        </w:trPr>
        <w:tc>
          <w:tcPr>
            <w:tcW w:w="5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85900" cy="532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532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5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143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Летняя повседневная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одежды вне строя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военнослужащих-женщин Военной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полиции Вооруженных Сил Республики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793"/>
        <w:gridCol w:w="5853"/>
      </w:tblGrid>
      <w:tr>
        <w:trPr>
          <w:trHeight w:val="30" w:hRule="atLeast"/>
        </w:trPr>
        <w:tc>
          <w:tcPr>
            <w:tcW w:w="5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574800" cy="532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800" cy="532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12900" cy="5372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900" cy="537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5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144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Повседневная 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одежды вне строя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военнослужащих-женщин Военной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полиции Вооруженных Сил Республики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 в свитере</w:t>
            </w:r>
          </w:p>
        </w:tc>
        <w:tc>
          <w:tcPr>
            <w:tcW w:w="5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145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Повседневная 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одежды вне строя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военнослужащих-женщин Военной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полиции Вооруженных Сил Республики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 в плаще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793"/>
        <w:gridCol w:w="5853"/>
      </w:tblGrid>
      <w:tr>
        <w:trPr>
          <w:trHeight w:val="30" w:hRule="atLeast"/>
        </w:trPr>
        <w:tc>
          <w:tcPr>
            <w:tcW w:w="5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52600" cy="5397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539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78000" cy="541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0" cy="541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5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146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Летняя парадная 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одежды курсантов средних и высших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военно-учебных заведений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Вооруженных Сил и воспитанников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Кадетского корпуса (кроме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воспитанников РШ "Жас улан")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Нарукавный знак, окантовки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погонах - по роду войск</w:t>
            </w:r>
          </w:p>
        </w:tc>
        <w:tc>
          <w:tcPr>
            <w:tcW w:w="5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147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Летняя парадная 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одежды воспитанников Республиканскои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школы "Жас улан"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793"/>
        <w:gridCol w:w="5853"/>
      </w:tblGrid>
      <w:tr>
        <w:trPr>
          <w:trHeight w:val="30" w:hRule="atLeast"/>
        </w:trPr>
        <w:tc>
          <w:tcPr>
            <w:tcW w:w="5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00200" cy="5422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542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38300" cy="5461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546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5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148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Повседневная 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одежды воспитанников Кадетского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корпуса</w:t>
            </w:r>
          </w:p>
        </w:tc>
        <w:tc>
          <w:tcPr>
            <w:tcW w:w="5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149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Повседневная 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одежды воспитанников республиканской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школы "Жас улан" в свитере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793"/>
        <w:gridCol w:w="5853"/>
      </w:tblGrid>
      <w:tr>
        <w:trPr>
          <w:trHeight w:val="30" w:hRule="atLeast"/>
        </w:trPr>
        <w:tc>
          <w:tcPr>
            <w:tcW w:w="5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00200" cy="5384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538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574800" cy="5372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800" cy="537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5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150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Зимняя перадная 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одежды курсантов средних и высших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военно-учебных заведений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Вооружөнных Сил, других войск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воинских формирований Республики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 и воспитанников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Кадетского корпуса (кроме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воспитанников РШ "Жасулан").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Нарукавный знак, канты, окантовки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погонах - по роду войск</w:t>
            </w:r>
          </w:p>
        </w:tc>
        <w:tc>
          <w:tcPr>
            <w:tcW w:w="5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151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Зимняя парадная 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одежды воспитанников респубпиканской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школы "Жас улан"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793"/>
        <w:gridCol w:w="5853"/>
      </w:tblGrid>
      <w:tr>
        <w:trPr>
          <w:trHeight w:val="30" w:hRule="atLeast"/>
        </w:trPr>
        <w:tc>
          <w:tcPr>
            <w:tcW w:w="5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01800" cy="541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0" cy="541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14500" cy="5435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543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5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152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Летняя парадная 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одежды сержантов и солдат срочной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службы Вооруженных Сил, других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войск и воинских формировании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Нарукавный знак, кокарды, эмблемы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погоны - по роду войск</w:t>
            </w:r>
          </w:p>
        </w:tc>
        <w:tc>
          <w:tcPr>
            <w:tcW w:w="5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153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Зимняя парадная 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одежды сержантов и солдат срочной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службы Вооруженных Сил, других войск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воинских формирований Республики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Каэахстан.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Нарукавный знак, кокарды, эмблемы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погоны - по роду войск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793"/>
      </w:tblGrid>
      <w:tr>
        <w:trPr>
          <w:trHeight w:val="30" w:hRule="atLeast"/>
        </w:trPr>
        <w:tc>
          <w:tcPr>
            <w:tcW w:w="5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587500" cy="5397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539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5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154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Летняя парадная 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одежды сержантов и солдат срочной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службы Аэромобильных войск частей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специального назначения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793"/>
        <w:gridCol w:w="5853"/>
      </w:tblGrid>
      <w:tr>
        <w:trPr>
          <w:trHeight w:val="30" w:hRule="atLeast"/>
        </w:trPr>
        <w:tc>
          <w:tcPr>
            <w:tcW w:w="5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95400" cy="435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435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35100" cy="4343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00" cy="434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5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155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Летняя парадная 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одежды сержантов и солдат срочной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службы частей морской пехоты</w:t>
            </w:r>
          </w:p>
        </w:tc>
        <w:tc>
          <w:tcPr>
            <w:tcW w:w="5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156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Зимняя парадная 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одежды сержантов и солдат срочной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службы частей морской пехоты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793"/>
        <w:gridCol w:w="5853"/>
      </w:tblGrid>
      <w:tr>
        <w:trPr>
          <w:trHeight w:val="30" w:hRule="atLeast"/>
        </w:trPr>
        <w:tc>
          <w:tcPr>
            <w:tcW w:w="5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549400" cy="4749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474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511300" cy="4851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485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5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157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Летняя особо парадная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одежды рядового состава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Респубпиканской гвардии</w:t>
            </w:r>
          </w:p>
        </w:tc>
        <w:tc>
          <w:tcPr>
            <w:tcW w:w="5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158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Зимняя особо парадная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одежды рядового состава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Республиканской гвардии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793"/>
        <w:gridCol w:w="5853"/>
      </w:tblGrid>
      <w:tr>
        <w:trPr>
          <w:trHeight w:val="30" w:hRule="atLeast"/>
        </w:trPr>
        <w:tc>
          <w:tcPr>
            <w:tcW w:w="5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95400" cy="4495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449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85900" cy="4648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464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5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159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Летняя рабочая 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одежды курсантов средних и высших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военно-учебных заведений, сержантов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солдат по призыву Вооружвнных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Сил, других войск и воинских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формировании Реслублики Казахстан,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воспитанников Кадетского корпуса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республиканской школы "Жас улан"</w:t>
            </w:r>
          </w:p>
        </w:tc>
        <w:tc>
          <w:tcPr>
            <w:tcW w:w="5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160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Зимняя рабочая 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одежды курсантов средних и высших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военно-учебных заведений, сержантов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солдат по призыву Вооруженных Сил,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других войск и воинских формирований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Казахстан, воспитанников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Кадетского корпуса и реслубликанской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школы "Жас улан"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793"/>
        <w:gridCol w:w="5853"/>
      </w:tblGrid>
      <w:tr>
        <w:trPr>
          <w:trHeight w:val="30" w:hRule="atLeast"/>
        </w:trPr>
        <w:tc>
          <w:tcPr>
            <w:tcW w:w="5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95400" cy="4368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43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19200" cy="4381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438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5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161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Летняя парадная 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одежды старшин и матросов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призыву Военно-морских сил, морских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частей Пограничной службы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национальной безопасности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  <w:tc>
          <w:tcPr>
            <w:tcW w:w="5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162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Зимняя парадная 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одежды старшин и матросов по призыву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Военно-морских сил, морских частей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Пограничной службы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национальной безопасности Республики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793"/>
        <w:gridCol w:w="5853"/>
      </w:tblGrid>
      <w:tr>
        <w:trPr>
          <w:trHeight w:val="30" w:hRule="atLeast"/>
        </w:trPr>
        <w:tc>
          <w:tcPr>
            <w:tcW w:w="5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08100" cy="4483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00" cy="448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95400" cy="4368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43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5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163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Летняя повседневная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одежды старшин и матросов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призыву, курсантов средних и высших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учебных заведений Военно-морских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сил, морских частей Пограничной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службы Комитета национальной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Республики Казахстан</w:t>
            </w:r>
          </w:p>
        </w:tc>
        <w:tc>
          <w:tcPr>
            <w:tcW w:w="5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164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Зимняя повседневная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одежды старшин и матросов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призыву, курсантов средних и высших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учебных заведений Военно-морских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сил, морских частей Пограничной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службы Комитета национальной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Республики Казахстан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793"/>
      </w:tblGrid>
      <w:tr>
        <w:trPr>
          <w:trHeight w:val="30" w:hRule="atLeast"/>
        </w:trPr>
        <w:tc>
          <w:tcPr>
            <w:tcW w:w="5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57300" cy="435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435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5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165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Летняя облегченная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одежды старшин и матросов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призыву, курсантов средних и высшик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учебных заведений Военно-морских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сил, морских частей Пограничной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службы Комитета национальной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Республики Казахстан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793"/>
        <w:gridCol w:w="5853"/>
      </w:tblGrid>
      <w:tr>
        <w:trPr>
          <w:trHeight w:val="30" w:hRule="atLeast"/>
        </w:trPr>
        <w:tc>
          <w:tcPr>
            <w:tcW w:w="5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08100" cy="4495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00" cy="449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08100" cy="4610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00" cy="461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5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166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Летняя рабочая 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одежды старшин и матросов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призыву, курсантов средних и высших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учебных заведений Военно-морских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сил, морских частей Пограничной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службы Комитета национальной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Республики Казахстан</w:t>
            </w:r>
          </w:p>
        </w:tc>
        <w:tc>
          <w:tcPr>
            <w:tcW w:w="5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167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Зимняя рабочая 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одежды старшин и матросов по призыву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курсантов средних и высших учебных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заведений Военно-морских сил,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частей Пограничной службы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наииональной безопасности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793"/>
        <w:gridCol w:w="5853"/>
      </w:tblGrid>
      <w:tr>
        <w:trPr>
          <w:trHeight w:val="30" w:hRule="atLeast"/>
        </w:trPr>
        <w:tc>
          <w:tcPr>
            <w:tcW w:w="5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85900" cy="4660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466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22400" cy="4622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0" cy="462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5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168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Летняя парадная 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одежды военнослужащих почетного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караула Вооруженных Сил, других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войск н воинских формирований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 (кроме Сил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воздушной обороны, Военно-морских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сил). Фуражка, нарукавный знак,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канты, окантовки и поперечные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полоски на погонах - по роду войск</w:t>
            </w:r>
          </w:p>
        </w:tc>
        <w:tc>
          <w:tcPr>
            <w:tcW w:w="5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169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Летняя парадная 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одежды военнослужащих почетного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караула Сил воздушной обороны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Вооруженных Сил Республики Казахстан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793"/>
        <w:gridCol w:w="5853"/>
      </w:tblGrid>
      <w:tr>
        <w:trPr>
          <w:trHeight w:val="30" w:hRule="atLeast"/>
        </w:trPr>
        <w:tc>
          <w:tcPr>
            <w:tcW w:w="5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35100" cy="4559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00" cy="455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20800" cy="4406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800" cy="440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5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170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Зимняя парадная 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одежды военнослужащих почотного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караула Вооруженных Сил, других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войск и воинских формирований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 (кроме Сил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воздушной обороны, Военно-морских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сил). Нарукавный знак, канты,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окантовки и поперечные полоски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погонах - по роду войск</w:t>
            </w:r>
          </w:p>
        </w:tc>
        <w:tc>
          <w:tcPr>
            <w:tcW w:w="5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171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Зимняя парадная 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одежды военнослужащих почетного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караула Сил воздушной обороны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Вооруженных Сил Республики Казахстан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793"/>
        <w:gridCol w:w="5853"/>
      </w:tblGrid>
      <w:tr>
        <w:trPr>
          <w:trHeight w:val="30" w:hRule="atLeast"/>
        </w:trPr>
        <w:tc>
          <w:tcPr>
            <w:tcW w:w="5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08100" cy="4521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00" cy="452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22400" cy="4533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0" cy="453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5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172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Летняя парадная 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одежды офицерского состава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почетного караула Военно-морских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сил</w:t>
            </w:r>
          </w:p>
        </w:tc>
        <w:tc>
          <w:tcPr>
            <w:tcW w:w="5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173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Зимняя парадная 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одежды офицерского состава почетного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қараула Военно-морских сил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793"/>
        <w:gridCol w:w="5853"/>
      </w:tblGrid>
      <w:tr>
        <w:trPr>
          <w:trHeight w:val="30" w:hRule="atLeast"/>
        </w:trPr>
        <w:tc>
          <w:tcPr>
            <w:tcW w:w="5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46200" cy="4635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00" cy="463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84300" cy="4610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300" cy="461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5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174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Летняя парадная 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одежды рядового состава почетного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караула Военно-морских сил</w:t>
            </w:r>
          </w:p>
        </w:tc>
        <w:tc>
          <w:tcPr>
            <w:tcW w:w="5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175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Зимняя парадная 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одежды рядового состава почетного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караула Военно-морских сил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793"/>
        <w:gridCol w:w="5853"/>
      </w:tblGrid>
      <w:tr>
        <w:trPr>
          <w:trHeight w:val="30" w:hRule="atLeast"/>
        </w:trPr>
        <w:tc>
          <w:tcPr>
            <w:tcW w:w="5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47800" cy="4622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462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97000" cy="4572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45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5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176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Летняя особо парадная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одежды № 1 военных дирижеров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Республиканской гвардии.</w:t>
            </w:r>
          </w:p>
        </w:tc>
        <w:tc>
          <w:tcPr>
            <w:tcW w:w="5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177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Летняя особо парадная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одежды № 2 военных дирижеров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военнослужащих духового оркестра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Республиканской гвардии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793"/>
      </w:tblGrid>
      <w:tr>
        <w:trPr>
          <w:trHeight w:val="30" w:hRule="atLeast"/>
        </w:trPr>
        <w:tc>
          <w:tcPr>
            <w:tcW w:w="5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09700" cy="4622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462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5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176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Зимняя особо парадная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одежды военных дирижеров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военнослужащих духового оркестра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Республиканской гвардии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793"/>
        <w:gridCol w:w="5853"/>
      </w:tblGrid>
      <w:tr>
        <w:trPr>
          <w:trHeight w:val="30" w:hRule="atLeast"/>
        </w:trPr>
        <w:tc>
          <w:tcPr>
            <w:tcW w:w="5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97000" cy="4381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438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71600" cy="4343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434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5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179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Летняя парадная 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одежды № 1 военных дирижеров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Вооруженных Сил, других войск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воинских формирований Республики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Казахстан. Фуражка, нарукавный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знак, канты, окантовки и поперечные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полоски на погонах - по роду войск</w:t>
            </w:r>
          </w:p>
        </w:tc>
        <w:tc>
          <w:tcPr>
            <w:tcW w:w="5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180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Летняя парадная 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одежды № 2 военных дирижеров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военнослужащих духового оркестра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Вооруженных Сил, других войск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воинских формирований Республики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Казахстан. Фуражка, нарукавный знак,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канты, окантовки и поперечные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полоски на погонах - по роду войск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793"/>
        <w:gridCol w:w="5853"/>
      </w:tblGrid>
      <w:tr>
        <w:trPr>
          <w:trHeight w:val="30" w:hRule="atLeast"/>
        </w:trPr>
        <w:tc>
          <w:tcPr>
            <w:tcW w:w="5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511300" cy="4864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486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35100" cy="4635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00" cy="463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5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181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Зимняя парадная 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одежды № 1 военных дирижеров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Вооруженных Сил, других войск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воинских формирований Республики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Казахстан. Фуражка, нарукавный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знак, канты, окантовки и поперечные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полоски на погонах - по роду войск</w:t>
            </w:r>
          </w:p>
        </w:tc>
        <w:tc>
          <w:tcPr>
            <w:tcW w:w="5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Рисунок 182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 Зимняя парадная 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одежды № 2 военных дирижеров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военнослужащих духового оркестра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Вооруженных Сил, других войск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воинских формирований Республики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Казахстан. Фуражка, нарукавный знак,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канты, окантовки и поперечные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попоски на погонах - по роду воиск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Погоны Верховного Главнокомандующего Вооруженными</w:t>
      </w:r>
      <w:r>
        <w:br/>
      </w:r>
      <w:r>
        <w:rPr>
          <w:rFonts w:ascii="Times New Roman"/>
          <w:b/>
          <w:i w:val="false"/>
          <w:color w:val="000000"/>
        </w:rPr>
        <w:t>
Силами Республики Казахстан (рисунок 183)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13"/>
        <w:gridCol w:w="3613"/>
        <w:gridCol w:w="4093"/>
      </w:tblGrid>
      <w:tr>
        <w:trPr>
          <w:trHeight w:val="30" w:hRule="atLeast"/>
        </w:trPr>
        <w:tc>
          <w:tcPr>
            <w:tcW w:w="3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76400" cy="3797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379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14500" cy="3886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388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51000" cy="3162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316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3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парадному мундиру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пальто</w:t>
            </w:r>
          </w:p>
        </w:tc>
        <w:tc>
          <w:tcPr>
            <w:tcW w:w="3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повседневным пальто,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кителю</w:t>
            </w:r>
          </w:p>
        </w:tc>
        <w:tc>
          <w:tcPr>
            <w:tcW w:w="4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рубашке белого цвета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793"/>
        <w:gridCol w:w="5693"/>
      </w:tblGrid>
      <w:tr>
        <w:trPr>
          <w:trHeight w:val="30" w:hRule="atLeast"/>
        </w:trPr>
        <w:tc>
          <w:tcPr>
            <w:tcW w:w="5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25600" cy="308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600" cy="308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63700" cy="3098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700" cy="309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5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свитеру, куртке зимней, плащу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демисезонному</w:t>
            </w:r>
          </w:p>
        </w:tc>
        <w:tc>
          <w:tcPr>
            <w:tcW w:w="5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рубашке цвета темной полыни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Погоны к особо параднон форме одежде высшего</w:t>
      </w:r>
      <w:r>
        <w:br/>
      </w:r>
      <w:r>
        <w:rPr>
          <w:rFonts w:ascii="Times New Roman"/>
          <w:b/>
          <w:i w:val="false"/>
          <w:color w:val="000000"/>
        </w:rPr>
        <w:t>
офицерского состава Республиканской гвардии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13"/>
        <w:gridCol w:w="3613"/>
        <w:gridCol w:w="4093"/>
      </w:tblGrid>
      <w:tr>
        <w:trPr>
          <w:trHeight w:val="30" w:hRule="atLeast"/>
        </w:trPr>
        <w:tc>
          <w:tcPr>
            <w:tcW w:w="3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57300" cy="304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30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82700" cy="3060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306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93800" cy="3060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800" cy="306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3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Генерал-майор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мундиру белого цвета</w:t>
            </w:r>
          </w:p>
        </w:tc>
        <w:tc>
          <w:tcPr>
            <w:tcW w:w="3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Генерал-майор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мундиру черного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цвета</w:t>
            </w:r>
          </w:p>
        </w:tc>
        <w:tc>
          <w:tcPr>
            <w:tcW w:w="4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Генерал-майор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шинели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Погоны к особо парадной форме одежды</w:t>
      </w:r>
      <w:r>
        <w:br/>
      </w:r>
      <w:r>
        <w:rPr>
          <w:rFonts w:ascii="Times New Roman"/>
          <w:b/>
          <w:i w:val="false"/>
          <w:color w:val="000000"/>
        </w:rPr>
        <w:t>
офицерского и рядового состава Республиканской гвардии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793"/>
        <w:gridCol w:w="5693"/>
      </w:tblGrid>
      <w:tr>
        <w:trPr>
          <w:trHeight w:val="30" w:hRule="atLeast"/>
        </w:trPr>
        <w:tc>
          <w:tcPr>
            <w:tcW w:w="5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31900" cy="2844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00" cy="284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57300" cy="2857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5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мундиру и шинели</w:t>
            </w:r>
          </w:p>
        </w:tc>
        <w:tc>
          <w:tcPr>
            <w:tcW w:w="5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мундиру и шинели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Погоны генералов и адмиралов (окантовки по роду войск)</w:t>
      </w:r>
      <w:r>
        <w:br/>
      </w:r>
      <w:r>
        <w:rPr>
          <w:rFonts w:ascii="Times New Roman"/>
          <w:b/>
          <w:i w:val="false"/>
          <w:color w:val="000000"/>
        </w:rPr>
        <w:t>
(рисунок 184)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73"/>
        <w:gridCol w:w="2673"/>
        <w:gridCol w:w="2453"/>
        <w:gridCol w:w="2453"/>
        <w:gridCol w:w="2453"/>
      </w:tblGrid>
      <w:tr>
        <w:trPr>
          <w:trHeight w:val="30" w:hRule="atLeast"/>
        </w:trPr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04900" cy="2273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227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092200" cy="2298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200" cy="229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041400" cy="2260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00" cy="226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65200" cy="1917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041400" cy="1981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0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Генерал армии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парадному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мундиру</w:t>
            </w:r>
          </w:p>
        </w:tc>
        <w:tc>
          <w:tcPr>
            <w:tcW w:w="2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Генерал-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полковник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парадному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мумдиру и пальто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Генерал-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лейтенант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повседневному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кителю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Генерал-майор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рубашке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белого цвета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Генерал-майор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рубашке цвета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светлой полыни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73"/>
        <w:gridCol w:w="2673"/>
        <w:gridCol w:w="2453"/>
        <w:gridCol w:w="2453"/>
        <w:gridCol w:w="2453"/>
      </w:tblGrid>
      <w:tr>
        <w:trPr>
          <w:trHeight w:val="30" w:hRule="atLeast"/>
        </w:trPr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028700" cy="2222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222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079500" cy="2209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04900" cy="2247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52500" cy="1930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9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016000" cy="1955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0" cy="195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Адмирал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парадной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тужурке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пальто</w:t>
            </w:r>
          </w:p>
        </w:tc>
        <w:tc>
          <w:tcPr>
            <w:tcW w:w="2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Вице-адмирал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тужурке белого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цвета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Контр-адмирал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тужурке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черного цвета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Контр-адмирал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рубашке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белого цвета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Контр-адмирал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рубашке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кремового цвета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793"/>
        <w:gridCol w:w="5693"/>
      </w:tblGrid>
      <w:tr>
        <w:trPr>
          <w:trHeight w:val="30" w:hRule="atLeast"/>
        </w:trPr>
        <w:tc>
          <w:tcPr>
            <w:tcW w:w="5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041400" cy="1981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0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041400" cy="2006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00" cy="200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5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Генерал-полковник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свитеру, куртке зимней, плащу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демисезонному</w:t>
            </w:r>
          </w:p>
        </w:tc>
        <w:tc>
          <w:tcPr>
            <w:tcW w:w="5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Контр-адмирал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свитеру, куртке зимней, плащу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демисезонному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Погоны офицеров по контракту и по призыву Вооруженных Сил,</w:t>
      </w:r>
      <w:r>
        <w:br/>
      </w:r>
      <w:r>
        <w:rPr>
          <w:rFonts w:ascii="Times New Roman"/>
          <w:b/>
          <w:i w:val="false"/>
          <w:color w:val="000000"/>
        </w:rPr>
        <w:t>
других войск и воинских формирований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
(очантовки и поперечные полоски - по роду войск) (рисунок 185)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13"/>
        <w:gridCol w:w="3613"/>
        <w:gridCol w:w="4093"/>
      </w:tblGrid>
      <w:tr>
        <w:trPr>
          <w:trHeight w:val="30" w:hRule="atLeast"/>
        </w:trPr>
        <w:tc>
          <w:tcPr>
            <w:tcW w:w="3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22400" cy="3378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0" cy="337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85900" cy="3403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340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58900" cy="2628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0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3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Полковник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парадному мундиру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пальто</w:t>
            </w:r>
          </w:p>
        </w:tc>
        <w:tc>
          <w:tcPr>
            <w:tcW w:w="3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Подполковник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повседневному кителю</w:t>
            </w:r>
          </w:p>
        </w:tc>
        <w:tc>
          <w:tcPr>
            <w:tcW w:w="4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Майор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рубашке белогоцвета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793"/>
        <w:gridCol w:w="5693"/>
      </w:tblGrid>
      <w:tr>
        <w:trPr>
          <w:trHeight w:val="30" w:hRule="atLeast"/>
        </w:trPr>
        <w:tc>
          <w:tcPr>
            <w:tcW w:w="5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35100" cy="2603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00" cy="260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60500" cy="2628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0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5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Капитан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рубашке цвета светлой полыни</w:t>
            </w:r>
          </w:p>
        </w:tc>
        <w:tc>
          <w:tcPr>
            <w:tcW w:w="5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Старший лейтенант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свитеру, куртке зимней, плащу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демисезонному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Погоны офицеров (по контракту и по призыву), имеющих войсковые</w:t>
      </w:r>
      <w:r>
        <w:br/>
      </w:r>
      <w:r>
        <w:rPr>
          <w:rFonts w:ascii="Times New Roman"/>
          <w:b/>
          <w:i w:val="false"/>
          <w:color w:val="000000"/>
        </w:rPr>
        <w:t>
воинские звания, Военно-морских сил, морских частей Пограничной</w:t>
      </w:r>
      <w:r>
        <w:br/>
      </w:r>
      <w:r>
        <w:rPr>
          <w:rFonts w:ascii="Times New Roman"/>
          <w:b/>
          <w:i w:val="false"/>
          <w:color w:val="000000"/>
        </w:rPr>
        <w:t>
службы Комитета национальной безопасности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
(рисунок 186)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13"/>
        <w:gridCol w:w="3613"/>
        <w:gridCol w:w="4093"/>
      </w:tblGrid>
      <w:tr>
        <w:trPr>
          <w:trHeight w:val="30" w:hRule="atLeast"/>
        </w:trPr>
        <w:tc>
          <w:tcPr>
            <w:tcW w:w="3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22400" cy="3454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0" cy="34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09700" cy="3403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340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09700" cy="3403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340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3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Полковник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парадной тужурке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пальто</w:t>
            </w:r>
          </w:p>
        </w:tc>
        <w:tc>
          <w:tcPr>
            <w:tcW w:w="3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Подполковник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тужурке белого цвета</w:t>
            </w:r>
          </w:p>
        </w:tc>
        <w:tc>
          <w:tcPr>
            <w:tcW w:w="4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Майор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повседневной тужурке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13"/>
        <w:gridCol w:w="3613"/>
        <w:gridCol w:w="4093"/>
      </w:tblGrid>
      <w:tr>
        <w:trPr>
          <w:trHeight w:val="30" w:hRule="atLeast"/>
        </w:trPr>
        <w:tc>
          <w:tcPr>
            <w:tcW w:w="3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95400" cy="278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278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97000" cy="280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280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60500" cy="280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0" cy="280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3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Капитан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рубашке белого цвета</w:t>
            </w:r>
          </w:p>
        </w:tc>
        <w:tc>
          <w:tcPr>
            <w:tcW w:w="3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Старший лейтенант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рубашке кремового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цвета</w:t>
            </w:r>
          </w:p>
        </w:tc>
        <w:tc>
          <w:tcPr>
            <w:tcW w:w="4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Лейтенант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свитеру, куртке зимней,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плащу демисезонному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Погоны офицеров по контракту и по призыву, имеющих корабельные</w:t>
      </w:r>
      <w:r>
        <w:br/>
      </w:r>
      <w:r>
        <w:rPr>
          <w:rFonts w:ascii="Times New Roman"/>
          <w:b/>
          <w:i w:val="false"/>
          <w:color w:val="000000"/>
        </w:rPr>
        <w:t>
воинские звания, Военно-морских сил, морских частей Пограничной</w:t>
      </w:r>
      <w:r>
        <w:br/>
      </w:r>
      <w:r>
        <w:rPr>
          <w:rFonts w:ascii="Times New Roman"/>
          <w:b/>
          <w:i w:val="false"/>
          <w:color w:val="000000"/>
        </w:rPr>
        <w:t>
службы Комитета национальной безопасности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
(рисунок 187)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13"/>
        <w:gridCol w:w="3613"/>
        <w:gridCol w:w="4093"/>
      </w:tblGrid>
      <w:tr>
        <w:trPr>
          <w:trHeight w:val="30" w:hRule="atLeast"/>
        </w:trPr>
        <w:tc>
          <w:tcPr>
            <w:tcW w:w="3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511300" cy="3416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341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25600" cy="3378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600" cy="337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84300" cy="3429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300" cy="342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3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Капитан первого ранга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парадной тужурке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пальто</w:t>
            </w:r>
          </w:p>
        </w:tc>
        <w:tc>
          <w:tcPr>
            <w:tcW w:w="3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Капитан второго ранга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тужурке белого цвета</w:t>
            </w:r>
          </w:p>
        </w:tc>
        <w:tc>
          <w:tcPr>
            <w:tcW w:w="4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Капитан третьего ранга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повседневной тужурке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13"/>
        <w:gridCol w:w="3613"/>
        <w:gridCol w:w="4093"/>
      </w:tblGrid>
      <w:tr>
        <w:trPr>
          <w:trHeight w:val="30" w:hRule="atLeast"/>
        </w:trPr>
        <w:tc>
          <w:tcPr>
            <w:tcW w:w="3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08100" cy="2755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00" cy="275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35100" cy="2819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00" cy="281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511300" cy="280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280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3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Капитан-лейтенант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рубашке белого цвета</w:t>
            </w:r>
          </w:p>
        </w:tc>
        <w:tc>
          <w:tcPr>
            <w:tcW w:w="3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Старший лейтенант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рубашке кремового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цвета</w:t>
            </w:r>
          </w:p>
        </w:tc>
        <w:tc>
          <w:tcPr>
            <w:tcW w:w="4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Лейтенант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свитеру, куртке зимней,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плащу демисезонному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Погоны сержантов и солдат (по контракту и призыву) Вооруженных</w:t>
      </w:r>
      <w:r>
        <w:br/>
      </w:r>
      <w:r>
        <w:rPr>
          <w:rFonts w:ascii="Times New Roman"/>
          <w:b/>
          <w:i w:val="false"/>
          <w:color w:val="000000"/>
        </w:rPr>
        <w:t>
Сил, других войск и воинских формирований Рөслублики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
(окантовки - по роду войск) (рисунок 188)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73"/>
        <w:gridCol w:w="2673"/>
        <w:gridCol w:w="2453"/>
        <w:gridCol w:w="2453"/>
        <w:gridCol w:w="2453"/>
      </w:tblGrid>
      <w:tr>
        <w:trPr>
          <w:trHeight w:val="30" w:hRule="atLeast"/>
        </w:trPr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90600" cy="2463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246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016000" cy="2527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0" cy="252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39800" cy="177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00" cy="177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003300" cy="1854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300" cy="185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003300" cy="181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300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Мастер-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сержант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парадному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мундиру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пальто</w:t>
            </w:r>
          </w:p>
        </w:tc>
        <w:tc>
          <w:tcPr>
            <w:tcW w:w="2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Штаб-сержант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повседневному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кителю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Сержант первого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класса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рубашке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белого цвета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Сержант второго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класса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рубашке цвета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светлой полыни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Сержант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третьего класса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свитеру,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куртке зимней,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плащу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демисезонному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73"/>
        <w:gridCol w:w="2673"/>
        <w:gridCol w:w="2453"/>
        <w:gridCol w:w="2453"/>
      </w:tblGrid>
      <w:tr>
        <w:trPr>
          <w:trHeight w:val="30" w:hRule="atLeast"/>
        </w:trPr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01700" cy="2438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0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028700" cy="2451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245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52500" cy="1739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73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27100" cy="1739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100" cy="173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Старший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сержант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парадному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мундиру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пальто</w:t>
            </w:r>
          </w:p>
        </w:tc>
        <w:tc>
          <w:tcPr>
            <w:tcW w:w="2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Сержант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повседневному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кителю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Младший сержант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рубашке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белого цвета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Ефрейтор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рубашке цвета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светлой полыни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Погоны старши-і и матросоө по контракту, и призыву имөющих корабельные воинсчие звания Военно-морских сил. морских частей Пограничной службы Комитөта национальной безопасносги Республики Казахстан (рисунок 189)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073"/>
        <w:gridCol w:w="2493"/>
        <w:gridCol w:w="2553"/>
        <w:gridCol w:w="2273"/>
        <w:gridCol w:w="2373"/>
        <w:gridCol w:w="1713"/>
      </w:tblGrid>
      <w:tr>
        <w:trPr>
          <w:trHeight w:val="30" w:hRule="atLeast"/>
        </w:trPr>
        <w:tc>
          <w:tcPr>
            <w:tcW w:w="2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003300" cy="2514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300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77900" cy="2489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248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77900" cy="2527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252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39800" cy="1892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00" cy="189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01700" cy="1930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00" cy="19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52500" cy="1981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2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Мастер-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старшина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парадной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тужурке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пальто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Штаб-старшина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тужурке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белого цвета</w:t>
            </w:r>
          </w:p>
        </w:tc>
        <w:tc>
          <w:tcPr>
            <w:tcW w:w="2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Старшина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первого класса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поседневной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тужурке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Старшина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второго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класса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рубашке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белого цвета</w:t>
            </w:r>
          </w:p>
        </w:tc>
        <w:tc>
          <w:tcPr>
            <w:tcW w:w="2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Старшина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третьего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класса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свитеру,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куртке зимней,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плащу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демисезонному</w:t>
            </w:r>
          </w:p>
        </w:tc>
        <w:tc>
          <w:tcPr>
            <w:tcW w:w="1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старшина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рубашке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кремового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цвета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073"/>
        <w:gridCol w:w="2493"/>
        <w:gridCol w:w="2553"/>
        <w:gridCol w:w="2273"/>
        <w:gridCol w:w="2373"/>
      </w:tblGrid>
      <w:tr>
        <w:trPr>
          <w:trHeight w:val="30" w:hRule="atLeast"/>
        </w:trPr>
        <w:tc>
          <w:tcPr>
            <w:tcW w:w="2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041400" cy="2616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00" cy="261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39800" cy="2451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00" cy="245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041400" cy="2527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00" cy="252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17600" cy="2095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17600" cy="2070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207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2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Старшина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статьи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парадной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тужурке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пальто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Старшина второй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статьи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тужурке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белого цвета</w:t>
            </w:r>
          </w:p>
        </w:tc>
        <w:tc>
          <w:tcPr>
            <w:tcW w:w="2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Старший матрос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повседневной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тужурке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Матрос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рубашке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кремового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цвета</w:t>
            </w:r>
          </w:p>
        </w:tc>
        <w:tc>
          <w:tcPr>
            <w:tcW w:w="2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Матрос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куртке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синего цвета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Погоны старшин и матросов по контракту, и призыву имеющих</w:t>
      </w:r>
      <w:r>
        <w:br/>
      </w:r>
      <w:r>
        <w:rPr>
          <w:rFonts w:ascii="Times New Roman"/>
          <w:b/>
          <w:i w:val="false"/>
          <w:color w:val="000000"/>
        </w:rPr>
        <w:t>
войсковые воинские звания Военно-морских сил, морских частей</w:t>
      </w:r>
      <w:r>
        <w:br/>
      </w:r>
      <w:r>
        <w:rPr>
          <w:rFonts w:ascii="Times New Roman"/>
          <w:b/>
          <w:i w:val="false"/>
          <w:color w:val="000000"/>
        </w:rPr>
        <w:t>
Пограничной службы Комитета национальной безопасности</w:t>
      </w:r>
      <w:r>
        <w:br/>
      </w:r>
      <w:r>
        <w:rPr>
          <w:rFonts w:ascii="Times New Roman"/>
          <w:b/>
          <w:i w:val="false"/>
          <w:color w:val="000000"/>
        </w:rPr>
        <w:t>
Республики Казахстан (рисунок 190)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073"/>
        <w:gridCol w:w="2493"/>
        <w:gridCol w:w="2553"/>
        <w:gridCol w:w="2273"/>
        <w:gridCol w:w="2373"/>
        <w:gridCol w:w="1713"/>
      </w:tblGrid>
      <w:tr>
        <w:trPr>
          <w:trHeight w:val="30" w:hRule="atLeast"/>
        </w:trPr>
        <w:tc>
          <w:tcPr>
            <w:tcW w:w="2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028700" cy="2501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250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90600" cy="2463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246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016000" cy="2476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0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77900" cy="1955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195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52500" cy="1993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99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27100" cy="1930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100" cy="19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2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Мастер-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сержант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парадной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тужурке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пальто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Штаб-сержант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тужурке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белого цвета</w:t>
            </w:r>
          </w:p>
        </w:tc>
        <w:tc>
          <w:tcPr>
            <w:tcW w:w="2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Сержант первого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класса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повседневной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тужурке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Сержант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второго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класса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рубашке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белого цвета</w:t>
            </w:r>
          </w:p>
        </w:tc>
        <w:tc>
          <w:tcPr>
            <w:tcW w:w="2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Сержант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третьего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класса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свитеру,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куртке зимней,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плащу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демисезонному</w:t>
            </w:r>
          </w:p>
        </w:tc>
        <w:tc>
          <w:tcPr>
            <w:tcW w:w="1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Старший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сержант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рубашке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кремового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цвета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073"/>
        <w:gridCol w:w="2493"/>
        <w:gridCol w:w="2553"/>
        <w:gridCol w:w="2273"/>
        <w:gridCol w:w="2373"/>
      </w:tblGrid>
      <w:tr>
        <w:trPr>
          <w:trHeight w:val="30" w:hRule="atLeast"/>
        </w:trPr>
        <w:tc>
          <w:tcPr>
            <w:tcW w:w="2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93800" cy="2590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800" cy="25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003300" cy="2527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300" cy="252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041400" cy="2527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00" cy="252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054100" cy="2070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207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55700" cy="2133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70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2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Сержант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парадной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тужурке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пальто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Младший сержант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тужурке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белого цвета</w:t>
            </w:r>
          </w:p>
        </w:tc>
        <w:tc>
          <w:tcPr>
            <w:tcW w:w="2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Ефрейтор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повседневной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тужурке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Рядовой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рубашке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кремового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цвета</w:t>
            </w:r>
          </w:p>
        </w:tc>
        <w:tc>
          <w:tcPr>
            <w:tcW w:w="2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Рядовой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куртке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синего цвета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Погоны курсантов средних и высших военно-учебных заведений Вооруженных Сил, других войск и воинских формирований Республики Казахстан (окантовки - по роду войск) (рисунок 191)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073"/>
        <w:gridCol w:w="2493"/>
        <w:gridCol w:w="2553"/>
        <w:gridCol w:w="2273"/>
      </w:tblGrid>
      <w:tr>
        <w:trPr>
          <w:trHeight w:val="30" w:hRule="atLeast"/>
        </w:trPr>
        <w:tc>
          <w:tcPr>
            <w:tcW w:w="2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041400" cy="2641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00" cy="264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016000" cy="2641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0" cy="264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90600" cy="2628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041400" cy="1803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00" cy="180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2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Старший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сержант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пальто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Сержант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кителю</w:t>
            </w:r>
          </w:p>
        </w:tc>
        <w:tc>
          <w:tcPr>
            <w:tcW w:w="2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Младший сержант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пальто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Ефрейтор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рубашке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Погоны курсантов средних и высших военно-учебных заведений Военно-морских сил, морских частей Пограничной службы</w:t>
      </w:r>
      <w:r>
        <w:br/>
      </w:r>
      <w:r>
        <w:rPr>
          <w:rFonts w:ascii="Times New Roman"/>
          <w:b/>
          <w:i w:val="false"/>
          <w:color w:val="000000"/>
        </w:rPr>
        <w:t>
Комитета национальной безопасности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
к пальто и бушлату (рисунок 192)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073"/>
        <w:gridCol w:w="2493"/>
        <w:gridCol w:w="2553"/>
        <w:gridCol w:w="2273"/>
        <w:gridCol w:w="2373"/>
      </w:tblGrid>
      <w:tr>
        <w:trPr>
          <w:trHeight w:val="30" w:hRule="atLeast"/>
        </w:trPr>
        <w:tc>
          <w:tcPr>
            <w:tcW w:w="2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041400" cy="2730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00" cy="273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04900" cy="2717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271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054100" cy="2705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270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054100" cy="2667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266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092200" cy="2705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200" cy="270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2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старшина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Старшина первой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статьи</w:t>
            </w:r>
          </w:p>
        </w:tc>
        <w:tc>
          <w:tcPr>
            <w:tcW w:w="2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Старшина второй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статьи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Старший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матрос</w:t>
            </w:r>
          </w:p>
        </w:tc>
        <w:tc>
          <w:tcPr>
            <w:tcW w:w="2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Курсант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Погончики курсантов средних и высших военно-учебных</w:t>
      </w:r>
      <w:r>
        <w:br/>
      </w:r>
      <w:r>
        <w:rPr>
          <w:rFonts w:ascii="Times New Roman"/>
          <w:b/>
          <w:i w:val="false"/>
          <w:color w:val="000000"/>
        </w:rPr>
        <w:t>
заведений Военно-морских сил. морских частей Пограничной службы</w:t>
      </w:r>
      <w:r>
        <w:br/>
      </w:r>
      <w:r>
        <w:rPr>
          <w:rFonts w:ascii="Times New Roman"/>
          <w:b/>
          <w:i w:val="false"/>
          <w:color w:val="000000"/>
        </w:rPr>
        <w:t>
Комитета национальной безопасности Республики Казахстан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073"/>
        <w:gridCol w:w="2493"/>
        <w:gridCol w:w="2553"/>
        <w:gridCol w:w="2273"/>
        <w:gridCol w:w="2373"/>
      </w:tblGrid>
      <w:tr>
        <w:trPr>
          <w:trHeight w:val="30" w:hRule="atLeast"/>
        </w:trPr>
        <w:tc>
          <w:tcPr>
            <w:tcW w:w="2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079500" cy="1066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04900" cy="990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04900" cy="1016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041400" cy="1003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00" cy="100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092200" cy="990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2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2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старшина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форменной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фланелевой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блузе синего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цвета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Старшина первой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статьи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форменной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рубахе белого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цвета</w:t>
            </w:r>
          </w:p>
        </w:tc>
        <w:tc>
          <w:tcPr>
            <w:tcW w:w="2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Старшина второй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статьи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форменной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фланелевой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блузе синего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цвета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Старший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матрос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форменной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рубахе белого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цвета</w:t>
            </w:r>
          </w:p>
        </w:tc>
        <w:tc>
          <w:tcPr>
            <w:tcW w:w="2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Курсант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рабочей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рубахе синего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цвета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Погоны старшин и матросов по призыву Военно-морских сил,</w:t>
      </w:r>
      <w:r>
        <w:br/>
      </w:r>
      <w:r>
        <w:rPr>
          <w:rFonts w:ascii="Times New Roman"/>
          <w:b/>
          <w:i w:val="false"/>
          <w:color w:val="000000"/>
        </w:rPr>
        <w:t>
морских частей Пограничной службы Комитета национальной</w:t>
      </w:r>
      <w:r>
        <w:br/>
      </w:r>
      <w:r>
        <w:rPr>
          <w:rFonts w:ascii="Times New Roman"/>
          <w:b/>
          <w:i w:val="false"/>
          <w:color w:val="000000"/>
        </w:rPr>
        <w:t>
безопасности Республики Казахстан к пальто и бушлату (рисунок 193)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073"/>
        <w:gridCol w:w="2493"/>
        <w:gridCol w:w="2553"/>
        <w:gridCol w:w="2273"/>
        <w:gridCol w:w="2333"/>
      </w:tblGrid>
      <w:tr>
        <w:trPr>
          <w:trHeight w:val="30" w:hRule="atLeast"/>
        </w:trPr>
        <w:tc>
          <w:tcPr>
            <w:tcW w:w="2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092200" cy="2628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200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028700" cy="2654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265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028700" cy="2654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265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028700" cy="2616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261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90600" cy="2603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260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2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старшина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Старшина первой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статьи</w:t>
            </w:r>
          </w:p>
        </w:tc>
        <w:tc>
          <w:tcPr>
            <w:tcW w:w="2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Старшина втрой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статьи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Старший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матрос</w:t>
            </w:r>
          </w:p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Матрос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Погончики старшин и матроове по призыву Военно-морских сил,</w:t>
      </w:r>
      <w:r>
        <w:br/>
      </w:r>
      <w:r>
        <w:rPr>
          <w:rFonts w:ascii="Times New Roman"/>
          <w:b/>
          <w:i w:val="false"/>
          <w:color w:val="000000"/>
        </w:rPr>
        <w:t>
частей, морских частей Пограничной службы Комитета национальной</w:t>
      </w:r>
      <w:r>
        <w:br/>
      </w:r>
      <w:r>
        <w:rPr>
          <w:rFonts w:ascii="Times New Roman"/>
          <w:b/>
          <w:i w:val="false"/>
          <w:color w:val="000000"/>
        </w:rPr>
        <w:t>
безопасности Республики Казахстан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073"/>
        <w:gridCol w:w="2493"/>
        <w:gridCol w:w="2553"/>
        <w:gridCol w:w="2273"/>
        <w:gridCol w:w="2333"/>
      </w:tblGrid>
      <w:tr>
        <w:trPr>
          <w:trHeight w:val="30" w:hRule="atLeast"/>
        </w:trPr>
        <w:tc>
          <w:tcPr>
            <w:tcW w:w="2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054100" cy="1066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028700" cy="1041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04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016000" cy="1104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041400" cy="1092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00" cy="109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092200" cy="1066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2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2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старшина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форменной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фланелевой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блузе синего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цвета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Старшина первой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статьи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форменной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рубахе белого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цвета</w:t>
            </w:r>
          </w:p>
        </w:tc>
        <w:tc>
          <w:tcPr>
            <w:tcW w:w="2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Старшина втрой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статьи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рабочей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рубахе синего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цвета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Старший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матрос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форменной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рубахе белого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цвета</w:t>
            </w:r>
          </w:p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Матрос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форменной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фланелевой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блузе синего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цвета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Погоны воспитанников Кадетского корпуса (рисунок 194)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073"/>
        <w:gridCol w:w="2493"/>
        <w:gridCol w:w="2553"/>
        <w:gridCol w:w="2273"/>
      </w:tblGrid>
      <w:tr>
        <w:trPr>
          <w:trHeight w:val="30" w:hRule="atLeast"/>
        </w:trPr>
        <w:tc>
          <w:tcPr>
            <w:tcW w:w="2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092200" cy="2527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200" cy="252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27100" cy="2082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100" cy="20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52500" cy="2095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016000" cy="2146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0" cy="214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2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пальто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кителю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рубашке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белого цвета</w:t>
            </w:r>
          </w:p>
        </w:tc>
        <w:tc>
          <w:tcPr>
            <w:tcW w:w="2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рубашке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свитеру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Погоны воспитанникое республиканской школы "Жас улан"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073"/>
        <w:gridCol w:w="2493"/>
        <w:gridCol w:w="2553"/>
        <w:gridCol w:w="2273"/>
        <w:gridCol w:w="2273"/>
      </w:tblGrid>
      <w:tr>
        <w:trPr>
          <w:trHeight w:val="30" w:hRule="atLeast"/>
        </w:trPr>
        <w:tc>
          <w:tcPr>
            <w:tcW w:w="2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092200" cy="2578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200" cy="257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90600" cy="2540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2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079500" cy="2336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23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041400" cy="2209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0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016000" cy="2260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0" cy="226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2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пальто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кителю</w:t>
            </w:r>
          </w:p>
        </w:tc>
        <w:tc>
          <w:tcPr>
            <w:tcW w:w="2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рубашке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белого цвета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рубашке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цвета светлой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полыни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свитеру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Нарукавный знак Верховного Главнокомандующего, а также нарукавные знаки, указывающие на принадпежность военнослужащих к Вооруженным Силам, другим войскам и воинским формированиям Республики Казахстан (рисунок 195)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67"/>
        <w:gridCol w:w="3847"/>
        <w:gridCol w:w="3947"/>
      </w:tblGrid>
      <w:tr>
        <w:trPr>
          <w:trHeight w:val="30" w:hRule="atLeast"/>
        </w:trPr>
        <w:tc>
          <w:tcPr>
            <w:tcW w:w="3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38400" cy="1346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34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270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140" w:hRule="atLeast"/>
        </w:trPr>
        <w:tc>
          <w:tcPr>
            <w:tcW w:w="3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Республиканская гвардия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  <w:tc>
          <w:tcPr>
            <w:tcW w:w="3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Пограничная служба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национальной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Республики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</w:t>
            </w:r>
          </w:p>
        </w:tc>
      </w:tr>
      <w:tr>
        <w:trPr>
          <w:trHeight w:val="30" w:hRule="atLeast"/>
        </w:trPr>
        <w:tc>
          <w:tcPr>
            <w:tcW w:w="3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51100" cy="1257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1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38400" cy="1346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34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3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Служба внешней разведки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"Сырбар"</w:t>
            </w:r>
          </w:p>
        </w:tc>
        <w:tc>
          <w:tcPr>
            <w:tcW w:w="3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Военная прокуратура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</w:tr>
      <w:tr>
        <w:trPr>
          <w:trHeight w:val="30" w:hRule="atLeast"/>
        </w:trPr>
        <w:tc>
          <w:tcPr>
            <w:tcW w:w="3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270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 внутренних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войск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внутренних 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  <w:tc>
          <w:tcPr>
            <w:tcW w:w="3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Нарукавный знак Верховного Главнокомандующего, а также нарукавные знаки, указывающие на принадлежность военнослужащих к Вооруженным Силам, другим войскам и воинским формированиям Республики Казахстан (рисункн 195)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307"/>
        <w:gridCol w:w="4047"/>
        <w:gridCol w:w="4147"/>
      </w:tblGrid>
      <w:tr>
        <w:trPr>
          <w:trHeight w:val="30" w:hRule="atLeast"/>
        </w:trPr>
        <w:tc>
          <w:tcPr>
            <w:tcW w:w="4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667000" cy="1320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32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565400" cy="1231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0" cy="123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4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Верховный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Главнокомандующий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Вооруженными Силами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  <w:tc>
          <w:tcPr>
            <w:tcW w:w="4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Вооруженные Силы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</w:tr>
      <w:tr>
        <w:trPr>
          <w:trHeight w:val="30" w:hRule="atLeast"/>
        </w:trPr>
        <w:tc>
          <w:tcPr>
            <w:tcW w:w="4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501900" cy="1257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9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76500" cy="1320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132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4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Министерство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  <w:tc>
          <w:tcPr>
            <w:tcW w:w="4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 национальной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Республики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</w:t>
            </w:r>
          </w:p>
        </w:tc>
      </w:tr>
      <w:tr>
        <w:trPr>
          <w:trHeight w:val="30" w:hRule="atLeast"/>
        </w:trPr>
        <w:tc>
          <w:tcPr>
            <w:tcW w:w="4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501900" cy="1384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900" cy="138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Служба охраны Президента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  <w:tc>
          <w:tcPr>
            <w:tcW w:w="41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Нарукавные знаки, нашиваемые на правом рукаве обмундирования (рисунок 196) НАРУКАВНЫЙ ЗНАК ВЕРХОВНОГО ГЛАВНОКОМАНДУЮЩЕГО ВООРУЖЕННЫМИ СИЛАМИ РЕСПУБЛИКИ КАЗАХСТАН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067"/>
      </w:tblGrid>
      <w:tr>
        <w:trPr>
          <w:trHeight w:val="30" w:hRule="atLeast"/>
        </w:trPr>
        <w:tc>
          <w:tcPr>
            <w:tcW w:w="90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НАРУКАВНЫЙ ЗНАК ВЕРХОВНОГО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ГЛАВНОКОМАНДУЮЩЕГО ВООРУЖЕННЫМИ СИЛАМИ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</w:p>
        </w:tc>
      </w:tr>
      <w:tr>
        <w:trPr>
          <w:trHeight w:val="30" w:hRule="atLeast"/>
        </w:trPr>
        <w:tc>
          <w:tcPr>
            <w:tcW w:w="90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689600" cy="1955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9600" cy="195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140" w:hRule="atLeast"/>
        </w:trPr>
        <w:tc>
          <w:tcPr>
            <w:tcW w:w="90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НАРУКАВНЫЙ ЗНАК МИНИСТРА ОБОРОНЫ РЕСПУБЛИКИ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</w:t>
            </w:r>
          </w:p>
        </w:tc>
      </w:tr>
      <w:tr>
        <w:trPr>
          <w:trHeight w:val="30" w:hRule="atLeast"/>
        </w:trPr>
        <w:tc>
          <w:tcPr>
            <w:tcW w:w="90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664200" cy="1854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4200" cy="185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90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НАРУКАВНЫЙ ЗНАК 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НАЧАЛЬНИКОВ ШТАБОВ</w:t>
            </w:r>
          </w:p>
        </w:tc>
      </w:tr>
      <w:tr>
        <w:trPr>
          <w:trHeight w:val="30" w:hRule="atLeast"/>
        </w:trPr>
        <w:tc>
          <w:tcPr>
            <w:tcW w:w="90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575300" cy="1905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53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Нарукавные знаки различия адмиралов</w:t>
      </w:r>
      <w:r>
        <w:br/>
      </w:r>
      <w:r>
        <w:rPr>
          <w:rFonts w:ascii="Times New Roman"/>
          <w:b/>
          <w:i w:val="false"/>
          <w:color w:val="000000"/>
        </w:rPr>
        <w:t>
и офицеров корабельного состава (рисунок 197)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073"/>
        <w:gridCol w:w="2493"/>
        <w:gridCol w:w="2553"/>
      </w:tblGrid>
      <w:tr>
        <w:trPr>
          <w:trHeight w:val="30" w:hRule="atLeast"/>
        </w:trPr>
        <w:tc>
          <w:tcPr>
            <w:tcW w:w="2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81100" cy="1854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85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43000" cy="1841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84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092200" cy="181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200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2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Адмирал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(к парадной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тужурке)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Вице-адмирал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(к тужурке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белого цвета)</w:t>
            </w:r>
          </w:p>
        </w:tc>
        <w:tc>
          <w:tcPr>
            <w:tcW w:w="2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адмирал (к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повседневной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тужурке)</w:t>
            </w:r>
          </w:p>
        </w:tc>
      </w:tr>
      <w:tr>
        <w:trPr>
          <w:trHeight w:val="30" w:hRule="atLeast"/>
        </w:trPr>
        <w:tc>
          <w:tcPr>
            <w:tcW w:w="2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041400" cy="1752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0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092200" cy="1752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20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092200" cy="1765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200" cy="176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2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Капитан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ранга (к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парадной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тужурке)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Капитан второго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ранга (к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парадной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тужурке)</w:t>
            </w:r>
          </w:p>
        </w:tc>
        <w:tc>
          <w:tcPr>
            <w:tcW w:w="2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Капитан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третьего ранга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(к парадной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тужурке)</w:t>
            </w:r>
          </w:p>
        </w:tc>
      </w:tr>
      <w:tr>
        <w:trPr>
          <w:trHeight w:val="30" w:hRule="atLeast"/>
        </w:trPr>
        <w:tc>
          <w:tcPr>
            <w:tcW w:w="2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079500" cy="181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066800" cy="181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43000" cy="1803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80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2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Капитан-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лейтенант (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повседневной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тужурке)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Старший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лейтенант (к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повседневной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тужурке)</w:t>
            </w:r>
          </w:p>
        </w:tc>
        <w:tc>
          <w:tcPr>
            <w:tcW w:w="2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Лейтенант (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повседневной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тужурке)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Нарукавные знаки по курсам обучения средних и высших военно-учебных заведений Вооруженных Сил, других войск и воинских формирований Республики Казахстан (рисунок 198)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947"/>
        <w:gridCol w:w="2807"/>
        <w:gridCol w:w="2887"/>
        <w:gridCol w:w="2887"/>
        <w:gridCol w:w="2927"/>
      </w:tblGrid>
      <w:tr>
        <w:trPr>
          <w:trHeight w:val="30" w:hRule="atLeast"/>
        </w:trPr>
        <w:tc>
          <w:tcPr>
            <w:tcW w:w="2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803400" cy="635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40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65300" cy="762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3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90700" cy="952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2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1-м курсе</w:t>
            </w:r>
          </w:p>
        </w:tc>
        <w:tc>
          <w:tcPr>
            <w:tcW w:w="2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2-м курсе</w:t>
            </w:r>
          </w:p>
        </w:tc>
        <w:tc>
          <w:tcPr>
            <w:tcW w:w="2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3-м курсе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(для курсантов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авиационных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училищ летчиков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штурманов)</w:t>
            </w:r>
          </w:p>
        </w:tc>
      </w:tr>
      <w:tr>
        <w:trPr>
          <w:trHeight w:val="30" w:hRule="atLeast"/>
        </w:trPr>
        <w:tc>
          <w:tcPr>
            <w:tcW w:w="2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14500" cy="1079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65300" cy="1308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300" cy="130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4-м курсе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(для курсантов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авиационных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училищ летчиков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штурманов)</w:t>
            </w:r>
          </w:p>
        </w:tc>
        <w:tc>
          <w:tcPr>
            <w:tcW w:w="2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5-м курсе</w:t>
            </w:r>
          </w:p>
        </w:tc>
        <w:tc>
          <w:tcPr>
            <w:tcW w:w="2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Нарукавные знаки по курсам обучения средних и высших военно-учебных эаведении Военно-морских сил, морских частей Пограничной службы Комитета национальной беэопасности (рисунок 199)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127"/>
        <w:gridCol w:w="2493"/>
        <w:gridCol w:w="2553"/>
      </w:tblGrid>
      <w:tr>
        <w:trPr>
          <w:trHeight w:val="30" w:hRule="atLeast"/>
        </w:trPr>
        <w:tc>
          <w:tcPr>
            <w:tcW w:w="2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82700" cy="1257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82700" cy="1549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154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70000" cy="1790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2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1-м курсе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(к форменной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верхней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рубахе)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2-м курсе</w:t>
            </w:r>
          </w:p>
        </w:tc>
        <w:tc>
          <w:tcPr>
            <w:tcW w:w="2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3-м курсе</w:t>
            </w:r>
          </w:p>
        </w:tc>
      </w:tr>
      <w:tr>
        <w:trPr>
          <w:trHeight w:val="30" w:hRule="atLeast"/>
        </w:trPr>
        <w:tc>
          <w:tcPr>
            <w:tcW w:w="2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93800" cy="1803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800" cy="180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70000" cy="2095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06500" cy="2247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50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2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4-м курсе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(к форменной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верхней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рубахе)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5-м курсе</w:t>
            </w:r>
          </w:p>
        </w:tc>
        <w:tc>
          <w:tcPr>
            <w:tcW w:w="2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6-м курсе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Нагрудныө знаки "Казахстан", "Группа крови" и знаки числа ранений (рисунок 200)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127"/>
        <w:gridCol w:w="4227"/>
        <w:gridCol w:w="4167"/>
      </w:tblGrid>
      <w:tr>
        <w:trPr>
          <w:trHeight w:val="30" w:hRule="atLeast"/>
        </w:trPr>
        <w:tc>
          <w:tcPr>
            <w:tcW w:w="4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552700" cy="673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67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616200" cy="622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200" cy="62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578100" cy="596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100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4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</w:t>
            </w:r>
          </w:p>
        </w:tc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Первая положительная</w:t>
            </w:r>
          </w:p>
        </w:tc>
        <w:tc>
          <w:tcPr>
            <w:tcW w:w="41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Первая отрицательная</w:t>
            </w:r>
          </w:p>
        </w:tc>
      </w:tr>
      <w:tr>
        <w:trPr>
          <w:trHeight w:val="30" w:hRule="atLeast"/>
        </w:trPr>
        <w:tc>
          <w:tcPr>
            <w:tcW w:w="4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540000" cy="571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552700" cy="520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892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2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4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Вторая положительная</w:t>
            </w:r>
          </w:p>
        </w:tc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Второя отрицательная</w:t>
            </w:r>
          </w:p>
        </w:tc>
        <w:tc>
          <w:tcPr>
            <w:tcW w:w="41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Третья положительная</w:t>
            </w:r>
          </w:p>
        </w:tc>
      </w:tr>
      <w:tr>
        <w:trPr>
          <w:trHeight w:val="30" w:hRule="atLeast"/>
        </w:trPr>
        <w:tc>
          <w:tcPr>
            <w:tcW w:w="4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89200" cy="533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2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5527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5019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9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4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Третья отрицательная</w:t>
            </w:r>
          </w:p>
        </w:tc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Четвертая отрицательная</w:t>
            </w:r>
          </w:p>
        </w:tc>
        <w:tc>
          <w:tcPr>
            <w:tcW w:w="41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Четвертая отрицательная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07"/>
        <w:gridCol w:w="3767"/>
      </w:tblGrid>
      <w:tr>
        <w:trPr>
          <w:trHeight w:val="30" w:hRule="atLeast"/>
        </w:trPr>
        <w:tc>
          <w:tcPr>
            <w:tcW w:w="3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ЛЕГКОМ РАНЕНИИ</w:t>
            </w:r>
          </w:p>
        </w:tc>
        <w:tc>
          <w:tcPr>
            <w:tcW w:w="3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ТЯЖЕЛОМ РАНЕНИИ</w:t>
            </w:r>
          </w:p>
        </w:tc>
      </w:tr>
      <w:tr>
        <w:trPr>
          <w:trHeight w:val="30" w:hRule="atLeast"/>
        </w:trPr>
        <w:tc>
          <w:tcPr>
            <w:tcW w:w="3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133600" cy="33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33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24100" cy="317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3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Одно ранение</w:t>
            </w:r>
          </w:p>
        </w:tc>
        <w:tc>
          <w:tcPr>
            <w:tcW w:w="3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Одно ранение</w:t>
            </w:r>
          </w:p>
        </w:tc>
      </w:tr>
      <w:tr>
        <w:trPr>
          <w:trHeight w:val="30" w:hRule="atLeast"/>
        </w:trPr>
        <w:tc>
          <w:tcPr>
            <w:tcW w:w="3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159000" cy="558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5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24100" cy="495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3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Два ранения</w:t>
            </w:r>
          </w:p>
        </w:tc>
        <w:tc>
          <w:tcPr>
            <w:tcW w:w="3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Два ранения</w:t>
            </w:r>
          </w:p>
        </w:tc>
      </w:tr>
      <w:tr>
        <w:trPr>
          <w:trHeight w:val="30" w:hRule="atLeast"/>
        </w:trPr>
        <w:tc>
          <w:tcPr>
            <w:tcW w:w="3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133600" cy="800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24100" cy="774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3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Три ранения</w:t>
            </w:r>
          </w:p>
        </w:tc>
        <w:tc>
          <w:tcPr>
            <w:tcW w:w="3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Три ранения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Эмблемы и шитьө военнослужащих Вооруженных Сил, других войск и воинских формирований Республики Казахстан (рисунок 201)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53"/>
        <w:gridCol w:w="5567"/>
      </w:tblGrid>
      <w:tr>
        <w:trPr>
          <w:trHeight w:val="30" w:hRule="atLeast"/>
        </w:trPr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041400" cy="1028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0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032000" cy="889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0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Эмблема на тулью к парадной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повседневной фуражкам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Верховного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Главнокомандующего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Вооруженными Силами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  <w:tc>
          <w:tcPr>
            <w:tcW w:w="5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Эмблема для тулью к парадной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повседневной фуражкам старшего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младшего офицерского составов,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сержантов и солдат, проходящих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воинскую службу по контракту и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призыву, курсантов средних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высших военно-учебных заведений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Сил воздушной обороны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Аэромобильных войск</w:t>
            </w:r>
          </w:p>
        </w:tc>
      </w:tr>
      <w:tr>
        <w:trPr>
          <w:trHeight w:val="30" w:hRule="atLeast"/>
        </w:trPr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68400" cy="1193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00" cy="119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467100" cy="457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1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Знак Вооруженных Сил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 Носится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галстукке при парадной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форме одежды</w:t>
            </w:r>
          </w:p>
        </w:tc>
        <w:tc>
          <w:tcPr>
            <w:tcW w:w="5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Зажим для галстука военнослужащих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Вооруженных Сил, других войск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воинских формирований Республики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483100" cy="1625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0" cy="162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Шитье из козырьках парадных фуражек Верховного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Главнокомандующего и высшего офицерского состава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военнослужащих почетного караула, военных дирижеров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военнослужащих духового оркестра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Кокарды на головных уборах военнослужащих Вооруженных Сил, других войск и воинских формирований Республики Казахстан (рисунок 201).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53"/>
        <w:gridCol w:w="4413"/>
      </w:tblGrid>
      <w:tr>
        <w:trPr>
          <w:trHeight w:val="30" w:hRule="atLeast"/>
        </w:trPr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49300" cy="914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09700" cy="1092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09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Кокарда к шапке-ушанке,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пилотке Верховного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Главнокомандующего, высшего,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старшего и младшего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офицерского составов,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сержантов и солдат,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проходящих воинскую службу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контракту</w:t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Кокарда к фуражке полевой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Верховного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Главнокомандующего,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высшего, старшего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младшего офицерского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составов, сержантов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солдат, проходящих воинскую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службу по контракту</w:t>
            </w:r>
          </w:p>
        </w:tc>
      </w:tr>
      <w:tr>
        <w:trPr>
          <w:trHeight w:val="30" w:hRule="atLeast"/>
        </w:trPr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36600" cy="914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71600" cy="1244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24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Звезда с эмблемой к парадной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повседневной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фуражке-бескозырке,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шапке-ушанке морских цастей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Пограничной службы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национальной безопасности</w:t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Кокарда к фуражке полевой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старшего и младшего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офицерского составов,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сержантов и солдат,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проходящих воинскую службу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контракту, частей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морской пехоты, морских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частей Пограничной службы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национальной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</w:t>
            </w:r>
          </w:p>
        </w:tc>
      </w:tr>
      <w:tr>
        <w:trPr>
          <w:trHeight w:val="30" w:hRule="atLeast"/>
        </w:trPr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00100" cy="1028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73200" cy="1066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Кокарда к шапке-ушанке,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фуражке, пилотке, берету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высшего, старшего и младшего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офицерского составов,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сержантов и солдат,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проходящих воинскую службу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контракту, органов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и частей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гражданской обороны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по чрезвычайным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ситуациям</w:t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Кокарда к фуражке полевой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высшего, старшего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младшего офицерского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составов, сержантов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солдат, проходящих воинскую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службу по контракту,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органов управления и частей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гражданской обороны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чрезвычайным ситуациям</w:t>
            </w:r>
          </w:p>
        </w:tc>
      </w:tr>
      <w:tr>
        <w:trPr>
          <w:trHeight w:val="30" w:hRule="atLeast"/>
        </w:trPr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62000" cy="952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47800" cy="1041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04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Кокарда к шапке-ушанке,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фуражке, пилотке, берету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высшего, старшего и младшего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офицерского составов,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сержантов и солдат,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проходящих воинскую службу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контракту и по призыву,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Республиканской гвардии</w:t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Кокарда к фуражке, полевой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высшего, старшего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младшего офицерского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составов, сержантов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солдат, проходящих воинскую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службу по контракту и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призыву, Республиканской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гвардии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Кокарды с эмблемой на головных уборах военнослужащих Вооруженных Сил, других войск и воинских формирований Республики Казахстан (рисунок 201).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53"/>
        <w:gridCol w:w="4413"/>
      </w:tblGrid>
      <w:tr>
        <w:trPr>
          <w:trHeight w:val="30" w:hRule="atLeast"/>
        </w:trPr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73200" cy="1104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71600" cy="1244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24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Кокарда с эмблемой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парадной и повседневной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фуражкам Верховного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Главнокомандующего, высшего,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старшего и младшего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офицерского составов,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сержантов и солдат,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проходящих воинскую службу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контракту (кроме Сил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воздушной обороны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Аэромобильных войск)</w:t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Кокарда с эмблемой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парадной и повседневным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фуражкам адмиралов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генералов, старшего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младшего офицерского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составов, сержантов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солдат, проходящих воинскую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службу по контракту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Военно-морских сил, частей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морской пехоты, морских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частей Пограничной службы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национальной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</w:t>
            </w:r>
          </w:p>
        </w:tc>
      </w:tr>
      <w:tr>
        <w:trPr>
          <w:trHeight w:val="30" w:hRule="atLeast"/>
        </w:trPr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73200" cy="1066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98600" cy="977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600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Кокарда с эмблемой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парадной и повседневной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фуражкам старшего и младшего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офицерского составов,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сержантов и солдат,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проходящих воинскую службу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контракту, органов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и частей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гражданской обороны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по чрезвычайным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ситуациям</w:t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Кокарда с эмблемой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парадной и повседневной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фуражкам старшего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младшего офицерского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составов, сержантов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солдат, проходящих воинскую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службу по контракту и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призыву, Республиканской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гвардии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Для сержантов (старшин) и солдат (матросов), проходяших воинскую службу по призыву, курсантов средних и высших военно-учебных заведений, воспитанников Кадетского корпуса и республиканской школы "Жас улан" Вооруженных Сил, других войск и воинских формирований Республики Казахстан (рисунок 202)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53"/>
        <w:gridCol w:w="4413"/>
      </w:tblGrid>
      <w:tr>
        <w:trPr>
          <w:trHeight w:val="30" w:hRule="atLeast"/>
        </w:trPr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19200" cy="1016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63600" cy="863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0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Кокарда с эмблемой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шапке-ушанке, берету (кроме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Военно-морских сил, частей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морской пехоты, морских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частей Пограничной службы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национальной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безопасности)</w:t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Кокарда к фуражке полевой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(кроме Военно-морских сил,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частей морской пехоты,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частей Пограничной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службы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национальной безопасности)</w:t>
            </w:r>
          </w:p>
        </w:tc>
      </w:tr>
      <w:tr>
        <w:trPr>
          <w:trHeight w:val="30" w:hRule="atLeast"/>
        </w:trPr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43000" cy="1193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9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43000" cy="1282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28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Кокарда с эмблемой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парадной и повседневной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фуражке-беакозырке,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шапке-ушанке, фуражке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полевой Военно-морских сил,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частей морской пехоты,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морских частей пограничной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службы Комитета национальной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</w:t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Кокарда к фуражке полевой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частей морской пехоты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Нашивка на берет военнослужащих Вооруженных Сил, других войск и воинских формирований Республики Казахстан (рисунок 203)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53"/>
        <w:gridCol w:w="4413"/>
      </w:tblGrid>
      <w:tr>
        <w:trPr>
          <w:trHeight w:val="30" w:hRule="atLeast"/>
        </w:trPr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31900" cy="1460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00" cy="146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06500" cy="1485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50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Вооруженные Силы</w:t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Силы воздушной обороны</w:t>
            </w:r>
          </w:p>
        </w:tc>
      </w:tr>
      <w:tr>
        <w:trPr>
          <w:trHeight w:val="30" w:hRule="atLeast"/>
        </w:trPr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06500" cy="1435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500" cy="143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82700" cy="1447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Аэромобильные войска</w:t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Военно-морские силы, части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морской пехоты, морские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части Пограничной службы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национальной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</w:t>
            </w:r>
          </w:p>
        </w:tc>
      </w:tr>
      <w:tr>
        <w:trPr>
          <w:trHeight w:val="30" w:hRule="atLeast"/>
        </w:trPr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31900" cy="1435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00" cy="143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19200" cy="1460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46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Республиканская гвардия</w:t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Органы управления и части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гражданской обороны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чрезвычайным ситуациям</w:t>
            </w:r>
          </w:p>
        </w:tc>
      </w:tr>
      <w:tr>
        <w:trPr>
          <w:trHeight w:val="30" w:hRule="atLeast"/>
        </w:trPr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19200" cy="1422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4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81100" cy="1397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Внутренние войска</w:t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Кадетский корпус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Пряжка к поясу парадному Верховного Главнокомандующего и высшего офицерского состава Вооружөнных Сил, других войск и воинских формирований Республики Казахстан (рисунок 204)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08100" cy="160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4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Пряжка к поясу парадному старшего и младшего офицерского состава, сержантов (старшин), солдат (матросов), проходящих воинскую службу по контракту, Вооруженных Сил, других войск и воинских формирований Республики Казахстан (рисунок 205)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53"/>
        <w:gridCol w:w="4413"/>
      </w:tblGrid>
      <w:tr>
        <w:trPr>
          <w:trHeight w:val="30" w:hRule="atLeast"/>
        </w:trPr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68400" cy="1447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0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19200" cy="1447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Пряжка к поясу парадному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военнослужащих Вооруженных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сил (кроме Военно-морских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сил, частей морской пехоты)</w:t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Пряжка к поясу парадному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военнослужащих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Военно-морских сил, частей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морской пехоты, морских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частей Пограничной службы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национальной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</w:t>
            </w:r>
          </w:p>
        </w:tc>
      </w:tr>
      <w:tr>
        <w:trPr>
          <w:trHeight w:val="30" w:hRule="atLeast"/>
        </w:trPr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95400" cy="1549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54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68400" cy="1422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00" cy="14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Пряжка к поясу парадному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военнослужащих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Республиканской гвардии</w:t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Пряжка к поясу парадному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военнослужащих органов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и частей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гражданской обороны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чрезвычайным ситуациям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Пряжка к парадному поясу сержантов (старшин), солдат (матросов), проходящих воинскую службу по призыву, курсантов средних и высших военно-учебных заведений Вооруженных Сил, других войск и воинских формирований Республики Казахстан, воспитанников Кадетского корпуса и республиканской школы "Жас улан" (рисунок 206)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53"/>
        <w:gridCol w:w="4413"/>
      </w:tblGrid>
      <w:tr>
        <w:trPr>
          <w:trHeight w:val="30" w:hRule="atLeast"/>
        </w:trPr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879600" cy="1473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47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841500" cy="1498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149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Пряжка к парадному поясу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военнослужащих Вооруженных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Сил</w:t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Пряжка к парадному поясу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военнослужащих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Военно-морских сил, частей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морской пехоты, морских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частей Пограничной службы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национальной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</w:t>
            </w:r>
          </w:p>
        </w:tc>
      </w:tr>
      <w:tr>
        <w:trPr>
          <w:trHeight w:val="30" w:hRule="atLeast"/>
        </w:trPr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841500" cy="1498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149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90700" cy="1422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4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Пряжка к парадному поясу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военнослужащих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Республиканской гвардии</w:t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Пряжка к парадному поясу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военнослужащих органов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и частей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гражданской обороны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чрезвычайным ситуациям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Пуговицы на форменное обмундирование военнослужащих Вооруженных Сил, других войск и воинских формирований Республики Казахстан (рисунок 207)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53"/>
        <w:gridCol w:w="4413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36800" cy="1117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800" cy="11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Верховного Главнокомандующего Вооруженными Силами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 и высшего офицерского состава</w:t>
            </w:r>
          </w:p>
        </w:tc>
      </w:tr>
      <w:tr>
        <w:trPr>
          <w:trHeight w:val="30" w:hRule="atLeast"/>
        </w:trPr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09800" cy="1117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1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09800" cy="1155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1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Старшего и младшего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офицерского составов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сержантов и солдат (по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контракту), курсантов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средних и высших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военно-учебных заведений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Вооружемных Сил,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воспитанников Кадетского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корпуса и Республиканской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школы "Жас улан"</w:t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Старшего и младшего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офицерского состава,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старшин и матросов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контракту и по призыву,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курсантов средних и высших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военно-учебных заведений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Военно-морских сил, частей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морской пехоты, морских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частей Пограничной службы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национальной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</w:t>
            </w:r>
          </w:p>
        </w:tc>
      </w:tr>
      <w:tr>
        <w:trPr>
          <w:trHeight w:val="30" w:hRule="atLeast"/>
        </w:trPr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35200" cy="1168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200" cy="116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73300" cy="1244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300" cy="124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Старшего и младшего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офицерского состава,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сержантов и солдат (по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контракту и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призыву)Республиканской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гвардии</w:t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Старшего и младшего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офицерского состава,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сержантов и солдат (по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контракту), курсантов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средних и высших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военно-учебных  заведений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органов управления и частей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гражданской обороны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чрезвычайным ситуациям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Шитье на обмундировании военнослужащих Вооруженных Сил, других войск и воинских формировании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
(рисунок 208) Шитье на обмундировании Верховного Главнокомандующего Вооруженными Силами Республики Казахстан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53"/>
        <w:gridCol w:w="4413"/>
      </w:tblGrid>
      <w:tr>
        <w:trPr>
          <w:trHeight w:val="30" w:hRule="atLeast"/>
        </w:trPr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44600" cy="1854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185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06500" cy="1892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500" cy="189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воротнике парадного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мундира</w:t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воротнике повседневного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кителя</w:t>
            </w:r>
          </w:p>
        </w:tc>
      </w:tr>
      <w:tr>
        <w:trPr>
          <w:trHeight w:val="30" w:hRule="atLeast"/>
        </w:trPr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89200" cy="838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2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89200" cy="800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2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обшлагах парадного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мундира</w:t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обшлагах повседневного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кителя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Орнаменты и якоря на обмундировании старшин и матросов, проходящих воинскую службу по контракту и офицерского состава Военно-морских сил, частей морской пехоты. морских частей Пограничной службы Комитета национальной безопасности (рисунок 209)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53"/>
        <w:gridCol w:w="4413"/>
      </w:tblGrid>
      <w:tr>
        <w:trPr>
          <w:trHeight w:val="30" w:hRule="atLeast"/>
        </w:trPr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31900" cy="1689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00" cy="168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176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воротнике парадной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тужурки черного цвета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старшего и младшего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офицерского состава</w:t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воротнике парадной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тужурки черного цвета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старшин и матросов,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проходящих воинскую службу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контракту</w:t>
            </w:r>
          </w:p>
        </w:tc>
      </w:tr>
      <w:tr>
        <w:trPr>
          <w:trHeight w:val="30" w:hRule="atLeast"/>
        </w:trPr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30300" cy="723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63600" cy="812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00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Эмблема принадлежности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Вооруженным Силам, другим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войскам и воинским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формированиям (за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исключением Республиканской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гвардии)</w:t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Эмблема принадлежности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Республиканской гвардии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Нашивки по воинскому званию к полевому обмундированию военнослужащих Вооруженных Сил, других войск и воинских формирований Республики Казахстан (рисунок 210)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647"/>
        <w:gridCol w:w="4447"/>
      </w:tblGrid>
      <w:tr>
        <w:trPr>
          <w:trHeight w:val="30" w:hRule="atLeast"/>
        </w:trPr>
        <w:tc>
          <w:tcPr>
            <w:tcW w:w="4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882900" cy="2705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900" cy="270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755900" cy="2540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900" cy="2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4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Верховный Главнокомандующий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Вооруженными Силами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  <w:tc>
          <w:tcPr>
            <w:tcW w:w="44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 обороны Республики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</w:t>
            </w:r>
          </w:p>
        </w:tc>
      </w:tr>
      <w:tr>
        <w:trPr>
          <w:trHeight w:val="30" w:hRule="atLeast"/>
        </w:trPr>
        <w:tc>
          <w:tcPr>
            <w:tcW w:w="4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768600" cy="2540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600" cy="2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705100" cy="2578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257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4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Генерал армии</w:t>
            </w:r>
          </w:p>
        </w:tc>
        <w:tc>
          <w:tcPr>
            <w:tcW w:w="44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Генерал-полковник</w:t>
            </w:r>
          </w:p>
        </w:tc>
      </w:tr>
      <w:tr>
        <w:trPr>
          <w:trHeight w:val="30" w:hRule="atLeast"/>
        </w:trPr>
        <w:tc>
          <w:tcPr>
            <w:tcW w:w="4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857500" cy="2679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67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730500" cy="2616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500" cy="261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4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Генерал-лейтенант</w:t>
            </w:r>
          </w:p>
        </w:tc>
        <w:tc>
          <w:tcPr>
            <w:tcW w:w="44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Генерал-майор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Нашивки по воинскому званию к полевому обмундированию военнослужащих Вооруженых Сил других войск и воинских формирований Республики Казахстан (рисунок 210).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53"/>
        <w:gridCol w:w="4507"/>
      </w:tblGrid>
      <w:tr>
        <w:trPr>
          <w:trHeight w:val="30" w:hRule="atLeast"/>
        </w:trPr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730500" cy="2552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500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743200" cy="2552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Полковник</w:t>
            </w:r>
          </w:p>
        </w:tc>
        <w:tc>
          <w:tcPr>
            <w:tcW w:w="4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Подполковник</w:t>
            </w:r>
          </w:p>
        </w:tc>
      </w:tr>
      <w:tr>
        <w:trPr>
          <w:trHeight w:val="30" w:hRule="atLeast"/>
        </w:trPr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679700" cy="2552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700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768600" cy="2616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600" cy="261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Майор</w:t>
            </w:r>
          </w:p>
        </w:tc>
        <w:tc>
          <w:tcPr>
            <w:tcW w:w="4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Капитан</w:t>
            </w:r>
          </w:p>
        </w:tc>
      </w:tr>
      <w:tr>
        <w:trPr>
          <w:trHeight w:val="30" w:hRule="atLeast"/>
        </w:trPr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794000" cy="2692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0" cy="26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794000" cy="2692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0" cy="26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Старший лейтенант</w:t>
            </w:r>
          </w:p>
        </w:tc>
        <w:tc>
          <w:tcPr>
            <w:tcW w:w="4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Лейтенант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Нашивки по воинскому званию к полевому обмундированию военнослужащих Вооруженых Сил других войск и воинских формирований Республики Казахстан (рисунок 210)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87"/>
        <w:gridCol w:w="4587"/>
      </w:tblGrid>
      <w:tr>
        <w:trPr>
          <w:trHeight w:val="30" w:hRule="atLeast"/>
        </w:trPr>
        <w:tc>
          <w:tcPr>
            <w:tcW w:w="4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705100" cy="2641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264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844800" cy="2590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800" cy="25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4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Мастер-сержант</w:t>
            </w:r>
          </w:p>
        </w:tc>
        <w:tc>
          <w:tcPr>
            <w:tcW w:w="4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Штаб-сержант</w:t>
            </w:r>
          </w:p>
        </w:tc>
      </w:tr>
      <w:tr>
        <w:trPr>
          <w:trHeight w:val="30" w:hRule="atLeast"/>
        </w:trPr>
        <w:tc>
          <w:tcPr>
            <w:tcW w:w="4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844800" cy="2590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800" cy="25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654300" cy="2489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0" cy="248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4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Сержант первого класса</w:t>
            </w:r>
          </w:p>
        </w:tc>
        <w:tc>
          <w:tcPr>
            <w:tcW w:w="4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Сержант второго класса</w:t>
            </w:r>
          </w:p>
        </w:tc>
      </w:tr>
      <w:tr>
        <w:trPr>
          <w:trHeight w:val="30" w:hRule="atLeast"/>
        </w:trPr>
        <w:tc>
          <w:tcPr>
            <w:tcW w:w="4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781300" cy="2552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781300" cy="2552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4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Сержант третьего класса</w:t>
            </w:r>
          </w:p>
        </w:tc>
        <w:tc>
          <w:tcPr>
            <w:tcW w:w="4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Старший сержант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Нашивки по воинскому званию к полевому обмундированию военнослужащих Вооруженых Сил других войск и воинских формирований Республики Казахстан (рисунок 210)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87"/>
        <w:gridCol w:w="4587"/>
      </w:tblGrid>
      <w:tr>
        <w:trPr>
          <w:trHeight w:val="30" w:hRule="atLeast"/>
        </w:trPr>
        <w:tc>
          <w:tcPr>
            <w:tcW w:w="4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832100" cy="2616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0" cy="261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654300" cy="2578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0" cy="257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4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Сержант</w:t>
            </w:r>
          </w:p>
        </w:tc>
        <w:tc>
          <w:tcPr>
            <w:tcW w:w="4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Младший сержант</w:t>
            </w:r>
          </w:p>
        </w:tc>
      </w:tr>
      <w:tr>
        <w:trPr>
          <w:trHeight w:val="30" w:hRule="atLeast"/>
        </w:trPr>
        <w:tc>
          <w:tcPr>
            <w:tcW w:w="4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844800" cy="2552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800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781300" cy="2489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248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4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Ефрейтор</w:t>
            </w:r>
          </w:p>
        </w:tc>
        <w:tc>
          <w:tcPr>
            <w:tcW w:w="4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Рядовой</w:t>
            </w:r>
          </w:p>
        </w:tc>
      </w:tr>
      <w:tr>
        <w:trPr>
          <w:trHeight w:val="30" w:hRule="atLeast"/>
        </w:trPr>
        <w:tc>
          <w:tcPr>
            <w:tcW w:w="4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730500" cy="2616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500" cy="261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844800" cy="2717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800" cy="271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4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Старший сержант</w:t>
            </w:r>
          </w:p>
        </w:tc>
        <w:tc>
          <w:tcPr>
            <w:tcW w:w="4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Сержант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Нашивки по воинскому званию к полевому обмундированию военнослужащих Вооруженых Сил других войск и воинских формирований Республики Казахстан (рисунок 210)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67"/>
        <w:gridCol w:w="4527"/>
      </w:tblGrid>
      <w:tr>
        <w:trPr>
          <w:trHeight w:val="30" w:hRule="atLeast"/>
        </w:trPr>
        <w:tc>
          <w:tcPr>
            <w:tcW w:w="4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832100" cy="2578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0" cy="257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730500" cy="2552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500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4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Младший сержант</w:t>
            </w:r>
          </w:p>
        </w:tc>
        <w:tc>
          <w:tcPr>
            <w:tcW w:w="45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Ефрейтор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819400" cy="2768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276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Курсант</w:t>
            </w:r>
          </w:p>
        </w:tc>
      </w:tr>
      <w:tr>
        <w:trPr>
          <w:trHeight w:val="30" w:hRule="atLeast"/>
        </w:trPr>
        <w:tc>
          <w:tcPr>
            <w:tcW w:w="4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819400" cy="2527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252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806700" cy="2578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700" cy="257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4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Кадетский корпус</w:t>
            </w:r>
          </w:p>
        </w:tc>
        <w:tc>
          <w:tcPr>
            <w:tcW w:w="45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Республиканская школа "Жас ұлан"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Петлицы по воинскому званию к полевому обмундированию военнослужаших Вооруженных Сил. других войск и воинских формировании Республики Казахстан (рисунок 211)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53"/>
        <w:gridCol w:w="4413"/>
      </w:tblGrid>
      <w:tr>
        <w:trPr>
          <w:trHeight w:val="30" w:hRule="atLeast"/>
        </w:trPr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22500" cy="2324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500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98700" cy="2159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700" cy="215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Верховный Главнокомандующий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Вооруженными Силами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 обороны Республики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</w:t>
            </w:r>
          </w:p>
        </w:tc>
      </w:tr>
      <w:tr>
        <w:trPr>
          <w:trHeight w:val="30" w:hRule="atLeast"/>
        </w:trPr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159000" cy="2184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218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22500" cy="2197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500" cy="219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Генерал армии</w:t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Генерал-полковник</w:t>
            </w:r>
          </w:p>
        </w:tc>
      </w:tr>
      <w:tr>
        <w:trPr>
          <w:trHeight w:val="30" w:hRule="atLeast"/>
        </w:trPr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120900" cy="2133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90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197100" cy="2095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Генерал-лейтенант</w:t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Генерал-майор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Петлицы по воинскому званию к полевому обмундированию военнослужащих Вооруженных Сил, других войск и воинских формировании Республики Казахстан (рисунок 211)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53"/>
        <w:gridCol w:w="4413"/>
      </w:tblGrid>
      <w:tr>
        <w:trPr>
          <w:trHeight w:val="30" w:hRule="atLeast"/>
        </w:trPr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057400" cy="2146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14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159000" cy="2120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212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Полковник</w:t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Подполковник</w:t>
            </w:r>
          </w:p>
        </w:tc>
      </w:tr>
      <w:tr>
        <w:trPr>
          <w:trHeight w:val="30" w:hRule="atLeast"/>
        </w:trPr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171700" cy="2070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207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159000" cy="2159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215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Майор</w:t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Капитан</w:t>
            </w:r>
          </w:p>
        </w:tc>
      </w:tr>
      <w:tr>
        <w:trPr>
          <w:trHeight w:val="30" w:hRule="atLeast"/>
        </w:trPr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146300" cy="2184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300" cy="218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146300" cy="2362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300" cy="236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Старший лейтенант</w:t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Лейтенант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Петлицы по воинскому званию к полевому обмундированию военнослужащих Вооруженных Сил, других войск и воинских формирований Республики Казахстан (рисунок 211)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53"/>
        <w:gridCol w:w="4413"/>
      </w:tblGrid>
      <w:tr>
        <w:trPr>
          <w:trHeight w:val="30" w:hRule="atLeast"/>
        </w:trPr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120900" cy="2120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900" cy="212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171700" cy="2235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Мастер-сержант</w:t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Штаб-сержант</w:t>
            </w:r>
          </w:p>
        </w:tc>
      </w:tr>
      <w:tr>
        <w:trPr>
          <w:trHeight w:val="30" w:hRule="atLeast"/>
        </w:trPr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184400" cy="2171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108200" cy="2235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20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Сержант первого класса</w:t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Сержант второго класса</w:t>
            </w:r>
          </w:p>
        </w:tc>
      </w:tr>
      <w:tr>
        <w:trPr>
          <w:trHeight w:val="30" w:hRule="atLeast"/>
        </w:trPr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082800" cy="2146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0" cy="214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171700" cy="2133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Сержант третьего класса</w:t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Старший сержант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Петлицы по воинскому званию к полевому обмундированию военнослужащих Вооружөнных Сил, других войск и воинских формирований Республики Казахстан (рисунок 211)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53"/>
        <w:gridCol w:w="4413"/>
      </w:tblGrid>
      <w:tr>
        <w:trPr>
          <w:trHeight w:val="30" w:hRule="atLeast"/>
        </w:trPr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146300" cy="2197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300" cy="219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133600" cy="2120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212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Сержант</w:t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Младший сержант</w:t>
            </w:r>
          </w:p>
        </w:tc>
      </w:tr>
      <w:tr>
        <w:trPr>
          <w:trHeight w:val="30" w:hRule="atLeast"/>
        </w:trPr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146300" cy="2171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30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184400" cy="2133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Ефрейтор</w:t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Рядовой</w:t>
            </w:r>
          </w:p>
        </w:tc>
      </w:tr>
      <w:tr>
        <w:trPr>
          <w:trHeight w:val="30" w:hRule="atLeast"/>
        </w:trPr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120900" cy="2120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900" cy="212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171700" cy="2146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214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Старший сержант</w:t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Сержант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Петлицы по воинскому званию к полевому обмундированию военнослужащих Вооруженых Сил других воиск и воинских формирований Республики Казахстан (рисунок 211)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53"/>
        <w:gridCol w:w="4413"/>
      </w:tblGrid>
      <w:tr>
        <w:trPr>
          <w:trHeight w:val="30" w:hRule="atLeast"/>
        </w:trPr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73300" cy="2209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30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09800" cy="2311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231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Младший сержант</w:t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Ефрейтор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73300" cy="2184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300" cy="218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Курсант</w:t>
            </w:r>
          </w:p>
        </w:tc>
      </w:tr>
      <w:tr>
        <w:trPr>
          <w:trHeight w:val="30" w:hRule="atLeast"/>
        </w:trPr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159000" cy="2209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184400" cy="2273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227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Кадетский корпус</w:t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Республиканская школа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"Жас улан"</w:t>
            </w:r>
          </w:p>
        </w:tc>
      </w:tr>
    </w:tbl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Relationship Target="media/document_image_rId82.jpeg" Type="http://schemas.openxmlformats.org/officeDocument/2006/relationships/image" Id="rId82"/><Relationship Target="media/document_image_rId83.jpeg" Type="http://schemas.openxmlformats.org/officeDocument/2006/relationships/image" Id="rId83"/><Relationship Target="media/document_image_rId84.jpeg" Type="http://schemas.openxmlformats.org/officeDocument/2006/relationships/image" Id="rId84"/><Relationship Target="media/document_image_rId85.jpeg" Type="http://schemas.openxmlformats.org/officeDocument/2006/relationships/image" Id="rId85"/><Relationship Target="media/document_image_rId86.jpeg" Type="http://schemas.openxmlformats.org/officeDocument/2006/relationships/image" Id="rId86"/><Relationship Target="media/document_image_rId87.jpeg" Type="http://schemas.openxmlformats.org/officeDocument/2006/relationships/image" Id="rId87"/><Relationship Target="media/document_image_rId88.jpeg" Type="http://schemas.openxmlformats.org/officeDocument/2006/relationships/image" Id="rId88"/><Relationship Target="media/document_image_rId89.jpeg" Type="http://schemas.openxmlformats.org/officeDocument/2006/relationships/image" Id="rId89"/><Relationship Target="media/document_image_rId90.jpeg" Type="http://schemas.openxmlformats.org/officeDocument/2006/relationships/image" Id="rId90"/><Relationship Target="media/document_image_rId91.jpeg" Type="http://schemas.openxmlformats.org/officeDocument/2006/relationships/image" Id="rId91"/><Relationship Target="media/document_image_rId92.jpeg" Type="http://schemas.openxmlformats.org/officeDocument/2006/relationships/image" Id="rId92"/><Relationship Target="media/document_image_rId93.jpeg" Type="http://schemas.openxmlformats.org/officeDocument/2006/relationships/image" Id="rId93"/><Relationship Target="media/document_image_rId94.jpeg" Type="http://schemas.openxmlformats.org/officeDocument/2006/relationships/image" Id="rId94"/><Relationship Target="media/document_image_rId95.jpeg" Type="http://schemas.openxmlformats.org/officeDocument/2006/relationships/image" Id="rId95"/><Relationship Target="media/document_image_rId96.jpeg" Type="http://schemas.openxmlformats.org/officeDocument/2006/relationships/image" Id="rId96"/><Relationship Target="media/document_image_rId97.jpeg" Type="http://schemas.openxmlformats.org/officeDocument/2006/relationships/image" Id="rId97"/><Relationship Target="media/document_image_rId98.jpeg" Type="http://schemas.openxmlformats.org/officeDocument/2006/relationships/image" Id="rId98"/><Relationship Target="media/document_image_rId99.jpeg" Type="http://schemas.openxmlformats.org/officeDocument/2006/relationships/image" Id="rId99"/><Relationship Target="media/document_image_rId100.jpeg" Type="http://schemas.openxmlformats.org/officeDocument/2006/relationships/image" Id="rId100"/><Relationship Target="media/document_image_rId101.jpeg" Type="http://schemas.openxmlformats.org/officeDocument/2006/relationships/image" Id="rId101"/><Relationship Target="media/document_image_rId102.jpeg" Type="http://schemas.openxmlformats.org/officeDocument/2006/relationships/image" Id="rId102"/><Relationship Target="media/document_image_rId103.jpeg" Type="http://schemas.openxmlformats.org/officeDocument/2006/relationships/image" Id="rId103"/><Relationship Target="media/document_image_rId104.jpeg" Type="http://schemas.openxmlformats.org/officeDocument/2006/relationships/image" Id="rId104"/><Relationship Target="media/document_image_rId105.jpeg" Type="http://schemas.openxmlformats.org/officeDocument/2006/relationships/image" Id="rId105"/><Relationship Target="media/document_image_rId106.jpeg" Type="http://schemas.openxmlformats.org/officeDocument/2006/relationships/image" Id="rId106"/><Relationship Target="media/document_image_rId107.jpeg" Type="http://schemas.openxmlformats.org/officeDocument/2006/relationships/image" Id="rId107"/><Relationship Target="media/document_image_rId108.jpeg" Type="http://schemas.openxmlformats.org/officeDocument/2006/relationships/image" Id="rId108"/><Relationship Target="media/document_image_rId109.jpeg" Type="http://schemas.openxmlformats.org/officeDocument/2006/relationships/image" Id="rId109"/><Relationship Target="media/document_image_rId110.jpeg" Type="http://schemas.openxmlformats.org/officeDocument/2006/relationships/image" Id="rId110"/><Relationship Target="media/document_image_rId111.jpeg" Type="http://schemas.openxmlformats.org/officeDocument/2006/relationships/image" Id="rId111"/><Relationship Target="media/document_image_rId112.jpeg" Type="http://schemas.openxmlformats.org/officeDocument/2006/relationships/image" Id="rId112"/><Relationship Target="media/document_image_rId113.jpeg" Type="http://schemas.openxmlformats.org/officeDocument/2006/relationships/image" Id="rId113"/><Relationship Target="media/document_image_rId114.jpeg" Type="http://schemas.openxmlformats.org/officeDocument/2006/relationships/image" Id="rId114"/><Relationship Target="media/document_image_rId115.jpeg" Type="http://schemas.openxmlformats.org/officeDocument/2006/relationships/image" Id="rId115"/><Relationship Target="media/document_image_rId116.jpeg" Type="http://schemas.openxmlformats.org/officeDocument/2006/relationships/image" Id="rId116"/><Relationship Target="media/document_image_rId117.jpeg" Type="http://schemas.openxmlformats.org/officeDocument/2006/relationships/image" Id="rId117"/><Relationship Target="media/document_image_rId118.jpeg" Type="http://schemas.openxmlformats.org/officeDocument/2006/relationships/image" Id="rId118"/><Relationship Target="media/document_image_rId119.jpeg" Type="http://schemas.openxmlformats.org/officeDocument/2006/relationships/image" Id="rId119"/><Relationship Target="media/document_image_rId120.jpeg" Type="http://schemas.openxmlformats.org/officeDocument/2006/relationships/image" Id="rId120"/><Relationship Target="media/document_image_rId121.jpeg" Type="http://schemas.openxmlformats.org/officeDocument/2006/relationships/image" Id="rId121"/><Relationship Target="media/document_image_rId122.jpeg" Type="http://schemas.openxmlformats.org/officeDocument/2006/relationships/image" Id="rId122"/><Relationship Target="media/document_image_rId123.jpeg" Type="http://schemas.openxmlformats.org/officeDocument/2006/relationships/image" Id="rId123"/><Relationship Target="media/document_image_rId124.jpeg" Type="http://schemas.openxmlformats.org/officeDocument/2006/relationships/image" Id="rId124"/><Relationship Target="media/document_image_rId125.jpeg" Type="http://schemas.openxmlformats.org/officeDocument/2006/relationships/image" Id="rId125"/><Relationship Target="media/document_image_rId126.jpeg" Type="http://schemas.openxmlformats.org/officeDocument/2006/relationships/image" Id="rId126"/><Relationship Target="media/document_image_rId127.jpeg" Type="http://schemas.openxmlformats.org/officeDocument/2006/relationships/image" Id="rId127"/><Relationship Target="media/document_image_rId128.jpeg" Type="http://schemas.openxmlformats.org/officeDocument/2006/relationships/image" Id="rId128"/><Relationship Target="media/document_image_rId129.jpeg" Type="http://schemas.openxmlformats.org/officeDocument/2006/relationships/image" Id="rId129"/><Relationship Target="media/document_image_rId130.jpeg" Type="http://schemas.openxmlformats.org/officeDocument/2006/relationships/image" Id="rId130"/><Relationship Target="media/document_image_rId131.jpeg" Type="http://schemas.openxmlformats.org/officeDocument/2006/relationships/image" Id="rId131"/><Relationship Target="media/document_image_rId132.jpeg" Type="http://schemas.openxmlformats.org/officeDocument/2006/relationships/image" Id="rId132"/><Relationship Target="media/document_image_rId133.jpeg" Type="http://schemas.openxmlformats.org/officeDocument/2006/relationships/image" Id="rId133"/><Relationship Target="media/document_image_rId134.jpeg" Type="http://schemas.openxmlformats.org/officeDocument/2006/relationships/image" Id="rId134"/><Relationship Target="media/document_image_rId135.jpeg" Type="http://schemas.openxmlformats.org/officeDocument/2006/relationships/image" Id="rId135"/><Relationship Target="media/document_image_rId136.jpeg" Type="http://schemas.openxmlformats.org/officeDocument/2006/relationships/image" Id="rId136"/><Relationship Target="media/document_image_rId137.jpeg" Type="http://schemas.openxmlformats.org/officeDocument/2006/relationships/image" Id="rId137"/><Relationship Target="media/document_image_rId138.jpeg" Type="http://schemas.openxmlformats.org/officeDocument/2006/relationships/image" Id="rId138"/><Relationship Target="media/document_image_rId139.jpeg" Type="http://schemas.openxmlformats.org/officeDocument/2006/relationships/image" Id="rId139"/><Relationship Target="media/document_image_rId140.jpeg" Type="http://schemas.openxmlformats.org/officeDocument/2006/relationships/image" Id="rId140"/><Relationship Target="media/document_image_rId141.jpeg" Type="http://schemas.openxmlformats.org/officeDocument/2006/relationships/image" Id="rId141"/><Relationship Target="media/document_image_rId142.jpeg" Type="http://schemas.openxmlformats.org/officeDocument/2006/relationships/image" Id="rId142"/><Relationship Target="media/document_image_rId143.jpeg" Type="http://schemas.openxmlformats.org/officeDocument/2006/relationships/image" Id="rId143"/><Relationship Target="media/document_image_rId144.jpeg" Type="http://schemas.openxmlformats.org/officeDocument/2006/relationships/image" Id="rId144"/><Relationship Target="media/document_image_rId145.jpeg" Type="http://schemas.openxmlformats.org/officeDocument/2006/relationships/image" Id="rId145"/><Relationship Target="media/document_image_rId146.jpeg" Type="http://schemas.openxmlformats.org/officeDocument/2006/relationships/image" Id="rId146"/><Relationship Target="media/document_image_rId147.jpeg" Type="http://schemas.openxmlformats.org/officeDocument/2006/relationships/image" Id="rId147"/><Relationship Target="media/document_image_rId148.jpeg" Type="http://schemas.openxmlformats.org/officeDocument/2006/relationships/image" Id="rId148"/><Relationship Target="media/document_image_rId149.jpeg" Type="http://schemas.openxmlformats.org/officeDocument/2006/relationships/image" Id="rId149"/><Relationship Target="media/document_image_rId150.jpeg" Type="http://schemas.openxmlformats.org/officeDocument/2006/relationships/image" Id="rId150"/><Relationship Target="media/document_image_rId151.jpeg" Type="http://schemas.openxmlformats.org/officeDocument/2006/relationships/image" Id="rId151"/><Relationship Target="media/document_image_rId152.jpeg" Type="http://schemas.openxmlformats.org/officeDocument/2006/relationships/image" Id="rId152"/><Relationship Target="media/document_image_rId153.jpeg" Type="http://schemas.openxmlformats.org/officeDocument/2006/relationships/image" Id="rId153"/><Relationship Target="media/document_image_rId154.jpeg" Type="http://schemas.openxmlformats.org/officeDocument/2006/relationships/image" Id="rId154"/><Relationship Target="media/document_image_rId155.jpeg" Type="http://schemas.openxmlformats.org/officeDocument/2006/relationships/image" Id="rId155"/><Relationship Target="media/document_image_rId156.jpeg" Type="http://schemas.openxmlformats.org/officeDocument/2006/relationships/image" Id="rId156"/><Relationship Target="media/document_image_rId157.jpeg" Type="http://schemas.openxmlformats.org/officeDocument/2006/relationships/image" Id="rId157"/><Relationship Target="media/document_image_rId158.jpeg" Type="http://schemas.openxmlformats.org/officeDocument/2006/relationships/image" Id="rId158"/><Relationship Target="media/document_image_rId159.jpeg" Type="http://schemas.openxmlformats.org/officeDocument/2006/relationships/image" Id="rId159"/><Relationship Target="media/document_image_rId160.jpeg" Type="http://schemas.openxmlformats.org/officeDocument/2006/relationships/image" Id="rId160"/><Relationship Target="media/document_image_rId161.jpeg" Type="http://schemas.openxmlformats.org/officeDocument/2006/relationships/image" Id="rId161"/><Relationship Target="media/document_image_rId162.jpeg" Type="http://schemas.openxmlformats.org/officeDocument/2006/relationships/image" Id="rId162"/><Relationship Target="media/document_image_rId163.jpeg" Type="http://schemas.openxmlformats.org/officeDocument/2006/relationships/image" Id="rId163"/><Relationship Target="media/document_image_rId164.jpeg" Type="http://schemas.openxmlformats.org/officeDocument/2006/relationships/image" Id="rId164"/><Relationship Target="media/document_image_rId165.jpeg" Type="http://schemas.openxmlformats.org/officeDocument/2006/relationships/image" Id="rId165"/><Relationship Target="media/document_image_rId166.jpeg" Type="http://schemas.openxmlformats.org/officeDocument/2006/relationships/image" Id="rId166"/><Relationship Target="media/document_image_rId167.jpeg" Type="http://schemas.openxmlformats.org/officeDocument/2006/relationships/image" Id="rId167"/><Relationship Target="media/document_image_rId168.jpeg" Type="http://schemas.openxmlformats.org/officeDocument/2006/relationships/image" Id="rId168"/><Relationship Target="media/document_image_rId169.jpeg" Type="http://schemas.openxmlformats.org/officeDocument/2006/relationships/image" Id="rId169"/><Relationship Target="media/document_image_rId170.jpeg" Type="http://schemas.openxmlformats.org/officeDocument/2006/relationships/image" Id="rId170"/><Relationship Target="media/document_image_rId171.jpeg" Type="http://schemas.openxmlformats.org/officeDocument/2006/relationships/image" Id="rId171"/><Relationship Target="media/document_image_rId172.jpeg" Type="http://schemas.openxmlformats.org/officeDocument/2006/relationships/image" Id="rId172"/><Relationship Target="media/document_image_rId173.jpeg" Type="http://schemas.openxmlformats.org/officeDocument/2006/relationships/image" Id="rId173"/><Relationship Target="media/document_image_rId174.jpeg" Type="http://schemas.openxmlformats.org/officeDocument/2006/relationships/image" Id="rId174"/><Relationship Target="media/document_image_rId175.jpeg" Type="http://schemas.openxmlformats.org/officeDocument/2006/relationships/image" Id="rId175"/><Relationship Target="media/document_image_rId176.jpeg" Type="http://schemas.openxmlformats.org/officeDocument/2006/relationships/image" Id="rId176"/><Relationship Target="media/document_image_rId177.jpeg" Type="http://schemas.openxmlformats.org/officeDocument/2006/relationships/image" Id="rId177"/><Relationship Target="media/document_image_rId178.jpeg" Type="http://schemas.openxmlformats.org/officeDocument/2006/relationships/image" Id="rId178"/><Relationship Target="media/document_image_rId179.jpeg" Type="http://schemas.openxmlformats.org/officeDocument/2006/relationships/image" Id="rId179"/><Relationship Target="media/document_image_rId180.jpeg" Type="http://schemas.openxmlformats.org/officeDocument/2006/relationships/image" Id="rId180"/><Relationship Target="media/document_image_rId181.jpeg" Type="http://schemas.openxmlformats.org/officeDocument/2006/relationships/image" Id="rId181"/><Relationship Target="media/document_image_rId182.jpeg" Type="http://schemas.openxmlformats.org/officeDocument/2006/relationships/image" Id="rId182"/><Relationship Target="media/document_image_rId183.jpeg" Type="http://schemas.openxmlformats.org/officeDocument/2006/relationships/image" Id="rId183"/><Relationship Target="media/document_image_rId184.jpeg" Type="http://schemas.openxmlformats.org/officeDocument/2006/relationships/image" Id="rId184"/><Relationship Target="media/document_image_rId185.jpeg" Type="http://schemas.openxmlformats.org/officeDocument/2006/relationships/image" Id="rId185"/><Relationship Target="media/document_image_rId186.jpeg" Type="http://schemas.openxmlformats.org/officeDocument/2006/relationships/image" Id="rId186"/><Relationship Target="media/document_image_rId187.jpeg" Type="http://schemas.openxmlformats.org/officeDocument/2006/relationships/image" Id="rId187"/><Relationship Target="media/document_image_rId188.jpeg" Type="http://schemas.openxmlformats.org/officeDocument/2006/relationships/image" Id="rId188"/><Relationship Target="media/document_image_rId189.jpeg" Type="http://schemas.openxmlformats.org/officeDocument/2006/relationships/image" Id="rId189"/><Relationship Target="media/document_image_rId190.jpeg" Type="http://schemas.openxmlformats.org/officeDocument/2006/relationships/image" Id="rId190"/><Relationship Target="media/document_image_rId191.jpeg" Type="http://schemas.openxmlformats.org/officeDocument/2006/relationships/image" Id="rId191"/><Relationship Target="media/document_image_rId192.jpeg" Type="http://schemas.openxmlformats.org/officeDocument/2006/relationships/image" Id="rId192"/><Relationship Target="media/document_image_rId193.jpeg" Type="http://schemas.openxmlformats.org/officeDocument/2006/relationships/image" Id="rId193"/><Relationship Target="media/document_image_rId194.jpeg" Type="http://schemas.openxmlformats.org/officeDocument/2006/relationships/image" Id="rId194"/><Relationship Target="media/document_image_rId195.jpeg" Type="http://schemas.openxmlformats.org/officeDocument/2006/relationships/image" Id="rId195"/><Relationship Target="media/document_image_rId196.jpeg" Type="http://schemas.openxmlformats.org/officeDocument/2006/relationships/image" Id="rId196"/><Relationship Target="media/document_image_rId197.jpeg" Type="http://schemas.openxmlformats.org/officeDocument/2006/relationships/image" Id="rId197"/><Relationship Target="media/document_image_rId198.jpeg" Type="http://schemas.openxmlformats.org/officeDocument/2006/relationships/image" Id="rId198"/><Relationship Target="media/document_image_rId199.jpeg" Type="http://schemas.openxmlformats.org/officeDocument/2006/relationships/image" Id="rId199"/><Relationship Target="media/document_image_rId200.jpeg" Type="http://schemas.openxmlformats.org/officeDocument/2006/relationships/image" Id="rId200"/><Relationship Target="media/document_image_rId201.jpeg" Type="http://schemas.openxmlformats.org/officeDocument/2006/relationships/image" Id="rId201"/><Relationship Target="media/document_image_rId202.jpeg" Type="http://schemas.openxmlformats.org/officeDocument/2006/relationships/image" Id="rId202"/><Relationship Target="media/document_image_rId203.jpeg" Type="http://schemas.openxmlformats.org/officeDocument/2006/relationships/image" Id="rId203"/><Relationship Target="media/document_image_rId204.jpeg" Type="http://schemas.openxmlformats.org/officeDocument/2006/relationships/image" Id="rId204"/><Relationship Target="media/document_image_rId205.jpeg" Type="http://schemas.openxmlformats.org/officeDocument/2006/relationships/image" Id="rId205"/><Relationship Target="media/document_image_rId206.jpeg" Type="http://schemas.openxmlformats.org/officeDocument/2006/relationships/image" Id="rId206"/><Relationship Target="media/document_image_rId207.jpeg" Type="http://schemas.openxmlformats.org/officeDocument/2006/relationships/image" Id="rId207"/><Relationship Target="media/document_image_rId208.jpeg" Type="http://schemas.openxmlformats.org/officeDocument/2006/relationships/image" Id="rId208"/><Relationship Target="media/document_image_rId209.jpeg" Type="http://schemas.openxmlformats.org/officeDocument/2006/relationships/image" Id="rId209"/><Relationship Target="media/document_image_rId210.jpeg" Type="http://schemas.openxmlformats.org/officeDocument/2006/relationships/image" Id="rId210"/><Relationship Target="media/document_image_rId211.jpeg" Type="http://schemas.openxmlformats.org/officeDocument/2006/relationships/image" Id="rId211"/><Relationship Target="media/document_image_rId212.jpeg" Type="http://schemas.openxmlformats.org/officeDocument/2006/relationships/image" Id="rId212"/><Relationship Target="media/document_image_rId213.jpeg" Type="http://schemas.openxmlformats.org/officeDocument/2006/relationships/image" Id="rId213"/><Relationship Target="media/document_image_rId214.jpeg" Type="http://schemas.openxmlformats.org/officeDocument/2006/relationships/image" Id="rId214"/><Relationship Target="media/document_image_rId215.jpeg" Type="http://schemas.openxmlformats.org/officeDocument/2006/relationships/image" Id="rId215"/><Relationship Target="media/document_image_rId216.jpeg" Type="http://schemas.openxmlformats.org/officeDocument/2006/relationships/image" Id="rId216"/><Relationship Target="media/document_image_rId217.jpeg" Type="http://schemas.openxmlformats.org/officeDocument/2006/relationships/image" Id="rId217"/><Relationship Target="media/document_image_rId218.jpeg" Type="http://schemas.openxmlformats.org/officeDocument/2006/relationships/image" Id="rId218"/><Relationship Target="media/document_image_rId219.jpeg" Type="http://schemas.openxmlformats.org/officeDocument/2006/relationships/image" Id="rId219"/><Relationship Target="media/document_image_rId220.jpeg" Type="http://schemas.openxmlformats.org/officeDocument/2006/relationships/image" Id="rId220"/><Relationship Target="media/document_image_rId221.jpeg" Type="http://schemas.openxmlformats.org/officeDocument/2006/relationships/image" Id="rId221"/><Relationship Target="media/document_image_rId222.jpeg" Type="http://schemas.openxmlformats.org/officeDocument/2006/relationships/image" Id="rId222"/><Relationship Target="media/document_image_rId223.jpeg" Type="http://schemas.openxmlformats.org/officeDocument/2006/relationships/image" Id="rId223"/><Relationship Target="media/document_image_rId224.jpeg" Type="http://schemas.openxmlformats.org/officeDocument/2006/relationships/image" Id="rId224"/><Relationship Target="media/document_image_rId225.jpeg" Type="http://schemas.openxmlformats.org/officeDocument/2006/relationships/image" Id="rId225"/><Relationship Target="media/document_image_rId226.jpeg" Type="http://schemas.openxmlformats.org/officeDocument/2006/relationships/image" Id="rId226"/><Relationship Target="media/document_image_rId227.jpeg" Type="http://schemas.openxmlformats.org/officeDocument/2006/relationships/image" Id="rId227"/><Relationship Target="media/document_image_rId228.jpeg" Type="http://schemas.openxmlformats.org/officeDocument/2006/relationships/image" Id="rId228"/><Relationship Target="media/document_image_rId229.jpeg" Type="http://schemas.openxmlformats.org/officeDocument/2006/relationships/image" Id="rId229"/><Relationship Target="media/document_image_rId230.jpeg" Type="http://schemas.openxmlformats.org/officeDocument/2006/relationships/image" Id="rId230"/><Relationship Target="media/document_image_rId231.jpeg" Type="http://schemas.openxmlformats.org/officeDocument/2006/relationships/image" Id="rId231"/><Relationship Target="media/document_image_rId232.jpeg" Type="http://schemas.openxmlformats.org/officeDocument/2006/relationships/image" Id="rId232"/><Relationship Target="media/document_image_rId233.jpeg" Type="http://schemas.openxmlformats.org/officeDocument/2006/relationships/image" Id="rId233"/><Relationship Target="media/document_image_rId234.jpeg" Type="http://schemas.openxmlformats.org/officeDocument/2006/relationships/image" Id="rId234"/><Relationship Target="media/document_image_rId235.jpeg" Type="http://schemas.openxmlformats.org/officeDocument/2006/relationships/image" Id="rId235"/><Relationship Target="media/document_image_rId236.jpeg" Type="http://schemas.openxmlformats.org/officeDocument/2006/relationships/image" Id="rId236"/><Relationship Target="media/document_image_rId237.jpeg" Type="http://schemas.openxmlformats.org/officeDocument/2006/relationships/image" Id="rId237"/><Relationship Target="media/document_image_rId238.jpeg" Type="http://schemas.openxmlformats.org/officeDocument/2006/relationships/image" Id="rId238"/><Relationship Target="media/document_image_rId239.jpeg" Type="http://schemas.openxmlformats.org/officeDocument/2006/relationships/image" Id="rId239"/><Relationship Target="media/document_image_rId240.jpeg" Type="http://schemas.openxmlformats.org/officeDocument/2006/relationships/image" Id="rId240"/><Relationship Target="media/document_image_rId241.jpeg" Type="http://schemas.openxmlformats.org/officeDocument/2006/relationships/image" Id="rId241"/><Relationship Target="media/document_image_rId242.jpeg" Type="http://schemas.openxmlformats.org/officeDocument/2006/relationships/image" Id="rId242"/><Relationship Target="media/document_image_rId243.jpeg" Type="http://schemas.openxmlformats.org/officeDocument/2006/relationships/image" Id="rId243"/><Relationship Target="media/document_image_rId244.jpeg" Type="http://schemas.openxmlformats.org/officeDocument/2006/relationships/image" Id="rId244"/><Relationship Target="media/document_image_rId245.jpeg" Type="http://schemas.openxmlformats.org/officeDocument/2006/relationships/image" Id="rId245"/><Relationship Target="media/document_image_rId246.jpeg" Type="http://schemas.openxmlformats.org/officeDocument/2006/relationships/image" Id="rId246"/><Relationship Target="media/document_image_rId247.jpeg" Type="http://schemas.openxmlformats.org/officeDocument/2006/relationships/image" Id="rId247"/><Relationship Target="media/document_image_rId248.jpeg" Type="http://schemas.openxmlformats.org/officeDocument/2006/relationships/image" Id="rId248"/><Relationship Target="media/document_image_rId249.jpeg" Type="http://schemas.openxmlformats.org/officeDocument/2006/relationships/image" Id="rId249"/><Relationship Target="media/document_image_rId250.jpeg" Type="http://schemas.openxmlformats.org/officeDocument/2006/relationships/image" Id="rId250"/><Relationship Target="media/document_image_rId251.jpeg" Type="http://schemas.openxmlformats.org/officeDocument/2006/relationships/image" Id="rId251"/><Relationship Target="media/document_image_rId252.jpeg" Type="http://schemas.openxmlformats.org/officeDocument/2006/relationships/image" Id="rId252"/><Relationship Target="media/document_image_rId253.jpeg" Type="http://schemas.openxmlformats.org/officeDocument/2006/relationships/image" Id="rId253"/><Relationship Target="media/document_image_rId254.jpeg" Type="http://schemas.openxmlformats.org/officeDocument/2006/relationships/image" Id="rId254"/><Relationship Target="media/document_image_rId255.jpeg" Type="http://schemas.openxmlformats.org/officeDocument/2006/relationships/image" Id="rId255"/><Relationship Target="media/document_image_rId256.jpeg" Type="http://schemas.openxmlformats.org/officeDocument/2006/relationships/image" Id="rId256"/><Relationship Target="media/document_image_rId257.jpeg" Type="http://schemas.openxmlformats.org/officeDocument/2006/relationships/image" Id="rId257"/><Relationship Target="media/document_image_rId258.jpeg" Type="http://schemas.openxmlformats.org/officeDocument/2006/relationships/image" Id="rId258"/><Relationship Target="media/document_image_rId259.jpeg" Type="http://schemas.openxmlformats.org/officeDocument/2006/relationships/image" Id="rId259"/><Relationship Target="media/document_image_rId260.jpeg" Type="http://schemas.openxmlformats.org/officeDocument/2006/relationships/image" Id="rId260"/><Relationship Target="media/document_image_rId261.jpeg" Type="http://schemas.openxmlformats.org/officeDocument/2006/relationships/image" Id="rId261"/><Relationship Target="media/document_image_rId262.jpeg" Type="http://schemas.openxmlformats.org/officeDocument/2006/relationships/image" Id="rId262"/><Relationship Target="media/document_image_rId263.jpeg" Type="http://schemas.openxmlformats.org/officeDocument/2006/relationships/image" Id="rId263"/><Relationship Target="media/document_image_rId264.jpeg" Type="http://schemas.openxmlformats.org/officeDocument/2006/relationships/image" Id="rId264"/><Relationship Target="media/document_image_rId265.jpeg" Type="http://schemas.openxmlformats.org/officeDocument/2006/relationships/image" Id="rId265"/><Relationship Target="media/document_image_rId266.jpeg" Type="http://schemas.openxmlformats.org/officeDocument/2006/relationships/image" Id="rId266"/><Relationship Target="media/document_image_rId267.jpeg" Type="http://schemas.openxmlformats.org/officeDocument/2006/relationships/image" Id="rId267"/><Relationship Target="media/document_image_rId268.jpeg" Type="http://schemas.openxmlformats.org/officeDocument/2006/relationships/image" Id="rId268"/><Relationship Target="media/document_image_rId269.jpeg" Type="http://schemas.openxmlformats.org/officeDocument/2006/relationships/image" Id="rId269"/><Relationship Target="media/document_image_rId270.jpeg" Type="http://schemas.openxmlformats.org/officeDocument/2006/relationships/image" Id="rId270"/><Relationship Target="media/document_image_rId271.jpeg" Type="http://schemas.openxmlformats.org/officeDocument/2006/relationships/image" Id="rId271"/><Relationship Target="media/document_image_rId272.jpeg" Type="http://schemas.openxmlformats.org/officeDocument/2006/relationships/image" Id="rId272"/><Relationship Target="media/document_image_rId273.jpeg" Type="http://schemas.openxmlformats.org/officeDocument/2006/relationships/image" Id="rId273"/><Relationship Target="media/document_image_rId274.jpeg" Type="http://schemas.openxmlformats.org/officeDocument/2006/relationships/image" Id="rId274"/><Relationship Target="media/document_image_rId275.jpeg" Type="http://schemas.openxmlformats.org/officeDocument/2006/relationships/image" Id="rId275"/><Relationship Target="media/document_image_rId276.jpeg" Type="http://schemas.openxmlformats.org/officeDocument/2006/relationships/image" Id="rId276"/><Relationship Target="media/document_image_rId277.jpeg" Type="http://schemas.openxmlformats.org/officeDocument/2006/relationships/image" Id="rId277"/><Relationship Target="media/document_image_rId278.jpeg" Type="http://schemas.openxmlformats.org/officeDocument/2006/relationships/image" Id="rId278"/><Relationship Target="media/document_image_rId279.jpeg" Type="http://schemas.openxmlformats.org/officeDocument/2006/relationships/image" Id="rId279"/><Relationship Target="media/document_image_rId280.jpeg" Type="http://schemas.openxmlformats.org/officeDocument/2006/relationships/image" Id="rId280"/><Relationship Target="media/document_image_rId281.jpeg" Type="http://schemas.openxmlformats.org/officeDocument/2006/relationships/image" Id="rId281"/><Relationship Target="media/document_image_rId282.jpeg" Type="http://schemas.openxmlformats.org/officeDocument/2006/relationships/image" Id="rId282"/><Relationship Target="media/document_image_rId283.jpeg" Type="http://schemas.openxmlformats.org/officeDocument/2006/relationships/image" Id="rId283"/><Relationship Target="media/document_image_rId284.jpeg" Type="http://schemas.openxmlformats.org/officeDocument/2006/relationships/image" Id="rId284"/><Relationship Target="media/document_image_rId285.jpeg" Type="http://schemas.openxmlformats.org/officeDocument/2006/relationships/image" Id="rId285"/><Relationship Target="media/document_image_rId286.jpeg" Type="http://schemas.openxmlformats.org/officeDocument/2006/relationships/image" Id="rId286"/><Relationship Target="media/document_image_rId287.jpeg" Type="http://schemas.openxmlformats.org/officeDocument/2006/relationships/image" Id="rId287"/><Relationship Target="media/document_image_rId288.jpeg" Type="http://schemas.openxmlformats.org/officeDocument/2006/relationships/image" Id="rId288"/><Relationship Target="media/document_image_rId289.jpeg" Type="http://schemas.openxmlformats.org/officeDocument/2006/relationships/image" Id="rId289"/><Relationship Target="media/document_image_rId290.jpeg" Type="http://schemas.openxmlformats.org/officeDocument/2006/relationships/image" Id="rId290"/><Relationship Target="media/document_image_rId291.jpeg" Type="http://schemas.openxmlformats.org/officeDocument/2006/relationships/image" Id="rId291"/><Relationship Target="media/document_image_rId292.jpeg" Type="http://schemas.openxmlformats.org/officeDocument/2006/relationships/image" Id="rId292"/><Relationship Target="media/document_image_rId293.jpeg" Type="http://schemas.openxmlformats.org/officeDocument/2006/relationships/image" Id="rId293"/><Relationship Target="media/document_image_rId294.jpeg" Type="http://schemas.openxmlformats.org/officeDocument/2006/relationships/image" Id="rId294"/><Relationship Target="media/document_image_rId295.jpeg" Type="http://schemas.openxmlformats.org/officeDocument/2006/relationships/image" Id="rId295"/><Relationship Target="media/document_image_rId296.jpeg" Type="http://schemas.openxmlformats.org/officeDocument/2006/relationships/image" Id="rId296"/><Relationship Target="media/document_image_rId297.jpeg" Type="http://schemas.openxmlformats.org/officeDocument/2006/relationships/image" Id="rId297"/><Relationship Target="media/document_image_rId298.jpeg" Type="http://schemas.openxmlformats.org/officeDocument/2006/relationships/image" Id="rId298"/><Relationship Target="media/document_image_rId299.jpeg" Type="http://schemas.openxmlformats.org/officeDocument/2006/relationships/image" Id="rId299"/><Relationship Target="media/document_image_rId300.jpeg" Type="http://schemas.openxmlformats.org/officeDocument/2006/relationships/image" Id="rId300"/><Relationship Target="media/document_image_rId301.jpeg" Type="http://schemas.openxmlformats.org/officeDocument/2006/relationships/image" Id="rId301"/><Relationship Target="media/document_image_rId302.jpeg" Type="http://schemas.openxmlformats.org/officeDocument/2006/relationships/image" Id="rId302"/><Relationship Target="media/document_image_rId303.jpeg" Type="http://schemas.openxmlformats.org/officeDocument/2006/relationships/image" Id="rId303"/><Relationship Target="media/document_image_rId304.jpeg" Type="http://schemas.openxmlformats.org/officeDocument/2006/relationships/image" Id="rId304"/><Relationship Target="media/document_image_rId305.jpeg" Type="http://schemas.openxmlformats.org/officeDocument/2006/relationships/image" Id="rId305"/><Relationship Target="media/document_image_rId306.jpeg" Type="http://schemas.openxmlformats.org/officeDocument/2006/relationships/image" Id="rId306"/><Relationship Target="media/document_image_rId307.jpeg" Type="http://schemas.openxmlformats.org/officeDocument/2006/relationships/image" Id="rId307"/><Relationship Target="media/document_image_rId308.jpeg" Type="http://schemas.openxmlformats.org/officeDocument/2006/relationships/image" Id="rId308"/><Relationship Target="media/document_image_rId309.jpeg" Type="http://schemas.openxmlformats.org/officeDocument/2006/relationships/image" Id="rId309"/><Relationship Target="media/document_image_rId310.jpeg" Type="http://schemas.openxmlformats.org/officeDocument/2006/relationships/image" Id="rId310"/><Relationship Target="media/document_image_rId311.jpeg" Type="http://schemas.openxmlformats.org/officeDocument/2006/relationships/image" Id="rId311"/><Relationship Target="media/document_image_rId312.jpeg" Type="http://schemas.openxmlformats.org/officeDocument/2006/relationships/image" Id="rId312"/><Relationship Target="media/document_image_rId313.jpeg" Type="http://schemas.openxmlformats.org/officeDocument/2006/relationships/image" Id="rId313"/><Relationship Target="media/document_image_rId314.jpeg" Type="http://schemas.openxmlformats.org/officeDocument/2006/relationships/image" Id="rId314"/><Relationship Target="media/document_image_rId315.jpeg" Type="http://schemas.openxmlformats.org/officeDocument/2006/relationships/image" Id="rId315"/><Relationship Target="media/document_image_rId316.jpeg" Type="http://schemas.openxmlformats.org/officeDocument/2006/relationships/image" Id="rId316"/><Relationship Target="media/document_image_rId317.jpeg" Type="http://schemas.openxmlformats.org/officeDocument/2006/relationships/image" Id="rId317"/><Relationship Target="media/document_image_rId318.jpeg" Type="http://schemas.openxmlformats.org/officeDocument/2006/relationships/image" Id="rId318"/><Relationship Target="media/document_image_rId319.jpeg" Type="http://schemas.openxmlformats.org/officeDocument/2006/relationships/image" Id="rId319"/><Relationship Target="media/document_image_rId320.jpeg" Type="http://schemas.openxmlformats.org/officeDocument/2006/relationships/image" Id="rId320"/><Relationship Target="media/document_image_rId321.jpeg" Type="http://schemas.openxmlformats.org/officeDocument/2006/relationships/image" Id="rId321"/><Relationship Target="media/document_image_rId322.jpeg" Type="http://schemas.openxmlformats.org/officeDocument/2006/relationships/image" Id="rId322"/><Relationship Target="media/document_image_rId323.jpeg" Type="http://schemas.openxmlformats.org/officeDocument/2006/relationships/image" Id="rId323"/><Relationship Target="media/document_image_rId324.jpeg" Type="http://schemas.openxmlformats.org/officeDocument/2006/relationships/image" Id="rId324"/><Relationship Target="media/document_image_rId325.jpeg" Type="http://schemas.openxmlformats.org/officeDocument/2006/relationships/image" Id="rId325"/><Relationship Target="media/document_image_rId326.jpeg" Type="http://schemas.openxmlformats.org/officeDocument/2006/relationships/image" Id="rId326"/><Relationship Target="media/document_image_rId327.jpeg" Type="http://schemas.openxmlformats.org/officeDocument/2006/relationships/image" Id="rId327"/><Relationship Target="media/document_image_rId328.jpeg" Type="http://schemas.openxmlformats.org/officeDocument/2006/relationships/image" Id="rId328"/><Relationship Target="media/document_image_rId329.jpeg" Type="http://schemas.openxmlformats.org/officeDocument/2006/relationships/image" Id="rId329"/><Relationship Target="media/document_image_rId330.jpeg" Type="http://schemas.openxmlformats.org/officeDocument/2006/relationships/image" Id="rId330"/><Relationship Target="media/document_image_rId331.jpeg" Type="http://schemas.openxmlformats.org/officeDocument/2006/relationships/image" Id="rId331"/><Relationship Target="media/document_image_rId332.jpeg" Type="http://schemas.openxmlformats.org/officeDocument/2006/relationships/image" Id="rId332"/><Relationship Target="media/document_image_rId333.jpeg" Type="http://schemas.openxmlformats.org/officeDocument/2006/relationships/image" Id="rId333"/><Relationship Target="media/document_image_rId334.jpeg" Type="http://schemas.openxmlformats.org/officeDocument/2006/relationships/image" Id="rId334"/><Relationship Target="media/document_image_rId335.jpeg" Type="http://schemas.openxmlformats.org/officeDocument/2006/relationships/image" Id="rId335"/><Relationship Target="media/document_image_rId336.jpeg" Type="http://schemas.openxmlformats.org/officeDocument/2006/relationships/image" Id="rId336"/><Relationship Target="media/document_image_rId337.jpeg" Type="http://schemas.openxmlformats.org/officeDocument/2006/relationships/image" Id="rId337"/><Relationship Target="media/document_image_rId338.jpeg" Type="http://schemas.openxmlformats.org/officeDocument/2006/relationships/image" Id="rId338"/><Relationship Target="media/document_image_rId339.jpeg" Type="http://schemas.openxmlformats.org/officeDocument/2006/relationships/image" Id="rId339"/><Relationship Target="media/document_image_rId340.jpeg" Type="http://schemas.openxmlformats.org/officeDocument/2006/relationships/image" Id="rId340"/><Relationship Target="media/document_image_rId341.jpeg" Type="http://schemas.openxmlformats.org/officeDocument/2006/relationships/image" Id="rId341"/><Relationship Target="media/document_image_rId342.jpeg" Type="http://schemas.openxmlformats.org/officeDocument/2006/relationships/image" Id="rId342"/><Relationship Target="media/document_image_rId343.jpeg" Type="http://schemas.openxmlformats.org/officeDocument/2006/relationships/image" Id="rId343"/><Relationship Target="media/document_image_rId344.jpeg" Type="http://schemas.openxmlformats.org/officeDocument/2006/relationships/image" Id="rId344"/><Relationship Target="media/document_image_rId345.jpeg" Type="http://schemas.openxmlformats.org/officeDocument/2006/relationships/image" Id="rId345"/><Relationship Target="media/document_image_rId346.jpeg" Type="http://schemas.openxmlformats.org/officeDocument/2006/relationships/image" Id="rId346"/><Relationship Target="media/document_image_rId347.jpeg" Type="http://schemas.openxmlformats.org/officeDocument/2006/relationships/image" Id="rId347"/><Relationship Target="media/document_image_rId348.jpeg" Type="http://schemas.openxmlformats.org/officeDocument/2006/relationships/image" Id="rId348"/><Relationship Target="media/document_image_rId349.jpeg" Type="http://schemas.openxmlformats.org/officeDocument/2006/relationships/image" Id="rId349"/><Relationship Target="media/document_image_rId350.jpeg" Type="http://schemas.openxmlformats.org/officeDocument/2006/relationships/image" Id="rId350"/><Relationship Target="media/document_image_rId351.jpeg" Type="http://schemas.openxmlformats.org/officeDocument/2006/relationships/image" Id="rId351"/><Relationship Target="media/document_image_rId352.jpeg" Type="http://schemas.openxmlformats.org/officeDocument/2006/relationships/image" Id="rId352"/><Relationship Target="media/document_image_rId353.jpeg" Type="http://schemas.openxmlformats.org/officeDocument/2006/relationships/image" Id="rId353"/><Relationship Target="media/document_image_rId354.jpeg" Type="http://schemas.openxmlformats.org/officeDocument/2006/relationships/image" Id="rId354"/><Relationship Target="media/document_image_rId355.jpeg" Type="http://schemas.openxmlformats.org/officeDocument/2006/relationships/image" Id="rId355"/><Relationship Target="media/document_image_rId356.jpeg" Type="http://schemas.openxmlformats.org/officeDocument/2006/relationships/image" Id="rId356"/><Relationship Target="media/document_image_rId357.jpeg" Type="http://schemas.openxmlformats.org/officeDocument/2006/relationships/image" Id="rId357"/><Relationship Target="media/document_image_rId358.jpeg" Type="http://schemas.openxmlformats.org/officeDocument/2006/relationships/image" Id="rId358"/><Relationship Target="media/document_image_rId359.jpeg" Type="http://schemas.openxmlformats.org/officeDocument/2006/relationships/image" Id="rId359"/><Relationship Target="media/document_image_rId360.jpeg" Type="http://schemas.openxmlformats.org/officeDocument/2006/relationships/image" Id="rId360"/><Relationship Target="media/document_image_rId361.jpeg" Type="http://schemas.openxmlformats.org/officeDocument/2006/relationships/image" Id="rId361"/><Relationship Target="media/document_image_rId362.jpeg" Type="http://schemas.openxmlformats.org/officeDocument/2006/relationships/image" Id="rId362"/><Relationship Target="media/document_image_rId363.jpeg" Type="http://schemas.openxmlformats.org/officeDocument/2006/relationships/image" Id="rId363"/><Relationship Target="media/document_image_rId364.jpeg" Type="http://schemas.openxmlformats.org/officeDocument/2006/relationships/image" Id="rId364"/><Relationship Target="media/document_image_rId365.jpeg" Type="http://schemas.openxmlformats.org/officeDocument/2006/relationships/image" Id="rId365"/><Relationship Target="media/document_image_rId366.jpeg" Type="http://schemas.openxmlformats.org/officeDocument/2006/relationships/image" Id="rId366"/><Relationship Target="media/document_image_rId367.jpeg" Type="http://schemas.openxmlformats.org/officeDocument/2006/relationships/image" Id="rId367"/><Relationship Target="media/document_image_rId368.jpeg" Type="http://schemas.openxmlformats.org/officeDocument/2006/relationships/image" Id="rId368"/><Relationship Target="media/document_image_rId369.jpeg" Type="http://schemas.openxmlformats.org/officeDocument/2006/relationships/image" Id="rId369"/><Relationship Target="media/document_image_rId370.jpeg" Type="http://schemas.openxmlformats.org/officeDocument/2006/relationships/image" Id="rId370"/><Relationship Target="media/document_image_rId371.jpeg" Type="http://schemas.openxmlformats.org/officeDocument/2006/relationships/image" Id="rId371"/><Relationship Target="media/document_image_rId372.jpeg" Type="http://schemas.openxmlformats.org/officeDocument/2006/relationships/image" Id="rId372"/><Relationship Target="media/document_image_rId373.jpeg" Type="http://schemas.openxmlformats.org/officeDocument/2006/relationships/image" Id="rId373"/><Relationship Target="media/document_image_rId374.jpeg" Type="http://schemas.openxmlformats.org/officeDocument/2006/relationships/image" Id="rId374"/><Relationship Target="media/document_image_rId375.jpeg" Type="http://schemas.openxmlformats.org/officeDocument/2006/relationships/image" Id="rId375"/><Relationship Target="media/document_image_rId376.jpeg" Type="http://schemas.openxmlformats.org/officeDocument/2006/relationships/image" Id="rId376"/><Relationship Target="media/document_image_rId377.jpeg" Type="http://schemas.openxmlformats.org/officeDocument/2006/relationships/image" Id="rId377"/><Relationship Target="media/document_image_rId378.jpeg" Type="http://schemas.openxmlformats.org/officeDocument/2006/relationships/image" Id="rId378"/><Relationship Target="media/document_image_rId379.jpeg" Type="http://schemas.openxmlformats.org/officeDocument/2006/relationships/image" Id="rId379"/><Relationship Target="media/document_image_rId380.jpeg" Type="http://schemas.openxmlformats.org/officeDocument/2006/relationships/image" Id="rId380"/><Relationship Target="media/document_image_rId381.jpeg" Type="http://schemas.openxmlformats.org/officeDocument/2006/relationships/image" Id="rId381"/><Relationship Target="media/document_image_rId382.jpeg" Type="http://schemas.openxmlformats.org/officeDocument/2006/relationships/image" Id="rId382"/><Relationship Target="media/document_image_rId383.jpeg" Type="http://schemas.openxmlformats.org/officeDocument/2006/relationships/image" Id="rId383"/><Relationship Target="media/document_image_rId384.jpeg" Type="http://schemas.openxmlformats.org/officeDocument/2006/relationships/image" Id="rId384"/><Relationship Target="media/document_image_rId385.jpeg" Type="http://schemas.openxmlformats.org/officeDocument/2006/relationships/image" Id="rId385"/><Relationship Target="media/document_image_rId386.jpeg" Type="http://schemas.openxmlformats.org/officeDocument/2006/relationships/image" Id="rId386"/><Relationship Target="media/document_image_rId387.jpeg" Type="http://schemas.openxmlformats.org/officeDocument/2006/relationships/image" Id="rId387"/><Relationship Target="media/document_image_rId388.jpeg" Type="http://schemas.openxmlformats.org/officeDocument/2006/relationships/image" Id="rId388"/><Relationship Target="media/document_image_rId389.jpeg" Type="http://schemas.openxmlformats.org/officeDocument/2006/relationships/image" Id="rId389"/><Relationship Target="media/document_image_rId390.jpeg" Type="http://schemas.openxmlformats.org/officeDocument/2006/relationships/image" Id="rId390"/><Relationship Target="media/document_image_rId391.jpeg" Type="http://schemas.openxmlformats.org/officeDocument/2006/relationships/image" Id="rId391"/><Relationship Target="media/document_image_rId392.jpeg" Type="http://schemas.openxmlformats.org/officeDocument/2006/relationships/image" Id="rId392"/><Relationship Target="media/document_image_rId393.jpeg" Type="http://schemas.openxmlformats.org/officeDocument/2006/relationships/image" Id="rId393"/><Relationship Target="media/document_image_rId394.jpeg" Type="http://schemas.openxmlformats.org/officeDocument/2006/relationships/image" Id="rId394"/><Relationship Target="media/document_image_rId395.jpeg" Type="http://schemas.openxmlformats.org/officeDocument/2006/relationships/image" Id="rId395"/><Relationship Target="media/document_image_rId396.jpeg" Type="http://schemas.openxmlformats.org/officeDocument/2006/relationships/image" Id="rId396"/><Relationship Target="media/document_image_rId397.jpeg" Type="http://schemas.openxmlformats.org/officeDocument/2006/relationships/image" Id="rId397"/><Relationship Target="media/document_image_rId398.jpeg" Type="http://schemas.openxmlformats.org/officeDocument/2006/relationships/image" Id="rId398"/><Relationship Target="media/document_image_rId399.jpeg" Type="http://schemas.openxmlformats.org/officeDocument/2006/relationships/image" Id="rId399"/><Relationship Target="media/document_image_rId400.jpeg" Type="http://schemas.openxmlformats.org/officeDocument/2006/relationships/image" Id="rId400"/><Relationship Target="media/document_image_rId401.jpeg" Type="http://schemas.openxmlformats.org/officeDocument/2006/relationships/image" Id="rId401"/><Relationship Target="media/document_image_rId402.jpeg" Type="http://schemas.openxmlformats.org/officeDocument/2006/relationships/image" Id="rId402"/><Relationship Target="media/document_image_rId403.jpeg" Type="http://schemas.openxmlformats.org/officeDocument/2006/relationships/image" Id="rId403"/><Relationship Target="media/document_image_rId404.jpeg" Type="http://schemas.openxmlformats.org/officeDocument/2006/relationships/image" Id="rId404"/><Relationship Target="media/document_image_rId405.jpeg" Type="http://schemas.openxmlformats.org/officeDocument/2006/relationships/image" Id="rId405"/><Relationship Target="media/document_image_rId406.jpeg" Type="http://schemas.openxmlformats.org/officeDocument/2006/relationships/image" Id="rId406"/><Relationship Target="media/document_image_rId407.jpeg" Type="http://schemas.openxmlformats.org/officeDocument/2006/relationships/image" Id="rId407"/><Relationship Target="media/document_image_rId408.jpeg" Type="http://schemas.openxmlformats.org/officeDocument/2006/relationships/image" Id="rId408"/><Relationship Target="media/document_image_rId409.jpeg" Type="http://schemas.openxmlformats.org/officeDocument/2006/relationships/image" Id="rId409"/><Relationship Target="media/document_image_rId410.jpeg" Type="http://schemas.openxmlformats.org/officeDocument/2006/relationships/image" Id="rId410"/><Relationship Target="media/document_image_rId411.jpeg" Type="http://schemas.openxmlformats.org/officeDocument/2006/relationships/image" Id="rId411"/><Relationship Target="media/document_image_rId412.jpeg" Type="http://schemas.openxmlformats.org/officeDocument/2006/relationships/image" Id="rId412"/><Relationship Target="media/document_image_rId413.jpeg" Type="http://schemas.openxmlformats.org/officeDocument/2006/relationships/image" Id="rId413"/><Relationship Target="media/document_image_rId414.jpeg" Type="http://schemas.openxmlformats.org/officeDocument/2006/relationships/image" Id="rId414"/><Relationship Target="media/document_image_rId415.jpeg" Type="http://schemas.openxmlformats.org/officeDocument/2006/relationships/image" Id="rId415"/><Relationship Target="media/document_image_rId416.jpeg" Type="http://schemas.openxmlformats.org/officeDocument/2006/relationships/image" Id="rId416"/><Relationship Target="media/document_image_rId417.jpeg" Type="http://schemas.openxmlformats.org/officeDocument/2006/relationships/image" Id="rId417"/><Relationship Target="media/document_image_rId418.jpeg" Type="http://schemas.openxmlformats.org/officeDocument/2006/relationships/image" Id="rId418"/><Relationship Target="media/document_image_rId419.jpeg" Type="http://schemas.openxmlformats.org/officeDocument/2006/relationships/image" Id="rId419"/><Relationship Target="media/document_image_rId420.jpeg" Type="http://schemas.openxmlformats.org/officeDocument/2006/relationships/image" Id="rId420"/><Relationship Target="media/document_image_rId421.jpeg" Type="http://schemas.openxmlformats.org/officeDocument/2006/relationships/image" Id="rId421"/><Relationship Target="media/document_image_rId422.jpeg" Type="http://schemas.openxmlformats.org/officeDocument/2006/relationships/image" Id="rId422"/><Relationship Target="media/document_image_rId423.jpeg" Type="http://schemas.openxmlformats.org/officeDocument/2006/relationships/image" Id="rId423"/><Relationship Target="media/document_image_rId424.jpeg" Type="http://schemas.openxmlformats.org/officeDocument/2006/relationships/image" Id="rId424"/><Relationship Target="media/document_image_rId425.jpeg" Type="http://schemas.openxmlformats.org/officeDocument/2006/relationships/image" Id="rId425"/><Relationship Target="media/document_image_rId426.jpeg" Type="http://schemas.openxmlformats.org/officeDocument/2006/relationships/image" Id="rId426"/><Relationship Target="media/document_image_rId427.jpeg" Type="http://schemas.openxmlformats.org/officeDocument/2006/relationships/image" Id="rId427"/><Relationship Target="media/document_image_rId428.jpeg" Type="http://schemas.openxmlformats.org/officeDocument/2006/relationships/image" Id="rId428"/><Relationship Target="media/document_image_rId429.jpeg" Type="http://schemas.openxmlformats.org/officeDocument/2006/relationships/image" Id="rId429"/><Relationship Target="media/document_image_rId430.jpeg" Type="http://schemas.openxmlformats.org/officeDocument/2006/relationships/image" Id="rId430"/><Relationship Target="media/document_image_rId431.jpeg" Type="http://schemas.openxmlformats.org/officeDocument/2006/relationships/image" Id="rId431"/><Relationship Target="media/document_image_rId432.jpeg" Type="http://schemas.openxmlformats.org/officeDocument/2006/relationships/image" Id="rId432"/><Relationship Target="media/document_image_rId433.jpeg" Type="http://schemas.openxmlformats.org/officeDocument/2006/relationships/image" Id="rId433"/><Relationship Target="media/document_image_rId434.jpeg" Type="http://schemas.openxmlformats.org/officeDocument/2006/relationships/image" Id="rId434"/><Relationship Target="media/document_image_rId435.jpeg" Type="http://schemas.openxmlformats.org/officeDocument/2006/relationships/image" Id="rId435"/><Relationship Target="media/document_image_rId436.jpeg" Type="http://schemas.openxmlformats.org/officeDocument/2006/relationships/image" Id="rId436"/><Relationship Target="media/document_image_rId437.jpeg" Type="http://schemas.openxmlformats.org/officeDocument/2006/relationships/image" Id="rId437"/><Relationship Target="media/document_image_rId438.jpeg" Type="http://schemas.openxmlformats.org/officeDocument/2006/relationships/image" Id="rId438"/><Relationship Target="media/document_image_rId439.jpeg" Type="http://schemas.openxmlformats.org/officeDocument/2006/relationships/image" Id="rId439"/><Relationship Target="media/document_image_rId440.jpeg" Type="http://schemas.openxmlformats.org/officeDocument/2006/relationships/image" Id="rId440"/><Relationship Target="media/document_image_rId441.jpeg" Type="http://schemas.openxmlformats.org/officeDocument/2006/relationships/image" Id="rId441"/><Relationship Target="media/document_image_rId442.jpeg" Type="http://schemas.openxmlformats.org/officeDocument/2006/relationships/image" Id="rId442"/><Relationship Target="media/document_image_rId443.jpeg" Type="http://schemas.openxmlformats.org/officeDocument/2006/relationships/image" Id="rId443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