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d08f" w14:textId="a78d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"Республиканская телерадиокорпорация "Казахстан" и акционерного общества "Национальная компания "Казахское информационное агентство"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2011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"Республиканская телерадиокорпорация "Казахстан" путем присоединения к нему акционерного общества "Национальная компания "Казахское информационное агентство".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1998 года №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№ 41, ст. 371):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66,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 строку, порядковый номер 14, исключить.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2011 года № 21 "Об утверждении Стратегии развития акционерного общества "Национальная компания "Казахское информационное агентство" на 2011 - 2020 годы" (САПП Республики Казахстан, 2011 г., № 14, ст. 168).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связи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