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fc5c" w14:textId="c8bf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областных бюджетов на строительство и (или) приобретение жилья на 2011 год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2011 года №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2011 года «О внесении изменений и дополнений в некоторые законодательные акты Республики Казахстан по вопросам занятости и социальной защиты населения», постановлениями Правительства Республики Казахстан от 13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1350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2011 – 2013 годы»,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занятости 2020»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областных бюджетов на строительство и (или) приобретение жилья на 2011 год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Агентству Республики Казахстан по делам строительства и жилищно-коммунального хозяйства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кредитных договоров с местными исполнительными органами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 ежеквартально, не позднее 10-го числа месяца, следующего за отчетным периодом, предоставлять информацию об освоении кредитов в Агентство Республики Казахстан по делам строительства и жилищно-коммунального хозяйства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строительства и жилищно-коммунального хозяйства совместно с Министерством труда и социальной защиты населения Республики Казахстан обеспечить мониторинг использования бюджетных средств, выделенных на строительство и (или) приобретение жилья на 2011 год в рамках Программы занятости 2020.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2011 года № 818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и (или) приобретение жилья на 2011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кредитования областных бюджетов на строительство и (или) приобретение жилья на 2011 год в рамках Программы занятости 2020 (далее – Правила) разработаны в соответствии с Законами Республики Казахстан от 29 ноября 2010 года «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2011 – 2013 годы</w:t>
      </w:r>
      <w:r>
        <w:rPr>
          <w:rFonts w:ascii="Times New Roman"/>
          <w:b w:val="false"/>
          <w:i w:val="false"/>
          <w:color w:val="000000"/>
          <w:sz w:val="28"/>
        </w:rPr>
        <w:t>», от 27 июня 2011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занятости и социальной защиты населения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13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1350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2011 – 2013 годы»,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занятости 2020» и определяют порядок кредитования областных бюджетов на строительство и (или) приобретение жилья на 2011 год в рамках Программы занятости 2020.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кредитования областных бюджетов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и (или) приобретение жилья на 2011 год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занятости 2020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областей (далее – заемщики) в течение десяти календарных дней после принятия соответствующими маслихатами решений, предусматривающих в областных бюджетах на 2011 год соответствующие поступления, предоставляют указанные решения маслихатов в Министерство финансов Республики Казахстан (далее – кредитор).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 в соответствии с законодательством Республики Казахстан после выполнения пункта 2 настоящих Правил предоставляет заемщикам бюджетные кредиты на общую сумму 11 538 220 000 (одиннадцать миллиардов пятьсот тридцать восемь миллионов двести двадцать тысяч) тенге (далее - кредиты) посредством заключения кредитных договоров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декабря 2010 года № 1350 «О реализации Закона Республики Казахстан «О республиканском бюджете на 2011 – 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предоставления кредитов заемщикам устанавливаются следующие основные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7 (семь) лет по 0,01 %-ной ставке вознаграждения на строительство и (или) приобретение жилья на 2011 год в рамках Программы занятости 2020;            2) период освоения кредитов исчисляется с момента перечисления кредитов со счета кредитора и заканчивается 25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