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1372" w14:textId="65c1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и от 28 ноября 2008 года № 1102 "О составе Совета директоров акционерного общества "Национальный научно-технологический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2011 года № 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Специализированного совета по вопросам развития акционерного общества "Национальный научно-технологический холдинг "Парасат" при Правительстве Республики Казахстан, утвержденный указанным постановлением,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Абдрасилова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Болатбека Серикбаевича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   - Министра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Келимбетова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 торговли Республики Казахстан;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Куанганова Фархада Шаймуратовича, Туймебаева Жансеита Кансеитовича, Султанова Бахыта Турлыхановича;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1102 "О составе Совета директоров акционерного общества "Национальный научно-технологический холдинг "Парасат":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"Национальный научно-технологический холдинг "Парасат",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789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Совета директоров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"Национальный</w:t>
      </w:r>
      <w:r>
        <w:br/>
      </w:r>
      <w:r>
        <w:rPr>
          <w:rFonts w:ascii="Times New Roman"/>
          <w:b/>
          <w:i w:val="false"/>
          <w:color w:val="000000"/>
        </w:rPr>
        <w:t>
научно-технологический холдинг "Парасат"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 Канапиевич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Искандиров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Андарь Маулешевич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Утепов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имущества и приватизации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 - заместитель председателя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Болатович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Адилов                     -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Жексенбек Макеевич           технического университета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К.И. Сатпаева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 - независимый директор,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управляющего совета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юридических лиц "Ассоциация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налогоплательщиков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 - независимый директор,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 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компания "Казахстан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инжиниринг"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Мансуров                   - независимый директор,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Зулхаир Аймухаметович        генерального директора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"Научно-производственный центр "Жалын"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Тулешов                    - независимый директор, вице-президент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Куатович             общественного объединения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инженерная академия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Ужкенов                    - независимый директор,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Султанович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акционерная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"Казгеологоразведка"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