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1fff" w14:textId="2d71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2011 года № 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Турецкой Республики о сотрудничестве в области науки и техники, подписанное в городе Анкара 22 октября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Текст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