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52c9" w14:textId="a415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предприятия "Уранликвидрудник" Министерства индустрии и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2011 года № 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Республиканское государственное предприятие "Уранликвидрудник"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 по согласованию с Комитетом государственного имущества и приватизации Министерства финансов Республики Казахстан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