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cae87" w14:textId="66cae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мая 2011 года № 578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ноября 2010 года "О республиканском бюджете на 2011-2013 годы",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  Правительства Республики Казахстан от 26 февраля 2009 года № 220 "Об утверждении Правил исполнения бюджета и его кассового обслуживания"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Министерству юстиции Республики Казахстан из резерва Правительства Республики Казахстан, предусмотренного в республиканском бюджете на 2011 год на неотложные затраты, денежные средства в сумме эквивалентной 1000000 (один миллион) долларам США по рыночному курсу обмена валют на день выдачи для оплаты услуг по представлению интересов Республики Казахстан по арбитражному разбирательству, инициированному Анатолием и Габриелем Стати, компаниями "Ascom Group S.A." и "Terra Raf Trans Trading Ltd" против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 обеспечить контроль за использованием выделенных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