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b6e39" w14:textId="e6b6e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отдельного участка земель лесного фонда в земли другой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апреля 2011 года № 424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51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от 8 июля 2003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Перевести земельный участок филиала акционерного общества "Национальная компания "Қазақстан темір жолы" Шымкентской дистанции пути общей площадью 0,165 гектара из категории земель лесного фонда в категорию земель промышленности, транспорта, связи, обороны и иного несельскохозяйственного назначения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Акиму Южно-Казахстанской области в установленном законодательством порядке обеспечить предоставление товариществу с ограниченной ответственностью "Енбекши - МТ" (далее - товарищество) земельного участка, указанного в пункте 1 настоящего постановления, для строительства подъездного железнодорожного пути.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Товариществу в соответствии с действующим законодательством возместить в доход республиканского бюджета потери лесохозяйственного производства в размере 40227 (сорок тысяч двести двадцать семь) тенге, вызванные изъятием лесных угодий для использования их в целях, не связанных с ведением лесного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апреля 2011 года № 424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Экспликация земель лесного фонда, переводимых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категорию земель промышленности, транспорта, связи,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и иного несельскохозяйственного назначения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3"/>
        <w:gridCol w:w="1753"/>
        <w:gridCol w:w="1893"/>
        <w:gridCol w:w="1473"/>
        <w:gridCol w:w="1313"/>
        <w:gridCol w:w="1873"/>
        <w:gridCol w:w="1353"/>
        <w:gridCol w:w="1213"/>
      </w:tblGrid>
      <w:tr>
        <w:trPr>
          <w:trHeight w:val="30" w:hRule="atLeast"/>
        </w:trPr>
        <w:tc>
          <w:tcPr>
            <w:tcW w:w="3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землепользователя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полосах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постройками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дорогами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</w:t>
            </w:r>
          </w:p>
        </w:tc>
      </w:tr>
      <w:tr>
        <w:trPr>
          <w:trHeight w:val="2385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«Национальная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темір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жолы" Шымкентской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дистанции пути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