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75eb" w14:textId="f907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акционерного общества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2011 года № 412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сельского хозяйства Республики Казахстан в установленном законодательством порядке обеспечить избрание Бейсенгалиева Берика Турсынбековича председателем правления акционерного общества "Национальный управляющий холдинг "КазАгро".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