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4265" w14:textId="e714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июля 2009 года № 1055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2011 года № 157. Утратило силу постановлением Правительства Республики Казахстан от 9 ноября 2018 года № 736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2009 года № 1055 "Об утверждении годовых ставок платы за предоставление междугородной и (или) международной телефонной связи, а также сотовой связи" (САПП Республики Казахстан, 2009 г. № 32, ст. 303)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годовых 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предоставление междугородной и (или) международной телефонной связи, а также сотовой связи,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"Годовые ставки платы, %" цифры "1,35703" заменить цифрами "1,24557".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