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582" w14:textId="7fe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октября 2010 года № 1115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2011 года № 138. Утратило силу постановлением Правительства Республики Казахстан от 7 июня 2014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07.06.2014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1115 "Об утверждении Программы по развитию конкуренции в Республике Казахстан на 2010 - 2014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конкуренции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по развитию конкуренции в Республике Казахстан на 2010-2014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