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d2c0" w14:textId="56cd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2008 года №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"Сарсенов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Газизович          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инфокоммуникационный холдинг "Зерде"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"Измайлов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Тельманович          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инфокоммуникационный холдинг "Зерде"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связи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