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bb468" w14:textId="b9bb4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29 декабря 2009 года № 2242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октября 2010 года № 1020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2009 года № 2242 "Об утверждении перечня объектов, предлагаемых к передаче в концессию на среднесрочный период (на 2010 - 2012 годы)" (САПП Республики Казахстан, 2010 г., № 3, ст. 28)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объектов, предлагаемых к передаче в концессию на среднесрочный период (на 2010 - 2012 годы),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1 "Существующие объекты государственной собственности, улучшение и эксплуатация которых будут осуществлены на основе договора концессии":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5-1,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1833"/>
        <w:gridCol w:w="113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</w:t>
            </w:r>
          </w:p>
        </w:tc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интеллектуально-транспортной и платежной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(ИТПС) и эксплуатация участка "Астана - Щучинск"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автомобильной дороги "Астана - Петропавловск через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