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50be" w14:textId="deb5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октября 2007 года № 972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2010 года № 996. Утратило силу постановлением Правительства Республики Казахстан от 18 июня 2015 года №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2007 года № 972 "Об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"Министерство экономического развития и торговли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66-7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"66-7. Совместная межправительственная комиссия по двустороннему сотрудничеству между Республикой Казахстан и Республикой Узбекистан.".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