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9a21a" w14:textId="f79a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имени олимпийского чемпиона Бориса Александрова дворцу спорта города Усть-Каменогорска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сентября 2010 года № 893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«Об утверждении Порядка наименования и переименования организаций, железнодорожных станций, аэропортов, а также физико-географических объектов Республики Казахстан и изменения транскрипции их названий» и с учетом предложения акимата Восточно-Казахстанской области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имя Бориса Александрова, олимпийского чемпиона, мастера спорта международного класса, заслуженного тренера Республики Казахстан дворцу спорта города Усть-Каменогорска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