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b5c5" w14:textId="538b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2005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875. Утратило силу постановлением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99 "О создании Национального Координационного совета по охране здоровья при Правительстве Республики Казахстан" (САПП Республики Казахстан, 2005 г., № 5, ст. 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Координационного совета по охране здоровья при Правительстве Республики Казахстан, утвержденный указанным постановлением, изложить в новой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 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Рысбеков  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Мырзабек Мырзашевич          развития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Аяганов   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Акпенович 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Джалмагамбетова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Жакияновна 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Сейтмаганбетова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Сулейменовна 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 - заведующий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 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 - заместитель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Тапашевич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Абдибеков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 Канапиевич 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 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 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 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Куренбеков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Жанкеевич 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 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 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Нусупова   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Бековна 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   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Сембинов                   - заместитель Министра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Каскенович 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Айдарханов                 - председатель Комитета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Тергеуович             медицинской и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   - председатель Комитета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Картаевич              медицинских услуг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Сапашев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 Абуханович             спорту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Нургазиев                  - директор Департамента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Шадыбаевич            медицинской помощи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                    - директор Департамента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Калиевна             человеческих ресурсов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Бутина                     - председатель профсоюза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Сагимбаевна       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Глинская                   - главный координатор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Евгеньевна             человеческого развития в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Центральной Азии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Всемирного Банка в Казахстане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Раганин                    - член правления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Уахитович             лиц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                   - координатор ЮНЭЙДС в Казахстане,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                       Кыргызстане и Туркменистане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Садыкова                   - президент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Бегайдаровна           объединения "Национальная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