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06c6" w14:textId="2aa0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2010 года № 858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"О реализации Закона Республики Казахстан "О республиканском бюджете на 2010-2012 годы"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 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"Министерство образования и науки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005 "Строительство и реконструкция объектов образования и науки":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"Республиканская школа-интернат для одаренных детей в городе Астане" цифры "1 467 072" заменить цифрами "1 205 460";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комплекса зданий РГКП "Центральная научная библиотека" цифры "714 494" заменить цифрами "951 636";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     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3"/>
        <w:gridCol w:w="2033"/>
      </w:tblGrid>
      <w:tr>
        <w:trPr>
          <w:trHeight w:val="30" w:hRule="atLeast"/>
        </w:trPr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450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государственного женского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педагогического 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24 470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