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8121f" w14:textId="7a812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26 июля 2007 года № 633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2010 года № 846. Утратило силу постановлением Правительства Республики Казахстан от 27 марта 2020 года № 142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27.03.2020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2007 года № 633 "О дивидендах на государственные пакеты акций и доходах на государственные доли участия в организациях" следующие дополнения: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1-1) после слова "холдинг" дополнить словами ", за исключением национального управляющего холдинга в сфере агропромышленного комплекса,";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1-2)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"1-2) акционерное общество - национальный управляющий холдинг в сфере агропромышленного комплекса осуществляет начисление дивидендов на акции в соответствии с решением государственного органа, представляющего интересы государства как акционера в размере не менее 10 (десять) процентов от чистого дохода;".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13 мая 2009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