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75941" w14:textId="71759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акционерного общества "Медицинский университет Астана"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июля 2010 года № 710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Комитету государственного имущества и приватизации Министерства финансов Республики Казахстан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изъять с баланса Республиканского государственного предприятия на праве хозяйственного ведения "Институт развития здравоохранения" Министерства здравоохранения Республики Казахстан пакет акций акционерного общества "Медицинский университет Астана" (далее - Университет) в размере 100 % (сто процентов) от уставного капитала;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передать права владения и пользования государственным пакетом акций Университета Министерству здравоохранения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совместно с Министерством здравоохранения Республики Казахстан принять иные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прилагаемые дополнения, которые вносятся в некоторые решения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июля 2010 года № 710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Дополнения, которые вносятся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№ 13, ст. 124):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перечне акционерных обществ и хозяйственных товариществ, государственные пакеты акций и доли которых отнесены к республиканской собственности,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"г. Астана" дополнить строкой, порядковый номер 21-119,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"21-119. АО "Медицинский университет Астана"".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"Министерству здравоохранения Республики Казахстан" дополнить строкой, порядковый номер 227-7,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"227-7. АО "Медицинский университет Астана"".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23.09.2014 </w:t>
      </w:r>
      <w:r>
        <w:rPr>
          <w:rFonts w:ascii="Times New Roman"/>
          <w:b w:val="false"/>
          <w:i w:val="false"/>
          <w:color w:val="000000"/>
          <w:sz w:val="28"/>
        </w:rPr>
        <w:t>№ 1005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