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e623b" w14:textId="e9e62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и изменения в постановление Правительства Республики Казахстан от 31 декабря 2009 года № 2340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июня 2010 года № 571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2009 года № 2340 "О Стратегическом плане Министерства туризма и спорта Республики Казахстан на 2010-2014 годы" следующие дополнение и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Стратегическом плане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Министерства туризма и спорта Республики Казахстан на 2010-2014 годы,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 III</w:t>
      </w:r>
      <w:r>
        <w:rPr>
          <w:rFonts w:ascii="Times New Roman"/>
          <w:b w:val="false"/>
          <w:i w:val="false"/>
          <w:color w:val="000000"/>
          <w:sz w:val="28"/>
        </w:rPr>
        <w:t xml:space="preserve"> "Стратегические направления, цели, задачи и показатели деятельности":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стратегическом направлении 2. "Повышение конкурентоспособности казахстанского спорта на мировой спортивной арене":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цели 1. "Создание условий для качественной подготовки и успешного выступления спортсменов на международной арене";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задачу 2.1.2 "Обеспечение конкурентоспособности казахстанских спортсменов "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13"/>
        <w:gridCol w:w="1353"/>
        <w:gridCol w:w="793"/>
        <w:gridCol w:w="793"/>
        <w:gridCol w:w="793"/>
        <w:gridCol w:w="593"/>
        <w:gridCol w:w="593"/>
        <w:gridCol w:w="593"/>
        <w:gridCol w:w="613"/>
      </w:tblGrid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Количество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учреждений и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казенных предприятий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";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раздел VIII</w:t>
      </w:r>
      <w:r>
        <w:rPr>
          <w:rFonts w:ascii="Times New Roman"/>
          <w:b w:val="false"/>
          <w:i w:val="false"/>
          <w:color w:val="000000"/>
          <w:sz w:val="28"/>
        </w:rPr>
        <w:t xml:space="preserve"> "Бюджетные программы" изложить в новой редакции согласно приложению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 и подлежит официальному опубликованию.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июня 2010 года № 571 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Таблица 3-1</w:t>
      </w:r>
    </w:p>
    <w:bookmarkEnd w:id="3"/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VIII. Бюджетные программы</w:t>
      </w:r>
    </w:p>
    <w:bookmarkEnd w:id="4"/>
    <w:bookmarkStart w:name="z1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Форма бюджетной программы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73"/>
        <w:gridCol w:w="3360"/>
        <w:gridCol w:w="1021"/>
        <w:gridCol w:w="1566"/>
        <w:gridCol w:w="1566"/>
        <w:gridCol w:w="1364"/>
        <w:gridCol w:w="1365"/>
        <w:gridCol w:w="1285"/>
      </w:tblGrid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205 - Министерство туризма и спорта Республики Казахстан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Услуги по обеспечению эффективного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межотраслевой, межрегиональной координации в целях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политики в сфере туризма,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спорта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аппарата Министерства, его Комитетов и территориального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органа; разработка государственной политики в областях туризма,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физической культуры и спорта, игорного бизнеса; обновление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углубление профессиональных знаний и навыков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в соответствии с предъявляемыми квалификационными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требованиями; совершенствование системы управления; 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обращений граждан.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Становление Казахстана центром туризма Центрально-Азиатского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Повышение конкурентоспособности казахстанского спорта на мировой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спортивной арене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Создание высокоэффективной и конкурентоспособной туристской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Создание условий для качественной подготовки и успешного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выступления спортсменов на международной арене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1.1.1. Обеспечение развития инфраструктуры туризма,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1.1.2. Обеспечение повышения качества туристских услуг,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1.1.3. Продвижение казахстанского туристского продукта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международном и внутреннем рынках,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1.1.4. Интеграция в международное сообщество,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2.1.1. Развитие материально-технической базы и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спорта, отвечающей международным стандартам,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2.1.2. Обеспечение конкурентоспособности казахстанских спортсменов,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2.1.3. Создание системы подготовки и повышения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специалистов по видам спорта,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2.1.4. Подготовка к Олимпийским и Азиатским играм в 2011-2012 годы,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2.2.1. Обеспечение условий для населения, занимающихся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2.2.2. Обеспечение развитию физической культуры и спорта инвалидов.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  <w:tc>
          <w:tcPr>
            <w:tcW w:w="10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(отчет)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текущего)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содержание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служащего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2539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3210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3599,7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4146,9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4569,7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туризма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спорта,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качественное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своевременное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выполнение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возложенных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спорта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спорта, повышение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уровня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службы,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современным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условиями.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век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426 390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549 906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608 352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700 828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772 286</w:t>
            </w:r>
          </w:p>
        </w:tc>
      </w:tr>
    </w:tbl>
    <w:bookmarkStart w:name="z2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 3-2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бюджетной программы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7"/>
        <w:gridCol w:w="3611"/>
        <w:gridCol w:w="1008"/>
        <w:gridCol w:w="1548"/>
        <w:gridCol w:w="1548"/>
        <w:gridCol w:w="1270"/>
        <w:gridCol w:w="1309"/>
        <w:gridCol w:w="1289"/>
      </w:tblGrid>
      <w:tr>
        <w:trPr>
          <w:trHeight w:val="30" w:hRule="atLeast"/>
        </w:trPr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205 - Министерство туризма и спорта Республики Казахстан</w:t>
            </w:r>
          </w:p>
        </w:tc>
      </w:tr>
      <w:tr>
        <w:trPr>
          <w:trHeight w:val="30" w:hRule="atLeast"/>
        </w:trPr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003 - Обучение и воспитание одаренных в спорте детей</w:t>
            </w:r>
          </w:p>
        </w:tc>
      </w:tr>
      <w:tr>
        <w:trPr>
          <w:trHeight w:val="30" w:hRule="atLeast"/>
        </w:trPr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благоприятных условий для занятий учащихся избранным видом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спорта, организация качественного учебного процесса и тренировочных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занятий, осуществление физкультурно-оздоровительной и воспитательной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среди молодежи, направленной на укрепление их здоровья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всестороннее физическое развитие</w:t>
            </w:r>
          </w:p>
        </w:tc>
      </w:tr>
      <w:tr>
        <w:trPr>
          <w:trHeight w:val="30" w:hRule="atLeast"/>
        </w:trPr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Повышение конкурентоспособности казахстанского спорта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мировой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спортивной арене</w:t>
            </w:r>
          </w:p>
        </w:tc>
      </w:tr>
      <w:tr>
        <w:trPr>
          <w:trHeight w:val="30" w:hRule="atLeast"/>
        </w:trPr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Создание условий для качественной подготовки и успешного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выступления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спортсменов на международной арене</w:t>
            </w:r>
          </w:p>
        </w:tc>
      </w:tr>
      <w:tr>
        <w:trPr>
          <w:trHeight w:val="30" w:hRule="atLeast"/>
        </w:trPr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2.1.2. Обеспечение конкурентоспособности казахстанских спортсменов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  <w:tc>
          <w:tcPr>
            <w:tcW w:w="10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(отчет)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(план)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23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казенных предприятий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Обучение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среднегодо-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контингента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учащихся, всего: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век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1802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1832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тренировочных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сборов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соревнованиях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олимпийским видам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спорта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соревнованиях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олимпийским видам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спорта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30" w:hRule="atLeast"/>
        </w:trPr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спортсменов,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способных занять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призовые места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показать высокие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соревнованиях,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также Олимпийских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играх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 затрат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учащегося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школах-интернатах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 затрат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подготовку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спортсмена в школах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олимпийского резерва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</w:t>
            </w:r>
          </w:p>
        </w:tc>
      </w:tr>
      <w:tr>
        <w:trPr>
          <w:trHeight w:val="30" w:hRule="atLeast"/>
        </w:trPr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Пополнение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сборных команд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квалифицированными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спортсменами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уровня 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олимпийским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видам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спорта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век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0" w:hRule="atLeast"/>
        </w:trPr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1 228 193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1 578 104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1 641 022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1 820 643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2 001 206</w:t>
            </w:r>
          </w:p>
        </w:tc>
      </w:tr>
    </w:tbl>
    <w:bookmarkStart w:name="z2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 3-3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бюджетной программы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75"/>
        <w:gridCol w:w="2976"/>
        <w:gridCol w:w="1414"/>
        <w:gridCol w:w="1615"/>
        <w:gridCol w:w="1555"/>
        <w:gridCol w:w="1355"/>
        <w:gridCol w:w="1314"/>
        <w:gridCol w:w="1316"/>
      </w:tblGrid>
      <w:tr>
        <w:trPr>
          <w:trHeight w:val="30" w:hRule="atLeast"/>
        </w:trPr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205 - Министерство туризма и спорта Республики Казахстан</w:t>
            </w:r>
          </w:p>
        </w:tc>
      </w:tr>
      <w:tr>
        <w:trPr>
          <w:trHeight w:val="30" w:hRule="atLeast"/>
        </w:trPr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004 - Оказание социальной поддержки обучающимся по программам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и профессионального, послесреднего образования</w:t>
            </w:r>
          </w:p>
        </w:tc>
      </w:tr>
      <w:tr>
        <w:trPr>
          <w:trHeight w:val="30" w:hRule="atLeast"/>
        </w:trPr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отрасли по физической культуре и спорту путем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высококвалифицированными специалистами</w:t>
            </w:r>
          </w:p>
        </w:tc>
      </w:tr>
      <w:tr>
        <w:trPr>
          <w:trHeight w:val="30" w:hRule="atLeast"/>
        </w:trPr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Повышение конкурентоспособности казахстанского спорта на мировой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спортивной арене</w:t>
            </w:r>
          </w:p>
        </w:tc>
      </w:tr>
      <w:tr>
        <w:trPr>
          <w:trHeight w:val="30" w:hRule="atLeast"/>
        </w:trPr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Создание условий для качественной подготовки и успешного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выступления спортсменов на международной арене</w:t>
            </w:r>
          </w:p>
        </w:tc>
      </w:tr>
      <w:tr>
        <w:trPr>
          <w:trHeight w:val="30" w:hRule="atLeast"/>
        </w:trPr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2.1.2. Обеспечение конкурентоспособности казахстанских спортсменов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  <w:tc>
          <w:tcPr>
            <w:tcW w:w="1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(отчет)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текущего)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стипендии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</w:p>
        </w:tc>
      </w:tr>
      <w:tr>
        <w:trPr>
          <w:trHeight w:val="30" w:hRule="atLeast"/>
        </w:trPr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специалистов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</w:tr>
      <w:tr>
        <w:trPr>
          <w:trHeight w:val="30" w:hRule="atLeast"/>
        </w:trPr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8 047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10 431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15 823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14 593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16 285</w:t>
            </w:r>
          </w:p>
        </w:tc>
      </w:tr>
    </w:tbl>
    <w:bookmarkStart w:name="z2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 3-4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бюджетной программы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94"/>
        <w:gridCol w:w="3146"/>
        <w:gridCol w:w="949"/>
        <w:gridCol w:w="1966"/>
        <w:gridCol w:w="1682"/>
        <w:gridCol w:w="1499"/>
        <w:gridCol w:w="888"/>
        <w:gridCol w:w="1256"/>
      </w:tblGrid>
      <w:tr>
        <w:trPr>
          <w:trHeight w:val="30" w:hRule="atLeast"/>
        </w:trPr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205 - Министерство туризма и спорта Республики Казахстан</w:t>
            </w:r>
          </w:p>
        </w:tc>
      </w:tr>
      <w:tr>
        <w:trPr>
          <w:trHeight w:val="30" w:hRule="atLeast"/>
        </w:trPr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005 - Строительство и реконструкция объектов спорта</w:t>
            </w:r>
          </w:p>
        </w:tc>
      </w:tr>
      <w:tr>
        <w:trPr>
          <w:trHeight w:val="30" w:hRule="atLeast"/>
        </w:trPr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Строительство, реконструкция, разработка проектно-сметной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 спортивных объектов, в том числе для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Азиатских Игр</w:t>
            </w:r>
          </w:p>
        </w:tc>
      </w:tr>
      <w:tr>
        <w:trPr>
          <w:trHeight w:val="30" w:hRule="atLeast"/>
        </w:trPr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Повышение конкурентоспособности казахстанского спорта на мировой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спортивной арене</w:t>
            </w:r>
          </w:p>
        </w:tc>
      </w:tr>
      <w:tr>
        <w:trPr>
          <w:trHeight w:val="30" w:hRule="atLeast"/>
        </w:trPr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Создание условий для качественной подготовки и успешного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выступления спортсменов на международной арене</w:t>
            </w:r>
          </w:p>
        </w:tc>
      </w:tr>
      <w:tr>
        <w:trPr>
          <w:trHeight w:val="30" w:hRule="atLeast"/>
        </w:trPr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2.1.1. Развитие материально-технической базы и инфраструктуры спорта,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отвечающей международным стандартам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  <w:tc>
          <w:tcPr>
            <w:tcW w:w="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(отчет)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текущего)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2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реконструируемых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вновь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создаваемых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спортивных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реконструирован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вновь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спортивных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Вхождение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тридцати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ведущих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держав мира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</w:tr>
      <w:tr>
        <w:trPr>
          <w:trHeight w:val="30" w:hRule="atLeast"/>
        </w:trPr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13 865 560,6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23 699 435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16 298 296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 3-5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бюджетной программы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70"/>
        <w:gridCol w:w="3926"/>
        <w:gridCol w:w="1021"/>
        <w:gridCol w:w="1537"/>
        <w:gridCol w:w="1340"/>
        <w:gridCol w:w="1341"/>
        <w:gridCol w:w="1164"/>
        <w:gridCol w:w="1301"/>
      </w:tblGrid>
      <w:tr>
        <w:trPr>
          <w:trHeight w:val="30" w:hRule="atLeast"/>
        </w:trPr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205 - Министерство туризма и спорта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Поддержка развития массового спорта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национальных видов спорта</w:t>
            </w:r>
          </w:p>
        </w:tc>
      </w:tr>
      <w:tr>
        <w:trPr>
          <w:trHeight w:val="30" w:hRule="atLeast"/>
        </w:trPr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и участие в календарных спортивных мероприятиях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национальным и массовым видам спорта. Развитие физической культуры,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массового спорта среди населения и национальных видов спорта</w:t>
            </w:r>
          </w:p>
        </w:tc>
      </w:tr>
      <w:tr>
        <w:trPr>
          <w:trHeight w:val="30" w:hRule="atLeast"/>
        </w:trPr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Повышение конкурентоспособности казахстанского спорта на мировой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спортивной арене</w:t>
            </w:r>
          </w:p>
        </w:tc>
      </w:tr>
      <w:tr>
        <w:trPr>
          <w:trHeight w:val="30" w:hRule="atLeast"/>
        </w:trPr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 Развитие массового спорта и физкультурно-оздоровительного движения</w:t>
            </w:r>
          </w:p>
        </w:tc>
      </w:tr>
      <w:tr>
        <w:trPr>
          <w:trHeight w:val="30" w:hRule="atLeast"/>
        </w:trPr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2.2.1. Обеспечение условий для населения, занимающихся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культурой;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2.2.2. Обеспечение развития физической культуры и спорта инвалидов.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  <w:tc>
          <w:tcPr>
            <w:tcW w:w="10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(отчет)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го)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23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Охват населения 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возрастов,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систематически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занимающихся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культурой и спортом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21,5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Охват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занимающегося,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физической культурой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спортом в возрасте от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18 лет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8,5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10,5</w:t>
            </w:r>
          </w:p>
        </w:tc>
      </w:tr>
      <w:tr>
        <w:trPr>
          <w:trHeight w:val="30" w:hRule="atLeast"/>
        </w:trPr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удельного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веса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систематически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занимающихся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культурой и спортом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5,57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7,5</w:t>
            </w:r>
          </w:p>
        </w:tc>
      </w:tr>
      <w:tr>
        <w:trPr>
          <w:trHeight w:val="30" w:hRule="atLeast"/>
        </w:trPr>
        <w:tc>
          <w:tcPr>
            <w:tcW w:w="23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популяризация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национальных видов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спорта среди населения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целях повышения имиджа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 проведенных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(планируемых)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30" w:hRule="atLeast"/>
        </w:trPr>
        <w:tc>
          <w:tcPr>
            <w:tcW w:w="23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стоимость затрат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1 мероприятие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здорового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образа жизни путем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привлечения к занятиям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национальными видами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спорта и народными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играми различных слоев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87 596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95 480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103 828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110 852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119 720</w:t>
            </w:r>
          </w:p>
        </w:tc>
      </w:tr>
    </w:tbl>
    <w:bookmarkStart w:name="z2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 3-6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бюджетной программы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06"/>
        <w:gridCol w:w="3391"/>
        <w:gridCol w:w="958"/>
        <w:gridCol w:w="1662"/>
        <w:gridCol w:w="1561"/>
        <w:gridCol w:w="1260"/>
        <w:gridCol w:w="1340"/>
        <w:gridCol w:w="1382"/>
      </w:tblGrid>
      <w:tr>
        <w:trPr>
          <w:trHeight w:val="30" w:hRule="atLeast"/>
        </w:trPr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205 - Министерство туризма и спорта Республики Казахстан</w:t>
            </w:r>
          </w:p>
        </w:tc>
      </w:tr>
      <w:tr>
        <w:trPr>
          <w:trHeight w:val="30" w:hRule="atLeast"/>
        </w:trPr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 "Прикладные научные исследования в области спорта"</w:t>
            </w:r>
          </w:p>
        </w:tc>
      </w:tr>
      <w:tr>
        <w:trPr>
          <w:trHeight w:val="30" w:hRule="atLeast"/>
        </w:trPr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Научно-исследовательские работы в области спорта</w:t>
            </w:r>
          </w:p>
        </w:tc>
      </w:tr>
      <w:tr>
        <w:trPr>
          <w:trHeight w:val="30" w:hRule="atLeast"/>
        </w:trPr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Повышение конкурентоспособности казахстанского спорта на мировой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спортивной арене</w:t>
            </w:r>
          </w:p>
        </w:tc>
      </w:tr>
      <w:tr>
        <w:trPr>
          <w:trHeight w:val="30" w:hRule="atLeast"/>
        </w:trPr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Создание условий для качественной подготовки и успешного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выступления спортсменов на международной арене</w:t>
            </w:r>
          </w:p>
        </w:tc>
      </w:tr>
      <w:tr>
        <w:trPr>
          <w:trHeight w:val="30" w:hRule="atLeast"/>
        </w:trPr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2.1.3. Создание системы подготовки и повышения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специалистов по видам спорта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  <w:tc>
          <w:tcPr>
            <w:tcW w:w="9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(отчет)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текущего)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научных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решения вопросов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проблемам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спорта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высококвалифициро-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спортсменов;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</w:t>
            </w:r>
          </w:p>
        </w:tc>
      </w:tr>
      <w:tr>
        <w:trPr>
          <w:trHeight w:val="30" w:hRule="atLeast"/>
        </w:trPr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затрат 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10 492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7 133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7 133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7 133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7 133</w:t>
            </w:r>
          </w:p>
        </w:tc>
      </w:tr>
      <w:tr>
        <w:trPr>
          <w:trHeight w:val="30" w:hRule="atLeast"/>
        </w:trPr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Будет сформирована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стабильно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развивающаяся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система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услугами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спорта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41 969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42 800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42 800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42 800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42 800</w:t>
            </w:r>
          </w:p>
        </w:tc>
      </w:tr>
    </w:tbl>
    <w:bookmarkStart w:name="z2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 3-7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бюджетной программы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91"/>
        <w:gridCol w:w="3251"/>
        <w:gridCol w:w="1013"/>
        <w:gridCol w:w="1433"/>
        <w:gridCol w:w="1553"/>
        <w:gridCol w:w="1513"/>
        <w:gridCol w:w="1333"/>
        <w:gridCol w:w="1373"/>
      </w:tblGrid>
      <w:tr>
        <w:trPr>
          <w:trHeight w:val="30" w:hRule="atLeast"/>
        </w:trPr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205 - Министерство туризма и спорта Республики Казахстан</w:t>
            </w:r>
          </w:p>
        </w:tc>
      </w:tr>
      <w:tr>
        <w:trPr>
          <w:trHeight w:val="30" w:hRule="atLeast"/>
        </w:trPr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 Государственные премии</w:t>
            </w:r>
          </w:p>
        </w:tc>
      </w:tr>
      <w:tr>
        <w:trPr>
          <w:trHeight w:val="30" w:hRule="atLeast"/>
        </w:trPr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конкурса и выплата премий лучшим журналистам за публикацию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спорте и физической культуре</w:t>
            </w:r>
          </w:p>
        </w:tc>
      </w:tr>
      <w:tr>
        <w:trPr>
          <w:trHeight w:val="30" w:hRule="atLeast"/>
        </w:trPr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Повышение конкурентоспособности казахстанского спорта на мировой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спортивной арене</w:t>
            </w:r>
          </w:p>
        </w:tc>
      </w:tr>
      <w:tr>
        <w:trPr>
          <w:trHeight w:val="30" w:hRule="atLeast"/>
        </w:trPr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 Развитие массового спорта и физкультурно-оздоровительного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движения.</w:t>
            </w:r>
          </w:p>
        </w:tc>
      </w:tr>
      <w:tr>
        <w:trPr>
          <w:trHeight w:val="30" w:hRule="atLeast"/>
        </w:trPr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2.2.1. Обеспечение условий для населения, занимающихся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культурой.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  <w:tc>
          <w:tcPr>
            <w:tcW w:w="1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(отчет)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текущего)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премий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Усиление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поддержки деятелей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массовой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 и спорта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 на выплату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одной премии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30" w:hRule="atLeast"/>
        </w:trPr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Стимулирование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журналистов, видных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деятелей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за лучшее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опубликование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</w:tbl>
    <w:bookmarkStart w:name="z2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 3-8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бюджетной программы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03"/>
        <w:gridCol w:w="3165"/>
        <w:gridCol w:w="956"/>
        <w:gridCol w:w="1399"/>
        <w:gridCol w:w="1640"/>
        <w:gridCol w:w="1358"/>
        <w:gridCol w:w="1359"/>
        <w:gridCol w:w="1480"/>
      </w:tblGrid>
      <w:tr>
        <w:trPr>
          <w:trHeight w:val="30" w:hRule="atLeast"/>
        </w:trPr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205 - Министерство туризма и спорта Республики Казахстан</w:t>
            </w:r>
          </w:p>
        </w:tc>
      </w:tr>
      <w:tr>
        <w:trPr>
          <w:trHeight w:val="30" w:hRule="atLeast"/>
        </w:trPr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009 - Целевые трансферты на развитие 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 Астаны и Алматы на развитие объектов спорта</w:t>
            </w:r>
          </w:p>
        </w:tc>
      </w:tr>
      <w:tr>
        <w:trPr>
          <w:trHeight w:val="30" w:hRule="atLeast"/>
        </w:trPr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областным бюджетам, бюджетам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 и Алматы для реализации местных инвестиционных проектов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рамках Государственных и отраслевых программ</w:t>
            </w:r>
          </w:p>
        </w:tc>
      </w:tr>
      <w:tr>
        <w:trPr>
          <w:trHeight w:val="30" w:hRule="atLeast"/>
        </w:trPr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Повышение конкурентоспособности казахстанского спорта на мировой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спортивной арене</w:t>
            </w:r>
          </w:p>
        </w:tc>
      </w:tr>
      <w:tr>
        <w:trPr>
          <w:trHeight w:val="30" w:hRule="atLeast"/>
        </w:trPr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Создание условий для качественной подготовки и успешного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выступления спортсменов на международной арене</w:t>
            </w:r>
          </w:p>
        </w:tc>
      </w:tr>
      <w:tr>
        <w:trPr>
          <w:trHeight w:val="30" w:hRule="atLeast"/>
        </w:trPr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2.1.1. Развитие материально-технической базы и инфраструктуры спорта,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отвечающей международным стандартам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  <w:tc>
          <w:tcPr>
            <w:tcW w:w="9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(отчет)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текущего)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2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реконструируемых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вновь создаваемых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спортивных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вновь созданных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спортивных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Вхождение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Казахстана в число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тридцати ведущих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спортивных держав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мира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</w:tr>
      <w:tr>
        <w:trPr>
          <w:trHeight w:val="30" w:hRule="atLeast"/>
        </w:trPr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5 033 487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14 602 183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20 379 778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 3-9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бюджетной программы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15"/>
        <w:gridCol w:w="3345"/>
        <w:gridCol w:w="1023"/>
        <w:gridCol w:w="1568"/>
        <w:gridCol w:w="1568"/>
        <w:gridCol w:w="1366"/>
        <w:gridCol w:w="1407"/>
        <w:gridCol w:w="1348"/>
      </w:tblGrid>
      <w:tr>
        <w:trPr>
          <w:trHeight w:val="30" w:hRule="atLeast"/>
        </w:trPr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205 - Министерство туризма и спорта Республики Казахстан</w:t>
            </w:r>
          </w:p>
        </w:tc>
      </w:tr>
      <w:tr>
        <w:trPr>
          <w:trHeight w:val="30" w:hRule="atLeast"/>
        </w:trPr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 Подготовка специалистов в организациях технического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профессионального, послесреднего образования</w:t>
            </w:r>
          </w:p>
        </w:tc>
      </w:tr>
      <w:tr>
        <w:trPr>
          <w:trHeight w:val="30" w:hRule="atLeast"/>
        </w:trPr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отрасли по физической культуре и спорту путем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высококвалифицированными специалистами</w:t>
            </w:r>
          </w:p>
        </w:tc>
      </w:tr>
      <w:tr>
        <w:trPr>
          <w:trHeight w:val="30" w:hRule="atLeast"/>
        </w:trPr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Повышение конкурентоспособности казахстанского спорта на мировой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спортивной арене</w:t>
            </w:r>
          </w:p>
        </w:tc>
      </w:tr>
      <w:tr>
        <w:trPr>
          <w:trHeight w:val="30" w:hRule="atLeast"/>
        </w:trPr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Создание условий для качественной подготовки и успешного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выступления спортсменов на международной арене</w:t>
            </w:r>
          </w:p>
        </w:tc>
      </w:tr>
      <w:tr>
        <w:trPr>
          <w:trHeight w:val="30" w:hRule="atLeast"/>
        </w:trPr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2.1.2. Обеспечение конкурентоспособности казахстанских спортсменов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  <w:tc>
          <w:tcPr>
            <w:tcW w:w="10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(отчет)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текущего)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23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предприятий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Среднегодовой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контингент учащихся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</w:tr>
      <w:tr>
        <w:trPr>
          <w:trHeight w:val="30" w:hRule="atLeast"/>
        </w:trPr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выпускников,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трудоустраиваются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организациях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0" w:hRule="atLeast"/>
        </w:trPr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 на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учащегося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</w:t>
            </w:r>
          </w:p>
        </w:tc>
      </w:tr>
      <w:tr>
        <w:trPr>
          <w:trHeight w:val="30" w:hRule="atLeast"/>
        </w:trPr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специалистами 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образованием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</w:tr>
      <w:tr>
        <w:trPr>
          <w:trHeight w:val="30" w:hRule="atLeast"/>
        </w:trPr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127 048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149 377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166 640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187 539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203 593</w:t>
            </w:r>
          </w:p>
        </w:tc>
      </w:tr>
    </w:tbl>
    <w:bookmarkStart w:name="z2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 3-10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бюджетной программы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39"/>
        <w:gridCol w:w="3602"/>
        <w:gridCol w:w="1256"/>
        <w:gridCol w:w="1396"/>
        <w:gridCol w:w="1356"/>
        <w:gridCol w:w="1357"/>
        <w:gridCol w:w="1357"/>
        <w:gridCol w:w="1317"/>
      </w:tblGrid>
      <w:tr>
        <w:trPr>
          <w:trHeight w:val="30" w:hRule="atLeast"/>
        </w:trPr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205 - Министерство туризма и спорта Республики Казахстан</w:t>
            </w:r>
          </w:p>
        </w:tc>
      </w:tr>
      <w:tr>
        <w:trPr>
          <w:trHeight w:val="30" w:hRule="atLeast"/>
        </w:trPr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 Формирование туристского имиджа Казахстана</w:t>
            </w:r>
          </w:p>
        </w:tc>
      </w:tr>
      <w:tr>
        <w:trPr>
          <w:trHeight w:val="30" w:hRule="atLeast"/>
        </w:trPr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туристского имиджа Казахстана; участие и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туристских мероприятий в РК и за его пределами; формирование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распространение информации о туристском потенциале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</w:tr>
      <w:tr>
        <w:trPr>
          <w:trHeight w:val="30" w:hRule="atLeast"/>
        </w:trPr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Становление Казахстана центром туризма Центрально-Азиатского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региона</w:t>
            </w:r>
          </w:p>
        </w:tc>
      </w:tr>
      <w:tr>
        <w:trPr>
          <w:trHeight w:val="30" w:hRule="atLeast"/>
        </w:trPr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Создание высокоэффективной и конкурентоспособной туристской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индустрии</w:t>
            </w:r>
          </w:p>
        </w:tc>
      </w:tr>
      <w:tr>
        <w:trPr>
          <w:trHeight w:val="30" w:hRule="atLeast"/>
        </w:trPr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1.1.2. Обеспечение повышение качества туристских услуг;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1.1.3. Продвижение казахстанского туристского продукта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международном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внутреннем рынках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  <w:tc>
          <w:tcPr>
            <w:tcW w:w="1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(отчет)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щего)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23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3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Среднегодовое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туристов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внутреннему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туризму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4,5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4,7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Среднегодовое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туристов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въездному туризму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4,7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5,6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4,8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4,85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4,9</w:t>
            </w:r>
          </w:p>
        </w:tc>
      </w:tr>
      <w:tr>
        <w:trPr>
          <w:trHeight w:val="30" w:hRule="atLeast"/>
        </w:trPr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3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Укрепление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туристского имиджа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Казахстана, как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привлекательной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туристского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потенциала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страны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качества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услуг.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3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Расширение географии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туристских выставок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участием Казахстана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3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дохода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млрд.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66,6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67,0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68,0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69,0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71,0</w:t>
            </w:r>
          </w:p>
        </w:tc>
      </w:tr>
      <w:tr>
        <w:trPr>
          <w:trHeight w:val="30" w:hRule="atLeast"/>
        </w:trPr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 реализацию программы</w:t>
            </w:r>
          </w:p>
        </w:tc>
        <w:tc>
          <w:tcPr>
            <w:tcW w:w="3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505 429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185 219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285 366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185 366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185 366</w:t>
            </w:r>
          </w:p>
        </w:tc>
      </w:tr>
    </w:tbl>
    <w:bookmarkStart w:name="z2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 3-11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бюджетной программы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89"/>
        <w:gridCol w:w="3154"/>
        <w:gridCol w:w="1020"/>
        <w:gridCol w:w="1523"/>
        <w:gridCol w:w="1584"/>
        <w:gridCol w:w="1524"/>
        <w:gridCol w:w="1362"/>
        <w:gridCol w:w="1384"/>
      </w:tblGrid>
      <w:tr>
        <w:trPr>
          <w:trHeight w:val="30" w:hRule="atLeast"/>
        </w:trPr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205 - Министерство туризма и спорта Республики Казахстан</w:t>
            </w:r>
          </w:p>
        </w:tc>
      </w:tr>
      <w:tr>
        <w:trPr>
          <w:trHeight w:val="30" w:hRule="atLeast"/>
        </w:trPr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 Развитие спорта высших достижений</w:t>
            </w:r>
          </w:p>
        </w:tc>
      </w:tr>
      <w:tr>
        <w:trPr>
          <w:trHeight w:val="30" w:hRule="atLeast"/>
        </w:trPr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олимпийского резерва для сборных команд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видам спорта, организация республиканских, международных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 и участие сборных команд Республики Казахстан по видам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спорта в международных соревнованиях, организационное медицинское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сборной команды республики, патриотическое воспитание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физической культуры и спорта среди населения, создание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необходимых условий для развития и повышения мастерства спортсменов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сборных команд, социальная поддержка спортсменов и тренеров, подготовка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проведение мероприятий 7-х зимних Азиатских игр в 2011 году.</w:t>
            </w:r>
          </w:p>
        </w:tc>
      </w:tr>
      <w:tr>
        <w:trPr>
          <w:trHeight w:val="30" w:hRule="atLeast"/>
        </w:trPr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Повышение конкурентоспособности казахстанского спорта на мировой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спортивной арене</w:t>
            </w:r>
          </w:p>
        </w:tc>
      </w:tr>
      <w:tr>
        <w:trPr>
          <w:trHeight w:val="30" w:hRule="atLeast"/>
        </w:trPr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Создание условий для качественной подготовки и успешного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выступления спортсменов на международной арене</w:t>
            </w:r>
          </w:p>
        </w:tc>
      </w:tr>
      <w:tr>
        <w:trPr>
          <w:trHeight w:val="30" w:hRule="atLeast"/>
        </w:trPr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2.1.2. Обеспечение конкурентоспособности казахстанских спортсменов;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2.1.4. Подготовка к Олимпийским и Азиатским играм в 2011-2012 годы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  <w:tc>
          <w:tcPr>
            <w:tcW w:w="10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(отчет)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текущего)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2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Выступление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сборных команд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Летних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Олимпийских играх;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спорта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предприятий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среднем учебно-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тренировочных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сборов;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соревнований;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соревнованиях;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Диспансерное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наблюдение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лечение спортсменов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сборных команд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республики;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6629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2560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6700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6750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Выплата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пожизненного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спортсменам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тренерам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 молодых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спортсменов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рубежом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возрастет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конкуренция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сборных командах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страны, что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обеспечит успешную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спортсменов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крупнейших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соревнованиях,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включая чемпионаты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мира, Азии, Кубки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мира, Азии,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Азиатские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Олимпийские игры.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рейтинга спортсменов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сборных команд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по видам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спорта и укрепление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спорта на мировой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спортивной арене,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принципов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здорового образа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жизни средствами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спорта;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</w:tr>
      <w:tr>
        <w:trPr>
          <w:trHeight w:val="30" w:hRule="atLeast"/>
        </w:trPr>
        <w:tc>
          <w:tcPr>
            <w:tcW w:w="2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числа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мастеров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класса к 2012 году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25 %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войдет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30 лучших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спортивных держав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Вхождение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Казахстана в тройку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сильнейших команд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итогам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выступлений в 7-х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зимних Азиатских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играх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спортсмена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2976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2448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2972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2951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3280</w:t>
            </w:r>
          </w:p>
        </w:tc>
      </w:tr>
      <w:tr>
        <w:trPr>
          <w:trHeight w:val="30" w:hRule="atLeast"/>
        </w:trPr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спортсменов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высокого класса.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Успешное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выступление сборных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команд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среди взрослых,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молодежи и юниоров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международных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соревнованиях,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том числе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Чемпионатах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Азии, Европы,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Центрально-Азиат-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ских играх,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Спартакиадах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улучшение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технической базы.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4 523 729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4 934 834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4 870 676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4 895 691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5 671 504</w:t>
            </w:r>
          </w:p>
        </w:tc>
      </w:tr>
    </w:tbl>
    <w:bookmarkStart w:name="z3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 3-12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бюджетной программы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93"/>
        <w:gridCol w:w="2636"/>
        <w:gridCol w:w="1009"/>
        <w:gridCol w:w="1273"/>
        <w:gridCol w:w="1172"/>
        <w:gridCol w:w="1619"/>
        <w:gridCol w:w="1416"/>
        <w:gridCol w:w="1662"/>
      </w:tblGrid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205 - Министерство туризма и спорта Республики Казахстан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 Материально-техническое оснащение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спорта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Укрепление материально-технической базы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Повышение конкурентоспособности казахстанского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мировой спортивной арене.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Создание условий для качественной подготовки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успешного выступления спортсменов на международной арене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2.1.1. Развитие материально-технической базы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спорта, отвечающей международным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стандартам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  <w:tc>
          <w:tcPr>
            <w:tcW w:w="10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(отчет)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текущего)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(не менее)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Улучшение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базы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спорта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167 845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1 830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110 595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78 120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61 203</w:t>
            </w:r>
          </w:p>
        </w:tc>
      </w:tr>
    </w:tbl>
    <w:bookmarkStart w:name="z3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 3-13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бюджетной программы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26"/>
        <w:gridCol w:w="2910"/>
        <w:gridCol w:w="1067"/>
        <w:gridCol w:w="1391"/>
        <w:gridCol w:w="1553"/>
        <w:gridCol w:w="1452"/>
        <w:gridCol w:w="1270"/>
        <w:gridCol w:w="1331"/>
      </w:tblGrid>
      <w:tr>
        <w:trPr>
          <w:trHeight w:val="30" w:hRule="atLeast"/>
        </w:trPr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205 - Министерство туризма и спорта Республики Казахстан</w:t>
            </w:r>
          </w:p>
        </w:tc>
      </w:tr>
      <w:tr>
        <w:trPr>
          <w:trHeight w:val="30" w:hRule="atLeast"/>
        </w:trPr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 Капитальный ремонт зданий, помещений и сооружений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подведомственных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спорта</w:t>
            </w:r>
          </w:p>
        </w:tc>
      </w:tr>
      <w:tr>
        <w:trPr>
          <w:trHeight w:val="30" w:hRule="atLeast"/>
        </w:trPr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капитального ремонта зданий, сооружений и помещений</w:t>
            </w:r>
          </w:p>
        </w:tc>
      </w:tr>
      <w:tr>
        <w:trPr>
          <w:trHeight w:val="30" w:hRule="atLeast"/>
        </w:trPr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Повышение конкурентоспособности казахстанского спорта на мировой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спортивной арене.</w:t>
            </w:r>
          </w:p>
        </w:tc>
      </w:tr>
      <w:tr>
        <w:trPr>
          <w:trHeight w:val="30" w:hRule="atLeast"/>
        </w:trPr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Создание условий для качественной подготовки и успешного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выступления спортсменов на международной арене</w:t>
            </w:r>
          </w:p>
        </w:tc>
      </w:tr>
      <w:tr>
        <w:trPr>
          <w:trHeight w:val="30" w:hRule="atLeast"/>
        </w:trPr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2.1.1. Развитие материально-технической базы и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отвечающей международным стандартам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  <w:tc>
          <w:tcPr>
            <w:tcW w:w="10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(отчет)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текущего)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нуждающихся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ремонте зданий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Улучшение условий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спортсменов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324 327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276 311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43 665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43 658</w:t>
            </w:r>
          </w:p>
        </w:tc>
      </w:tr>
    </w:tbl>
    <w:bookmarkStart w:name="z3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 3-14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бюджетной программы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36"/>
        <w:gridCol w:w="3851"/>
        <w:gridCol w:w="962"/>
        <w:gridCol w:w="1508"/>
        <w:gridCol w:w="1205"/>
        <w:gridCol w:w="1367"/>
        <w:gridCol w:w="1165"/>
        <w:gridCol w:w="1106"/>
      </w:tblGrid>
      <w:tr>
        <w:trPr>
          <w:trHeight w:val="30" w:hRule="atLeast"/>
        </w:trPr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205 - Министерство туризма и спорта Республики Казахстан</w:t>
            </w:r>
          </w:p>
        </w:tc>
      </w:tr>
      <w:tr>
        <w:trPr>
          <w:trHeight w:val="30" w:hRule="atLeast"/>
        </w:trPr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 Материально-техническое оснащение Министерства туризма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Укрепление материально-технической базы</w:t>
            </w:r>
          </w:p>
        </w:tc>
      </w:tr>
      <w:tr>
        <w:trPr>
          <w:trHeight w:val="30" w:hRule="atLeast"/>
        </w:trPr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Повышение конкурентоспособности казахстанского спорта на мировой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спортивной арене.</w:t>
            </w:r>
          </w:p>
        </w:tc>
      </w:tr>
      <w:tr>
        <w:trPr>
          <w:trHeight w:val="30" w:hRule="atLeast"/>
        </w:trPr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Создание условий для качественной подготовки и успешного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выступления спортсменов на международной арене</w:t>
            </w:r>
          </w:p>
        </w:tc>
      </w:tr>
      <w:tr>
        <w:trPr>
          <w:trHeight w:val="30" w:hRule="atLeast"/>
        </w:trPr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2.1.1. Развитие материально-технической базы и инфраструктуры спорта,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отвечающей международным стандартам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  <w:tc>
          <w:tcPr>
            <w:tcW w:w="9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(отчет)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щего)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основных средств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нематериальных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активов (не менее)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Улучшение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кой базы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4 597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3 940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4 279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4 599</w:t>
            </w:r>
          </w:p>
        </w:tc>
      </w:tr>
    </w:tbl>
    <w:bookmarkStart w:name="z3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 3-15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бюджетной программы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64"/>
        <w:gridCol w:w="4146"/>
        <w:gridCol w:w="986"/>
        <w:gridCol w:w="1427"/>
        <w:gridCol w:w="1348"/>
        <w:gridCol w:w="1091"/>
        <w:gridCol w:w="1209"/>
        <w:gridCol w:w="1249"/>
      </w:tblGrid>
      <w:tr>
        <w:trPr>
          <w:trHeight w:val="30" w:hRule="atLeast"/>
        </w:trPr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205 - Министерство туризма и спорта Республики Казахстан</w:t>
            </w:r>
          </w:p>
        </w:tc>
      </w:tr>
      <w:tr>
        <w:trPr>
          <w:trHeight w:val="30" w:hRule="atLeast"/>
        </w:trPr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Борьба с наркоманией и наркобизнесом</w:t>
            </w:r>
          </w:p>
        </w:tc>
      </w:tr>
      <w:tr>
        <w:trPr>
          <w:trHeight w:val="30" w:hRule="atLeast"/>
        </w:trPr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проведение спортивно-массовых и туристских мероприятий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целях привлечения молодежи и подростков к занятиям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культурой, спортом и туризмом</w:t>
            </w:r>
          </w:p>
        </w:tc>
      </w:tr>
      <w:tr>
        <w:trPr>
          <w:trHeight w:val="30" w:hRule="atLeast"/>
        </w:trPr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Становление Казахстана центром туризма Центрально-Азиатского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Повышение конкурентоспособности казахстанского спорта на мировой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спортивной арене.</w:t>
            </w:r>
          </w:p>
        </w:tc>
      </w:tr>
      <w:tr>
        <w:trPr>
          <w:trHeight w:val="30" w:hRule="atLeast"/>
        </w:trPr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Создание высокоэффективной и конкурентоспособной туристской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 Развитие массового спорта и физкультурно-оздоровительного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движения.</w:t>
            </w:r>
          </w:p>
        </w:tc>
      </w:tr>
      <w:tr>
        <w:trPr>
          <w:trHeight w:val="30" w:hRule="atLeast"/>
        </w:trPr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1.1.3. Продвижение казахстанского туристского продукта на международном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внутреннем рынках;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2.2.1. Обеспечение условий для населения,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занимающихся физической культурой.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  <w:tc>
          <w:tcPr>
            <w:tcW w:w="9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(отчет)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щего)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24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4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Прогнозируемое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спортивно-массовых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Прогнозируемое 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туристских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4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Осознание гражданами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вреда наркомании,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пагубных последствий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употребления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наркотических средств,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общественного иммунитета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путем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антинаркотических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региональном уровнях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через средства массовой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4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затрат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1277,5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1651,5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1106,7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1201,0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1296,7</w:t>
            </w:r>
          </w:p>
        </w:tc>
      </w:tr>
      <w:tr>
        <w:trPr>
          <w:trHeight w:val="30" w:hRule="atLeast"/>
        </w:trPr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4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Охват населения 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возрастов, систематически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занимающихся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культурой и спортом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21,5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30" w:hRule="atLeast"/>
        </w:trPr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4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10220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3303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3320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3603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3890</w:t>
            </w:r>
          </w:p>
        </w:tc>
      </w:tr>
    </w:tbl>
    <w:bookmarkStart w:name="z3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 3-16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Форма бюджетной программы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72"/>
        <w:gridCol w:w="3447"/>
        <w:gridCol w:w="927"/>
        <w:gridCol w:w="1253"/>
        <w:gridCol w:w="1680"/>
        <w:gridCol w:w="1598"/>
        <w:gridCol w:w="1518"/>
        <w:gridCol w:w="725"/>
      </w:tblGrid>
      <w:tr>
        <w:trPr>
          <w:trHeight w:val="30" w:hRule="atLeast"/>
        </w:trPr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205 - Министерство туризма и спорта Республики Казахстан</w:t>
            </w:r>
          </w:p>
        </w:tc>
      </w:tr>
      <w:tr>
        <w:trPr>
          <w:trHeight w:val="30" w:hRule="atLeast"/>
        </w:trPr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022 - Увеличение уставного капитала АО "Исполнительная дирекция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Организационного комитета 7-х Азиатских игр 2011 года"</w:t>
            </w:r>
          </w:p>
        </w:tc>
      </w:tr>
      <w:tr>
        <w:trPr>
          <w:trHeight w:val="30" w:hRule="atLeast"/>
        </w:trPr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проведение зимних Азиатских Игр в 2011 году</w:t>
            </w:r>
          </w:p>
        </w:tc>
      </w:tr>
      <w:tr>
        <w:trPr>
          <w:trHeight w:val="30" w:hRule="atLeast"/>
        </w:trPr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Повышение конкурентоспособности казахстанского спорта на мировой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спортивной арене</w:t>
            </w:r>
          </w:p>
        </w:tc>
      </w:tr>
      <w:tr>
        <w:trPr>
          <w:trHeight w:val="30" w:hRule="atLeast"/>
        </w:trPr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Создание условий для качественной подготовки и успешного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выступления спортсменов на международной арене</w:t>
            </w:r>
          </w:p>
        </w:tc>
      </w:tr>
      <w:tr>
        <w:trPr>
          <w:trHeight w:val="30" w:hRule="atLeast"/>
        </w:trPr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2.1.1. Развитие материально-технической базы и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спорта, отвечающей международным стандартам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  <w:tc>
          <w:tcPr>
            <w:tcW w:w="9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(отчет)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текущего)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Выкуп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дворца спорта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Балуана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Шолака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Вхождение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число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тридцати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ведущих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держав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мира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</w:tr>
      <w:tr>
        <w:trPr>
          <w:trHeight w:val="30" w:hRule="atLeast"/>
        </w:trPr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16 500 000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6 704 354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4 883 446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 3-17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бюджетной программы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3"/>
        <w:gridCol w:w="2953"/>
        <w:gridCol w:w="993"/>
        <w:gridCol w:w="1193"/>
        <w:gridCol w:w="1453"/>
        <w:gridCol w:w="1753"/>
        <w:gridCol w:w="1593"/>
        <w:gridCol w:w="953"/>
      </w:tblGrid>
      <w:tr>
        <w:trPr>
          <w:trHeight w:val="30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205 - Министерство туризма и спорта Республики Казахстан</w:t>
            </w:r>
          </w:p>
        </w:tc>
      </w:tr>
      <w:tr>
        <w:trPr>
          <w:trHeight w:val="30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 Организация и проведение 7-х Зимних Азиатских игр 2011 года</w:t>
            </w:r>
          </w:p>
        </w:tc>
      </w:tr>
      <w:tr>
        <w:trPr>
          <w:trHeight w:val="30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проведение зимних Азиатских Игр в 2011 году</w:t>
            </w:r>
          </w:p>
        </w:tc>
      </w:tr>
      <w:tr>
        <w:trPr>
          <w:trHeight w:val="30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Повышение конкурентоспособности казахстанского спорта на мировой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спортивной арене</w:t>
            </w:r>
          </w:p>
        </w:tc>
      </w:tr>
      <w:tr>
        <w:trPr>
          <w:trHeight w:val="30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Создание условий для качественной подготовки и успешного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выступления спортсменов на международной арене</w:t>
            </w:r>
          </w:p>
        </w:tc>
      </w:tr>
      <w:tr>
        <w:trPr>
          <w:trHeight w:val="30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2.1.4. Подготовка к Олимпийским и Азиатским играм в 2011-2012 годы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  <w:tc>
          <w:tcPr>
            <w:tcW w:w="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(отчет)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текущего)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</w:tr>
      <w:tr>
        <w:trPr>
          <w:trHeight w:val="30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7-х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зимних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Азиатских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игр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года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Вхождение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тридцати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ведущих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держав мира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</w:tr>
      <w:tr>
        <w:trPr>
          <w:trHeight w:val="30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21 112 200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3 101 359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июня 2010 года № 571 </w:t>
      </w:r>
    </w:p>
    <w:bookmarkEnd w:id="22"/>
    <w:bookmarkStart w:name="z1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</w:p>
    <w:bookmarkEnd w:id="23"/>
    <w:bookmarkStart w:name="z1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Свод бюджетных расходов</w:t>
      </w:r>
      <w:r>
        <w:br/>
      </w:r>
      <w:r>
        <w:rPr>
          <w:rFonts w:ascii="Times New Roman"/>
          <w:b/>
          <w:i w:val="false"/>
          <w:color w:val="000000"/>
        </w:rPr>
        <w:t>
Министерства туризма и спорта Республики Казахстан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 тыс.тенге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3"/>
        <w:gridCol w:w="423"/>
        <w:gridCol w:w="588"/>
        <w:gridCol w:w="588"/>
        <w:gridCol w:w="3502"/>
        <w:gridCol w:w="1409"/>
        <w:gridCol w:w="1327"/>
        <w:gridCol w:w="1512"/>
        <w:gridCol w:w="1389"/>
        <w:gridCol w:w="1389"/>
        <w:gridCol w:w="1410"/>
      </w:tblGrid>
      <w:tr>
        <w:trPr>
          <w:trHeight w:val="30" w:hRule="atLeast"/>
        </w:trPr>
        <w:tc>
          <w:tcPr>
            <w:tcW w:w="4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пп</w:t>
            </w:r>
          </w:p>
        </w:tc>
        <w:tc>
          <w:tcPr>
            <w:tcW w:w="4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АБП</w:t>
            </w:r>
          </w:p>
        </w:tc>
        <w:tc>
          <w:tcPr>
            <w:tcW w:w="5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</w:t>
            </w:r>
          </w:p>
        </w:tc>
        <w:tc>
          <w:tcPr>
            <w:tcW w:w="5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ППР</w:t>
            </w:r>
          </w:p>
        </w:tc>
        <w:tc>
          <w:tcPr>
            <w:tcW w:w="35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15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гг.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(отчет)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(уточ-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205 - Всего по министерству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туризма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26 637 731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63 496 146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100 053 180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74 853 766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16 073 034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9 126 380</w:t>
            </w:r>
          </w:p>
        </w:tc>
      </w:tr>
      <w:tr>
        <w:trPr>
          <w:trHeight w:val="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Текущие бюджетные программы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7 686 111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8 694 528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51 787 306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31 471 338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11 189 588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9 126 380</w:t>
            </w:r>
          </w:p>
        </w:tc>
      </w:tr>
      <w:tr>
        <w:trPr>
          <w:trHeight w:val="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программы развития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18 951 621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54 801 618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48 265 874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43 382 428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4 883 446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Текущие бюджетные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7 686 111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8 694 528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51 787 306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31 471 338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11 189 588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9 126 380</w:t>
            </w:r>
          </w:p>
        </w:tc>
      </w:tr>
      <w:tr>
        <w:trPr>
          <w:trHeight w:val="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межотраслевой,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координации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целях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туризма,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 спорта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426 390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549 906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2 081 466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608 352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700 828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772 286</w:t>
            </w:r>
          </w:p>
        </w:tc>
      </w:tr>
      <w:tr>
        <w:trPr>
          <w:trHeight w:val="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Обучение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одаренных в спорте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1 228 193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1 578 104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5 462 871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1 641 022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1 820 643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2 001 206</w:t>
            </w:r>
          </w:p>
        </w:tc>
      </w:tr>
      <w:tr>
        <w:trPr>
          <w:trHeight w:val="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обучающимся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10 431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46 701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15 823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14 593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16 285</w:t>
            </w:r>
          </w:p>
        </w:tc>
      </w:tr>
      <w:tr>
        <w:trPr>
          <w:trHeight w:val="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массового 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национальных видов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спорта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87 596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95 480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334 400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103 828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110 852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119 720</w:t>
            </w:r>
          </w:p>
        </w:tc>
      </w:tr>
      <w:tr>
        <w:trPr>
          <w:trHeight w:val="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Прикладные научные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спорта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41 969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42 800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128 400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42 800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42 800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42 800</w:t>
            </w:r>
          </w:p>
        </w:tc>
      </w:tr>
      <w:tr>
        <w:trPr>
          <w:trHeight w:val="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премии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401 269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149 377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557 772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166 640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187 539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203 593</w:t>
            </w:r>
          </w:p>
        </w:tc>
      </w:tr>
      <w:tr>
        <w:trPr>
          <w:trHeight w:val="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туристского имиджа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Казахстана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505 429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185 219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656 098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285 366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185 366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185 366</w:t>
            </w:r>
          </w:p>
        </w:tc>
      </w:tr>
      <w:tr>
        <w:trPr>
          <w:trHeight w:val="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высших достижений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4 523 729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4 934 834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15 437 871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4 870 676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4 895 691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5 671 504</w:t>
            </w:r>
          </w:p>
        </w:tc>
      </w:tr>
      <w:tr>
        <w:trPr>
          <w:trHeight w:val="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техническое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спорта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249 918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110 595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78 120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61 203</w:t>
            </w:r>
          </w:p>
        </w:tc>
      </w:tr>
      <w:tr>
        <w:trPr>
          <w:trHeight w:val="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зданий, помещений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сооружений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спорта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363 634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276 311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43 665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43 658</w:t>
            </w:r>
          </w:p>
        </w:tc>
      </w:tr>
      <w:tr>
        <w:trPr>
          <w:trHeight w:val="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техническое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спорта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4 597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12 818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3 940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4 279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4 599</w:t>
            </w:r>
          </w:p>
        </w:tc>
      </w:tr>
      <w:tr>
        <w:trPr>
          <w:trHeight w:val="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Борьба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наркоманией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наркобизнесом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10 220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3 303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10 813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3 320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3 603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3 890</w:t>
            </w:r>
          </w:p>
        </w:tc>
      </w:tr>
      <w:tr>
        <w:trPr>
          <w:trHeight w:val="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бюджетам,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переподготовки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кадров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1 138 500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тий за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счет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29 125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счет резерва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Правительства РК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неотложные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432 000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7-х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Зимних Азиатских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года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24 213 559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21 112 200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3 101 359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18 951 621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54 801 618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48 265 874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43 382 428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4 883 446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объектов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спорту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13 465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106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спорта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13 865 561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23 699 435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16 298 296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16 298 296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 Астаны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спорта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5 033 487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14 602 183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20 379 778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20 379 778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Увеличение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"Исполнительная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7-х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Азиатских игр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года"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16 500 000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11 587 800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6 704 354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4 883 446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"Развитие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экономической зоны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"Бурабай""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39 108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1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июня 2010 года № 571 </w:t>
      </w:r>
    </w:p>
    <w:bookmarkEnd w:id="25"/>
    <w:bookmarkStart w:name="z1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 </w:t>
      </w:r>
    </w:p>
    <w:bookmarkEnd w:id="26"/>
    <w:bookmarkStart w:name="z18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Распределение расходов по стратегическим направлениям,</w:t>
      </w:r>
      <w:r>
        <w:br/>
      </w:r>
      <w:r>
        <w:rPr>
          <w:rFonts w:ascii="Times New Roman"/>
          <w:b/>
          <w:i w:val="false"/>
          <w:color w:val="000000"/>
        </w:rPr>
        <w:t>
целям, задачам и бюджетным программам</w:t>
      </w:r>
      <w:r>
        <w:br/>
      </w:r>
      <w:r>
        <w:rPr>
          <w:rFonts w:ascii="Times New Roman"/>
          <w:b/>
          <w:i w:val="false"/>
          <w:color w:val="000000"/>
        </w:rPr>
        <w:t>
ВСЕГО РАСХОДОВ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 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62"/>
        <w:gridCol w:w="4612"/>
        <w:gridCol w:w="1521"/>
        <w:gridCol w:w="1521"/>
        <w:gridCol w:w="1521"/>
        <w:gridCol w:w="1521"/>
        <w:gridCol w:w="1522"/>
      </w:tblGrid>
      <w:tr>
        <w:trPr>
          <w:trHeight w:val="435" w:hRule="atLeast"/>
        </w:trPr>
        <w:tc>
          <w:tcPr>
            <w:tcW w:w="17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ЕБК</w:t>
            </w:r>
          </w:p>
        </w:tc>
        <w:tc>
          <w:tcPr>
            <w:tcW w:w="4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Стратегические направления,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цели, задачи и бюджетные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(наименования)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14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(отчет)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(план)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</w:tr>
      <w:tr>
        <w:trPr>
          <w:trHeight w:val="30" w:hRule="atLeast"/>
        </w:trPr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центром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Центрально-Азиатского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региона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1 226 737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478 886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611 037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555 108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593 728</w:t>
            </w:r>
          </w:p>
        </w:tc>
      </w:tr>
      <w:tr>
        <w:trPr>
          <w:trHeight w:val="30" w:hRule="atLeast"/>
        </w:trPr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Цель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Создание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высокоэффективной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конкурентоспособной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туристской индустрии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205-001-000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межотраслевой,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межрегиональной координации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целях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сфере туризма,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 спорта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216 417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286 814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321 259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364 942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403 191</w:t>
            </w:r>
          </w:p>
        </w:tc>
      </w:tr>
      <w:tr>
        <w:trPr>
          <w:trHeight w:val="30" w:hRule="atLeast"/>
        </w:trPr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205-017-000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оснащение МТС РК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4 350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2 192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2 391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2 570</w:t>
            </w:r>
          </w:p>
        </w:tc>
      </w:tr>
      <w:tr>
        <w:trPr>
          <w:trHeight w:val="30" w:hRule="atLeast"/>
        </w:trPr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1.1.1.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туризма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39 108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205-021-000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"Развитие специальной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экономической зоны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"Бурабай""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39 108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1.1.2.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повышения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туристских услуг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1 288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1 288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1 288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1 288</w:t>
            </w:r>
          </w:p>
        </w:tc>
      </w:tr>
      <w:tr>
        <w:trPr>
          <w:trHeight w:val="30" w:hRule="atLeast"/>
        </w:trPr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205-011-000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туристского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имиджа Казахстана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1 288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1 288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1 288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1 288</w:t>
            </w:r>
          </w:p>
        </w:tc>
      </w:tr>
      <w:tr>
        <w:trPr>
          <w:trHeight w:val="30" w:hRule="atLeast"/>
        </w:trPr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1.1.3. Продвижение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казахстанского туристского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продукта на международном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внутреннем рынках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971 212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186 434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286 298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186 487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186 679</w:t>
            </w:r>
          </w:p>
        </w:tc>
      </w:tr>
      <w:tr>
        <w:trPr>
          <w:trHeight w:val="30" w:hRule="atLeast"/>
        </w:trPr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205-011-000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туристского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имиджа Казахстана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505 429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183 931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284 078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184 078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184 078</w:t>
            </w:r>
          </w:p>
        </w:tc>
      </w:tr>
      <w:tr>
        <w:trPr>
          <w:trHeight w:val="30" w:hRule="atLeast"/>
        </w:trPr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205-104-000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Борьба с наркоманией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наркобизнесом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4 658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2 503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2 220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2 409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2 601</w:t>
            </w:r>
          </w:p>
        </w:tc>
      </w:tr>
      <w:tr>
        <w:trPr>
          <w:trHeight w:val="30" w:hRule="atLeast"/>
        </w:trPr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205-101-000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 средств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представительские затраты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29 125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206-109-000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 резерва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 на неотложные затраты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432 000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1.1.4. Интеграция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международное сообщество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(совместно с МИД)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1 226 737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478 886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611 037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555 108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593 728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</w:tr>
      <w:tr>
        <w:trPr>
          <w:trHeight w:val="30" w:hRule="atLeast"/>
        </w:trPr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Повышение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конкурентоспособности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казахстанского спорта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мировой спортивной арене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25 410 994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63 017 260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74 242 729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15 517 926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8 532 652</w:t>
            </w:r>
          </w:p>
        </w:tc>
      </w:tr>
      <w:tr>
        <w:trPr>
          <w:trHeight w:val="30" w:hRule="atLeast"/>
        </w:trPr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1 Создание условий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качественной подготовки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успешного выступления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спортсменов на международной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арене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25 107 673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62 657 741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73 850 478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15 069 744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8 042 278</w:t>
            </w:r>
          </w:p>
        </w:tc>
      </w:tr>
      <w:tr>
        <w:trPr>
          <w:trHeight w:val="30" w:hRule="atLeast"/>
        </w:trPr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205-001-000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межотраслевой,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межрегиональной координации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целях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сфере туризма,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 спорта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209 973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263 092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287 093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335 886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369 095</w:t>
            </w:r>
          </w:p>
        </w:tc>
      </w:tr>
      <w:tr>
        <w:trPr>
          <w:trHeight w:val="30" w:hRule="atLeast"/>
        </w:trPr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2.1.1.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материально-технической базы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инфраструктуры спорта,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отвечающей международным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стандартам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18 912 513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55 942 195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46 001 317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5 007 119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106 890</w:t>
            </w:r>
          </w:p>
        </w:tc>
      </w:tr>
      <w:tr>
        <w:trPr>
          <w:trHeight w:val="30" w:hRule="atLeast"/>
        </w:trPr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205-002-000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по спорту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13 465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205-005-000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спорта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13 865 561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23 699 435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16 298 296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205-009-000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областным бюджетам,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бюджетам городов Астаны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на развитие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спорта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5 033 487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14 602 183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20 379 778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205-015-000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оснащение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спорта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1 830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110 595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78 120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61 203</w:t>
            </w:r>
          </w:p>
        </w:tc>
      </w:tr>
      <w:tr>
        <w:trPr>
          <w:trHeight w:val="30" w:hRule="atLeast"/>
        </w:trPr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205-016-000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помещений и сооружений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подведомственных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спорта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276 311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43 665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43 658</w:t>
            </w:r>
          </w:p>
        </w:tc>
      </w:tr>
      <w:tr>
        <w:trPr>
          <w:trHeight w:val="30" w:hRule="atLeast"/>
        </w:trPr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205-017-000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оснащение МТС РК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1 748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1 888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2 029</w:t>
            </w:r>
          </w:p>
        </w:tc>
      </w:tr>
      <w:tr>
        <w:trPr>
          <w:trHeight w:val="30" w:hRule="atLeast"/>
        </w:trPr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205-022-000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капитала АО "Исполнительная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дирекция Организационного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7-х Азиатских игр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года" (на реконструкцию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ДС им. Б. Шолака)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16 500 000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6 704 354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4 883 446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205-118-000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текущие расходы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Стратегии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региональной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переподготовки кадров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1 138 500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2.1.2.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конкурентоспособности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казахстанских спортсменов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6 153 191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6 172 746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6 694 161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6 918 466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7 892 588</w:t>
            </w:r>
          </w:p>
        </w:tc>
      </w:tr>
      <w:tr>
        <w:trPr>
          <w:trHeight w:val="30" w:hRule="atLeast"/>
        </w:trPr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205-003-000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 и воспитание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одаренных в спорте детей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1 228 193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1 578 104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1 641 022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1 820 643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2 001 206</w:t>
            </w:r>
          </w:p>
        </w:tc>
      </w:tr>
      <w:tr>
        <w:trPr>
          <w:trHeight w:val="30" w:hRule="atLeast"/>
        </w:trPr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205-010-000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организациях технического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послесреднего образования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401 269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149 377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166 640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187 539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203 593</w:t>
            </w:r>
          </w:p>
        </w:tc>
      </w:tr>
      <w:tr>
        <w:trPr>
          <w:trHeight w:val="30" w:hRule="atLeast"/>
        </w:trPr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205-012-000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спорта высших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достижений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4 523 729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4 434 834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4 870 676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4 895 691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5 671 504</w:t>
            </w:r>
          </w:p>
        </w:tc>
      </w:tr>
      <w:tr>
        <w:trPr>
          <w:trHeight w:val="30" w:hRule="atLeast"/>
        </w:trPr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205-004-000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поддержки учащимся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программам технического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послесреднего образования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10 431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15 823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14 593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16 285</w:t>
            </w:r>
          </w:p>
        </w:tc>
      </w:tr>
      <w:tr>
        <w:trPr>
          <w:trHeight w:val="30" w:hRule="atLeast"/>
        </w:trPr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2.1.3. Создание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подготовки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повышения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специалистов по видам спорта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41 969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42 800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42 800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42 800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42 800</w:t>
            </w:r>
          </w:p>
        </w:tc>
      </w:tr>
      <w:tr>
        <w:trPr>
          <w:trHeight w:val="30" w:hRule="atLeast"/>
        </w:trPr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205-007-000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Прикладные научные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исследования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спорта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41 969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42 800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42 800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42 800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42 800</w:t>
            </w:r>
          </w:p>
        </w:tc>
      </w:tr>
      <w:tr>
        <w:trPr>
          <w:trHeight w:val="30" w:hRule="atLeast"/>
        </w:trPr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2.1.4. Подготовка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7-х зимних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Азиатских игр в 2011 году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21 112 200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3 101 359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205-012-000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спорта высших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достижений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205-023-000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7-х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Зимних Азиатских игр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21 112 200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3 101 359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2 Развитие массового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спорта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физкультурно-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оздоровительного движения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93 348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96 427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105 158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112 296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121 279</w:t>
            </w:r>
          </w:p>
        </w:tc>
      </w:tr>
      <w:tr>
        <w:trPr>
          <w:trHeight w:val="30" w:hRule="atLeast"/>
        </w:trPr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2.2.1.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условий для населения,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занимающихся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культурой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63 984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64 565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79 454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76 092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97 147</w:t>
            </w:r>
          </w:p>
        </w:tc>
      </w:tr>
      <w:tr>
        <w:trPr>
          <w:trHeight w:val="30" w:hRule="atLeast"/>
        </w:trPr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205-006-000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развития массового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спорта и национальных видов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спорта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58 232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63 618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78 124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74 648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95 588</w:t>
            </w:r>
          </w:p>
        </w:tc>
      </w:tr>
      <w:tr>
        <w:trPr>
          <w:trHeight w:val="30" w:hRule="atLeast"/>
        </w:trPr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205-008-000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премии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30" w:hRule="atLeast"/>
        </w:trPr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205-104-000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Борьба с наркоманией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наркобизнесом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5 562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1 194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1 289</w:t>
            </w:r>
          </w:p>
        </w:tc>
      </w:tr>
      <w:tr>
        <w:trPr>
          <w:trHeight w:val="30" w:hRule="atLeast"/>
        </w:trPr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2.2.2.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спорта инвалидов.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29 364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31 862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25 704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36 204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24 132</w:t>
            </w:r>
          </w:p>
        </w:tc>
      </w:tr>
      <w:tr>
        <w:trPr>
          <w:trHeight w:val="30" w:hRule="atLeast"/>
        </w:trPr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205-006-000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развития массового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спорта и национальных видов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спорта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29 364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31 862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25 704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36 204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24 132</w:t>
            </w:r>
          </w:p>
        </w:tc>
      </w:tr>
      <w:tr>
        <w:trPr>
          <w:trHeight w:val="30" w:hRule="atLeast"/>
        </w:trPr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25 410 994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63 017 260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72 012 494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15 517 926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8 532 652</w:t>
            </w:r>
          </w:p>
        </w:tc>
      </w:tr>
      <w:tr>
        <w:trPr>
          <w:trHeight w:val="30" w:hRule="atLeast"/>
        </w:trPr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26 637 731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63 496 146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72 623 531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16 073 034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9 126 380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