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2839" w14:textId="8e528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24 мая 2007 года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2010 года № 518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2007 года № 415 «О создании Межведомственной комиссии по делам несовершеннолетних и защите их прав при Правительстве Республики Казахстан»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делам несовершеннолетних и защите их прав при Правительстве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Сарыбекова              - вице-министра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Махметгали Нургалиевича   Республики Казахстан, заместителем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председателя,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Бекетаева               - ответственного секретаря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Марата Бакытжановича      юстиции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Каирбекову              - вице-министра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Салидат Зикеновну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Нусупову                - вице-министра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Асель Бековну             защиты населения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Телебаева               - вице-министра культуры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Газиза Турысбековича     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Ускенбаева              - вице-министра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Каирбека Айтбаевича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Кабденова               - председателя Комитета административной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Мурата Талаповича        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дел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Шер                     - председателя Комитета по охране прав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Раису Петровну            детей Министерства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Жанабая                 - исполняющего обязанности директора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Самата Куанышбековича     Департамента консульской службы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Министерства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Нурахметову             - главного эксперта Секретариата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Гаухар Сердалиевну        Национальной комиссии по делам женщин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семейно-демографической политике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Президенте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(по согласованию);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Жукенова Жумажана Камкеновича, Майлыбаева Баглана Асаубаевича, Дуйсекеева Айдына Мали-Задеевича, Моисееву Нелли Яковлевну, Вощенкову Тамару Анатольевну, Кульназарова Анатолия Кожекеновича, Федорова Олега Анатольевича, Сейтбатталова Багдата Жумабековича.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