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ecd6" w14:textId="16de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Жакупове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2010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Жакупова Айдара Бексултановича от должности вице-министра образования и науки Республики Казахстан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