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62c8" w14:textId="8f26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2010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458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единства измерений в вооруженных силах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Соглашения о проведении согласованной</w:t>
      </w:r>
      <w:r>
        <w:br/>
      </w:r>
      <w:r>
        <w:rPr>
          <w:rFonts w:ascii="Times New Roman"/>
          <w:b/>
          <w:i w:val="false"/>
          <w:color w:val="000000"/>
        </w:rPr>
        <w:t>
политики в области стандартизации, метрологии и сертификации</w:t>
      </w:r>
      <w:r>
        <w:br/>
      </w:r>
      <w:r>
        <w:rPr>
          <w:rFonts w:ascii="Times New Roman"/>
          <w:b/>
          <w:i w:val="false"/>
          <w:color w:val="000000"/>
        </w:rPr>
        <w:t>
от 3 ноября 1995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 (далее - Соглашение)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втором преамбулы слово "Сторон" заменить словами "государств-участников настоящего Соглашения;";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"согласованно осуществляют использование и развитие систем метрологического обеспечения вооруженных сил государств-участников Соглашения в рамках Межгосударственного совета по стандартизации, метрологии и сертификации при участии Координационного Комитета метрологических служб вооруженных сил государств-участников Содружества Независимых Государств при Совете министров обороны государств-участников Содружества Независимых Государств;";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"используют межгосударственные документы о гармонизации технических регламентов, стандартизации, метрологии и оценке (подтверждении) соответствия, вступившие в силу в государствах-участниках Соглашения, в соответствии с их национальным законодательством;";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"взаимно признают эталоны единиц величин и нормативные документы вооруженных сил государств-участников Соглашения;";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"признают результаты аккредитации (аттестации) на право проведения метрологических работ, выполняемых метрологическими воинскими частями и подразделениями вооруженных сил, научно-исследовательскими учреждениями, предприятиями и организациями национальных органов по техническому регулированию и метрологии государств-участников Соглашения.";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"признание результатов работ, выполняемых метрологическими службами вооруженных сил, научно-исследовательскими учреждениями, предприятиями и организациями национальных органов по техническому регулированию и метрологии государств-участников Соглашения;";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"испытания (метрологическая аттестация) средств измерений в целях утверждения типа;";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методик (методов) измерений;";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взаимодействия в развитии эталонов и систем передачи размеров единиц величин в вооруженных силах государств-участников Соглашения;";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"применение в интересах вооруженных сил государств-участников Соглашения эталонов единиц величин, средств измерений;";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тринадцатом и пятнадцатом слово "Сторон" заменить словами "государств-участников настоящего Соглашения;";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 предложений о совместной разработке научно-технических программ, планов и проектов в области метрологического обеспечения вооруженных сил государств-участников Соглашения.";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"согласованные с Межгосударственной комиссией по военно-экономическому сотрудничеству государств-участников Содружества Независимых Государств"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взаимных расчетах между участниками настоящего Соглашения в целях его реализации действует режим наибольшего благоприятствования и взаиморасчета.";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Обеспечение нормативными документами (технические регламенты, стандарты, указатели, информационные указатели стандартов и другая нормативная документация) осуществляется в порядке, установленном Соглашением об организации работ по межгосударственной стандартизации вооружения и военной техники от 3 ноября 1995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статью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Спорные вопросы относительно применения и толкования настоящего Соглашения разрешаются путем консультаций и переговоров между заинтересованными Сторонами.".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статью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статью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Настоящее Соглашение открыто для присоединения любого государства-участника Содружества Независимых Государств, а также любого другого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документов о присоединении.".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 "__" _______ 20__г.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Азербайджанской Республики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Армения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 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Кыргызской Республики       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