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0ec" w14:textId="f165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февраля 2008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2010 года № 455.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оборонно-промышленного комплекса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Джаксыбекова                  - Министра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Адильбека Рыскельдиновича       Казахстан,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Елемесова                     - временно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Омархана Коптлеуовича          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военно-технической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Жамишева                      - Министра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Киргизбаева 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Исатаевича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- директора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службы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Мухамедиярова                 - президента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Ельжасовича              "Национальная компания "Казахстан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инжиниринг" (по согласованию);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  Республики Казахстан"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Ахметова Серика Ныгметулы, Ахметова Даниала Кенжетаевича, Султанова Бахыта Турлыхановича, Ибраева Азамата Болатовича, Нуриманова Максута Ануарбековича, Ногаева Аюхана Толеутаевича;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оборонно-промышленного комплекса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выработка предложений по реализации неиспользуемого вооружения.";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индустрии и торговли" заменить словами "Министерство обороны".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