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e8041" w14:textId="16e80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реализации Концепции развития финансового сектора Республики Казахстан в посткризисный период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мая 2010 года № 409. Утратило силу постановлением Правительства Республики Казахстан от 19 декабря 2014 года № 1344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19.12.2014 </w:t>
      </w:r>
      <w:r>
        <w:rPr>
          <w:rFonts w:ascii="Times New Roman"/>
          <w:b w:val="false"/>
          <w:i w:val="false"/>
          <w:color w:val="ff0000"/>
          <w:sz w:val="28"/>
        </w:rPr>
        <w:t>№ 1344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февраля 2010 года № 923 "О Концепции развития финансового сектора Республики Казахстан в посткризисный период"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реализации Концепции развития финансового сектора Республики Казахстан в посткризисный период (далее - План мероприятий).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Центральным и местным исполнительным органам, государственным органам, непосредственно подчиненным и подотчетным Президенту Республики Казахстан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своевременное исполнение Плана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два раза в год, к 15 января и 15 июля, по итогам полугодия представлять информацию о ходе выполнения Плана мероприятий в Национальный Банк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Национальному Банку Республики Казахстан (по согласованию) представлять сводную информацию о ходе выполнения Плана мероприятий в Правительство Республики Казахстан два раза в год, к 30 января и 30 июля, по итогам полугодия.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Кaзахстан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мая 2010 года № 409 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План мероприятий</w:t>
      </w:r>
      <w:r>
        <w:br/>
      </w:r>
      <w:r>
        <w:rPr>
          <w:rFonts w:ascii="Times New Roman"/>
          <w:b/>
          <w:i w:val="false"/>
          <w:color w:val="000000"/>
        </w:rPr>
        <w:t>
по реализации Концепции развития финансового сектора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в посткризисный период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План с изменениями, внесенными постановлениями Правительства РК от 12.11.2010 </w:t>
      </w:r>
      <w:r>
        <w:rPr>
          <w:rFonts w:ascii="Times New Roman"/>
          <w:b w:val="false"/>
          <w:i w:val="false"/>
          <w:color w:val="ff0000"/>
          <w:sz w:val="28"/>
        </w:rPr>
        <w:t>№ 1199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01.02.2012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29.01.2013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18.10.2013 </w:t>
      </w:r>
      <w:r>
        <w:rPr>
          <w:rFonts w:ascii="Times New Roman"/>
          <w:b w:val="false"/>
          <w:i w:val="false"/>
          <w:color w:val="ff0000"/>
          <w:sz w:val="28"/>
        </w:rPr>
        <w:t>№ 1115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3"/>
        <w:gridCol w:w="5508"/>
        <w:gridCol w:w="1616"/>
        <w:gridCol w:w="1902"/>
        <w:gridCol w:w="1636"/>
        <w:gridCol w:w="1495"/>
      </w:tblGrid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(реализацию)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(реализа-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ции)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Первоочередные меры по совершенствованию деятельности финансового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(2010-2012 годы)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вынесение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МВК концепции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 повышения прозрачности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финансовых организаций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Концепция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АФН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АРДРФЦА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нию), МФ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коэффициентов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левереджа в отношении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 организаций, предельного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соотношения внешних обязательств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совокупным обязательствам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 организаций, соотношения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выданных кредитов к депозитам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АФН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АФН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1.2-1.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пенсионными активами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вкладчиков в целях поддержания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портфелей пенсионных фондов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АФН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АФН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Введение дифференцированных лимитов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собственного удержания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отдельному договору и (или) классу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страхования, пересмотр лимитов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совокупному объему перестраховочных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премий, переданных перестраховочным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организациям-нерезидентам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2010-2011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</w:tr>
      <w:tr>
        <w:trPr>
          <w:trHeight w:val="139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вынесение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МВК концепции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 совершенствования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 в части улучшения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механизма государственно-частного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партнерства путем: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совершенствования механизма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привлечения активов накопительных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пенсионных фондов в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инфраструктурных проектов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государственную гарантию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поручительство;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 возмещения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убытков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накопительных 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фондов,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возникших в результате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неисполнения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эмитентом своих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обязательств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ценным бумагам,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выпущенным в целях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реализуемых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государственно-частного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партнерства;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внедрения механизма гарантии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 (институтов развития)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Концепция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МТСЗН,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2010-2011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мер по развитию исламского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посредством: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внедрения исламского страхования;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совершенствования налогового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исламских банков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гарантирования исламских депозитов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нию), МФ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2010-2011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1.6.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Совета по принципам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исламского финансирования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2010-2011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1.7.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вынесение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МВК концепции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 установления максимального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 гарантированного возмещения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депозитам физических лиц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банках второго уровня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Концепция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нию),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«КФГД»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1.8.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вынесение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МВК концепции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вопросу введения запрета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 Казахстане специализи-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рованных отраслевых банков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Концепция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1.9.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рисками и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в финансовых организациях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1.10.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методики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системности или системообразуемости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института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 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1.11.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Усиление взаимодействия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координации между уполномоченным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органом по финансовому мониторингу,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правоохранительными органами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органами,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своей компетенции осуществляющими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финансовый мониторинг,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мониторингу, выявлению и принятию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превентивных мер в отношении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совершения финансовыми организация-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 подозрительных операций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КФМ, КНБ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нию), АБЭКП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ванию), 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ванию), 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1.12.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кредитных бюро,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посредством: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создания единой базы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кредитных историй;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рассмотрения вопросов 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 кредитных бюро;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принятия мер по усилению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ответственности должностных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кредитных бюро;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расширения перечня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предоставляемой в кредитное бюро,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ее достоверности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1.13.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 прозрачности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финансовых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раскрытию информации о финансовом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положении финансовых организаций,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 посредством принятия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распространению информации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результатах стресс-тестирования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 институтах, плановом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комплексе мероприятий на случай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возникновения системных шоков,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 инвестирования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структуре портфеля (в отношении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пенсионных фондов)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2010-2011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1.14.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процедур и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макропруденциального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взаимодействия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в ходе ее реализации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нию), АФН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1.15.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перечня системно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значимых финансовых и нефинансовых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компаний, подлежащих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трансграничных финансовых потоков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нию), АФН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1.16.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новых рекомендаций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Базель II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1.17.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и размещение ценных бумаг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 компаний и институтов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развития, входящих в состав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"Самрук-Казына", на 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фондовой бирже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ценных бумаг,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Казына"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нию),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2010-2011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1.18.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Продолжение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информационному обмену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институтами развития и банками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второго уровня, лизинговыми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страховыми компаниями, венчурными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инвестиционными фондами, входящими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АФК, о прейскуранте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 организаций,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возможностях для совместной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крупных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с привлечением как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отечественных, так и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АФК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Казына"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2010-2011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1.19.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и 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МСФО преподавателей высших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учебных заведений, студентов,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действующих бухгалтеров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сотрудников НБ, АФН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2010-2011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1.20.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методологической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финансовых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применения МСФО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2010-2011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1.21.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необходимых мероприятий,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созданием нового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резервного центра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Республики Казахстан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2010-2014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1.22.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работы по дальнейшему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SWIFT сервисного бюро РГП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"КЦМР" с подключением казахстанских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зарубежных финансовых институтов,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по изучению и внедрению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возможных путей интеграции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SWIFT с платежными системами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2010-2011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1.23.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и 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программно-технической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действующих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платежных систем, а также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их безопасности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2010-2011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1.24.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Информирование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страховых услуг и населения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услугах и страховых продуктах,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предоставляемых страховыми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организациями, а также об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финансовом состоянии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НБ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АФК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2010-2011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1.25.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систематического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обмена информацией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денежно-кредитной и валютной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стран-участников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интеграционных объединений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2010-2011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1.26.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возможностей страховых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страхованию жизни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НБ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1.27.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Продолжить политику управляемого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режима плавающего обменного курса,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сглаживания резких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колебаний курса 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2010-2011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1.28.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публикация ежегодного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прогнозного плана выпуска ГЦБ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внутреннем рынке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веб-сайтах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АО «КФБ»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1.29.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разработке программы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вспомогательных услуг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инфраструктуры, обеспечивающей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 микрофинансовых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профессиональным услугам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АМФОК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2010-2011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1.30.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репрезентативности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выборки предприятий (в отраслевом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территориальном разрезах)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адекватности оценок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 и ожидаемых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конъюнктуры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положения реального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сектора экономики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2010-2011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1.31.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обобщающих индикаторов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качестве непосредственных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 для 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денежно-кредитной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2010-2011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1.32.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мероприятиях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построению общей платежно-расчетной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государств-участников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ЕврАзЭС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2010-2014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Посткризисная настройка финансового сектора (2011-2014 годы)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Усиление регулирования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операций инвестиционного банкинга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Правительством РК от 29.01.2013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вопроса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приоритетности кредиторов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процедурах банкротства,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залоговых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МЮ,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МТСЗН, 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вынесение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МВК концепции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 внедрения института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банкротства физических лиц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Концепция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МЮ,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2013-2014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2.5.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стратегии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активами и обязательствами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сектора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МФ, 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2.6.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и развитие дополнительных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инструментов для привлечения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сбережений населения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нию), МФ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2.7.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прозрачности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собственнике (бенефициаре),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о наличии обременения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активы, находящиеся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(зарегистрированные) за рубежом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2.8.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спектра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предоставляемой в Депозитарий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отчетности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2.9.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капитализации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2.10.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достаточности собственного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банков, в том числе посредством: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 рисков,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внебалансовыми обязательствами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 организаций;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совершенствования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 организаций в отношении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взаимодействия с лицами,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зарегистрированными в оффшорных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формирования динамических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провизий и резервов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2.11.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потери ликвидности банков,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 путем установления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дополнительных количественных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нормативов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2.12.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дальнейшему развитию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розничных платежных услуг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2.13.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системы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раннего реагирования, в том числе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мониторинга предельного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соотношения внешних обязательств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совокупным обязательствам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 организаций, соотношения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выданных кредитов к депозитам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оптимизация процедур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стресс-тестинга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2.14.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сложных финансовых инструментов,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 путем: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списка разрешенных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выпуску производных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единых 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обращению производных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инструментов и раскрытию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прямого запрета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структурных 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целей капитализации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ограничений в отношении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фондирования;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ограничений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финансовым инструментам,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обращающимся на неорганизованных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минимизации рисков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по сделкам с производ-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ными финансовыми инструментами,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имеющими спекулятивный характер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нию), МЭРТ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2.15.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исламских финансовых инструментов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2.16.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регулирования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надзора за банковскими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конгломератами посредством: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пруденциального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взаимодействия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надзорными органами других стран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меморан-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думов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АФН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2.17.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вопроса о введении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 иностранного участия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капитале финансовых организаций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2.18.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целесообразности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создания альтернативного института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урегулирования споров на финансовом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рынке - финансового омбудсмена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2.19.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вынесение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МВК концепции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 внедрения стандартов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финансовых услуг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порядку рассмотрения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финансовыми организациями претензий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потребителей финансовых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возникающих в процессе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Концепция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2.20.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требований по раскрытию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перед инвесторами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и финансовом состоянии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эмитентов ценных бумаг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лицензиатов, в том числе о сделках,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совершаемых акционерным обществом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 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2.21.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вынесение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МВК концепции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 совершенствования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акционерным обществом,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требований к порядку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избрания независимых директоров;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уполномоченному органу номинировать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независимых директоров в финансовые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ответственности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руководящим работникам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крупным акционерам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в том числе в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усовершенствования критериев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безупречной деловой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репутации;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категории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«аффилиированные лица»;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мер по совершенствованию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бонусной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руководителей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Концепция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2.22.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системы уплаты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календарных взносов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банками-участниками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устойчивости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гарантирования депозитов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нию),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«КФГД»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2.23.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спектра классов (видов)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страхования, включая накопительное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страхование, вовлеченных в систему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гарантирования страховых выплат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нию), МТСЗН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2.24.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вопроса по внедрению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гарантирования 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 жизни,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пенсионных аннуитетов, аннуитетов,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работодателя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нию),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2.25.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процедур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предотвращения легализации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(отмывания) доходов, полученных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незаконным путем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КФМ, АБЭКП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ванию), 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2.26.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внедрение в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 типового кодекса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этики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направленного на регулирование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проблемных вопросов, которые могут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возникнуть при наличии конфликта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интересов между 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организацией, ее клиентами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акционерами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2.27.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Усиление контроля за соблюдением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стандартов аудита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аудиторскими организациями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повышением квалификации аудиторов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2.28.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Ужесточение 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аудиторским компаниям,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осуществляющим аудит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МФ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2.29.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комплекса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дальнейшему развитию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ценных бумаг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целях оптимизации 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ценных бумаг,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построения кривой доходности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финансовом рынке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2.30.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Усиление контроля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манипуляционными сделками,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использованием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распространением инсайдерской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на рынке ценных бумаг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2.31.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вынесение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МВК концепции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 внедрения практики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пожизненного лишения права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руководящей должности в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 и на участие в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капитале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Концепция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2.32.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вынесение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МВК концепции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 ограничения либо введения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запрета на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юридических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физических лиц, приведшей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существенному ущербу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состояния и репутации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 организаций Казахстана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Концепция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нию), АБЭКП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ванию), КНБ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ванию), 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2.33.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вынесение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МВК концепции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 формирования «черного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списка» эмитентов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Концепция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2.34.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методики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справедливой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 инструментов,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унификация систем обесценения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финансовых инструментов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портфелях институциональных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инвесторов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2.35.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Устранение барьеров, препятствующих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активной биржевой торговле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драгоценными металлами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нию),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МФ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2.36.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пруденциального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страховых (перестраховочных)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(внедрение системы RBS,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Solvency II)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НБ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Переход к новым международным подходам регулирования финансового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(2012-2014 годы)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принципа контрцикличности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структуре и качеству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инвестиционного портфеля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методов иммунизации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 портфелей страховых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вынесение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МВК концепции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 внедрения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 оценочной деятельности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Концепция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вынесение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МВК концепции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 ужесточения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ответственности профессиональных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оценщиков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Концепция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3.5.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18.10.2013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1115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3.6.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институционального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охвата денежно-кредитной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включения счетов единого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накопительного пенсионного фонда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МВК - Межведомственная комиссия по вопросам законопроектной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КФМ - Комитет по финансовому мониторингу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НБ - Национальный Банк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МЭРТ - Министерство экономического развития и торговли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МФ - Министерство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МЮ - Министерство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МИНТ - Министерство индустрии и новых 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МТСЗН - Министерство труда и социальной защиты населения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КНБ - Комитет национальной безопасности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ГП - Генеральная прокуратура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АБЭКП - Агентство Республики Казахстан по борьбе с экономической и коррупционной преступностью (финансовая полиция)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"КФГД" - акционерное общество "Казахстанский фонд гарантирования депозитов"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"Самрук-Казына" - акционерное общество "Фонд национального благосостояния "Самрук-Казына"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"КФБ" - акционерное общество "Казахстанская фондовая биржа"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АФК - Объединение юридических лиц "Ассоциация финансистов Казахстана"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АМФОК - Объединение юридических лиц "Ассоциация микрофинансовых организаций Казахстана"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МСФО - международные стандарты финансовой отчетности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ГЦБ - государственные ценные бумаги Министерства финансов Республики Казахстан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