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6790" w14:textId="2c9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Бурибаеве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Бурибаева Аскара Исмаиловича вице-министром культуры 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