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aa055" w14:textId="f7aa0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социально значимых продовольственных товаров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марта 2010 года № 145. Утратило силу постановлением Правительства Республики Казахстан от 20 июня 2023 года № 489.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20.06.2023 </w:t>
      </w:r>
      <w:r>
        <w:rPr>
          <w:rFonts w:ascii="Times New Roman"/>
          <w:b w:val="false"/>
          <w:i w:val="false"/>
          <w:color w:val="ff0000"/>
          <w:sz w:val="28"/>
        </w:rPr>
        <w:t>№ 489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Правительства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 значимых продовольственных товаров.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2010 года № 145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продовольственных товаров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в редакции постановления Правительства РК от 27.03.2017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товара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 пшеничная первого сорта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первого сорта (формовой)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 (весовые)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(ядрица, весовая)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 шлифованный (круглозерный, весовой)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Картофель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Морковь столовая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 белый – сахар-песок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подсолнечное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Говядина (лопаточно-грудная часть с костями)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 (бедренная и берцовая кость с прилегающей к ней мякотью)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пастеризованное 2,5% жирности в мягкой упаковке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 2,5% жирности в мягкой упаковке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сливочное (несоленое, не менее 72,5 % жирности, без наполнителей и растительных жиров)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 (I категория)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поваренная пищевая (кроме "Экстра")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Творог: 5 – 9 % жирности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