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9a84" w14:textId="ad19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2010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534 "Об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2010 год"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"Агентство Республики Казахстан по статистике":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"15 000" заменить цифрами "9 850";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"157 417" заменить цифрами "152 267".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