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74de" w14:textId="91b7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марта 2010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2010 года № 1401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2010 года № 228 "О выделении средств из резерва Правительства Республики Казахстан"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"849925000 (восемьсот сорок девять миллионов девятьсот двадцать пять тысяч)" заменить словами "847530000 (восемьсот сорок семь миллионов пятьсот тридцать тысяч)".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