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e146" w14:textId="5c7e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сентября 2010 года №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2010 года № 960 "О подписании Протокола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"Министра образования и науки Республики Казахстан Туймебаева Жансеита Кансеитулы" заменить словами "Министра образования и науки Республики Казахстан Жумагулова Бакытжана Турсыновича".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