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6f0e" w14:textId="1d26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23 декабря 2006 года № 1247 и от 26 декабря 2006 года № 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2010 года № 1378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Меморандуме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"Национальный управляющий холдинг "КазАгро",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"Вопросы управления АО "Холдинг "КазАгро":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"Министерства индустрии и торговли Республики Казахстан,"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"Министерства экономики и бюджетного планирования Республики Казахстан" заменить словами "Министерства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принять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