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e2e6f" w14:textId="2de2e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переводе и предоставлении земельных участков на территории бывшего Семипалатинского испытательного полигона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ноября 2010 года № 1242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143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Перевести земельные участки площадью 126,0308 гектара из категории земель запаса на территории бывшего Семипалатинского испытательного полигона Восточно-Казахстанской области в категорию земель промышленности, транспорта, связи, обороны и иного несельскохозяйственного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Предоставить товариществу с ограниченной ответственностью "Ульба-ФторКомплекс" (далее - товарищество) земельный участок, указанный в пункте 1 настоящего постановления, на праве временного возмездного землепользования для добычи флюорита на месторождении "Караджал"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Товариществу в соответствии с действующим законодательством возместить в доход республиканского бюджета потери сельскохозяйственного производства, вызванные изъятием сельскохозяйственных угодий, для использования их в целях, не связанных с ведением сельского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ноября 2010 года № 1242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Экспликация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земельных участков, предоставляемых на праве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временного возмездного долгосрочного землепользования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Товариществу с ограниченной ответственностью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"Ульба-ФторКомплекс"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2593"/>
        <w:gridCol w:w="6353"/>
        <w:gridCol w:w="3713"/>
      </w:tblGrid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площадь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участка,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пастбища,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назначение земельного участка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права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44,0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 флюорита на месторождении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"Караджал"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10 апреля 2022 года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75,7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размещения отвалов вскрышенных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пород, забалансированных руд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инфраструктурных элементов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10 апреля 2022 года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3,16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строительства и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вахтового поселка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10 апреля 2022 года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0,0268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строительства и обслуживания линии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электропередач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10 апреля 2022 года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3,144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строительства и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автомобильной дороги "Рудник Караджал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вахтовый поселок"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10 апреля 2022 года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126,0308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