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272c" w14:textId="3ae2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2009 года № 2331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2010 года № 1159. Утратило силу постановлением Правительства Республики Казахстан от 28 августа 2015 года №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«Об утверждении Правил идентификации сельскохозяйственных животных»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только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