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e064" w14:textId="e0ce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медиации"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2010 года № 1109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медиации".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медиации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часть), принятый Верховным Советом Республики Казахстан 27 декабря 1994 года (Ведомости Верховного Совета Республики Казахстан, 1994 г., № 23-24 (приложение); 1995 г., № 15-16, ст. 109; № 20, ст. 121; Ведомости Парламента Республики Казахстан, 1996 г., № 2, ст. 187; № 14, ст. 274; № 19, ст. 370; 1997 г., № 1-2, ст. 8; № 5, ст. 55; № 12, ст. 183, 184; № 13-14, ст. 195, 205; 1998 г., № 2-3, ст. 23; № 5-6, ст. 50; № 11-12, ст. 178; № 17-18, ст. 224, 225; № 23, ст. 429; 1999 г., № 20, ст. 727, 731; № 23, ст. 916; 2000 г., № 18, ст. 336; № 22, ст. 408; 2001 г., № 1, ст. 7; № 8, ст. 52; № 17-18, ст. 240; № 24, ст. 338; 2002 г., № 2, ст. 17; № 10, ст. 102; 2003 г., № 1-2, ст. 3; № 11, ст. 56, 57, 66; № 15, ст. 139; № 19-20, ст. 146; 2004 г., № 6, ст. 42; № 10, ст. 56; № 16, ст. 91; № 23, ст. 142; 2005 г., № 10, ст. 31; № 14, ст. 58; № 23, ст. 104; 2006 г., № 1, ст. 4; № 3, ст. 22; № 4, ст. 24; № 8, ст. 45; № 10, ст. 52; № 11, ст. 55; № 13, ст. 85; 2007 г., № 2, ст. 18; № 3, ст. 20, 21; № 4, ст. 28; № 16, ст. 131; № 18, ст. 143; № 20, ст. 153; 2008 г., № 12, ст. 52; № 13-14, ст. 58; № 21, ст. 97; № 23, ст. 114, 115; 2009 г., № 2-3, ст. 7, 16, 18; № 8, ст. 44; № 17, ст. 81; № 19, ст. 88; № 24, ст. 125, 134; 2010 г., № 1-2, ст. 2; № 7, ст. 28; "Казахстанская правда" от 02.07.2010 г., № 169-170 (26230-26231); 03.07.2010 г., № 171-173 (26232-26234)):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статьи 183 после слова "порядке," дополнить словами "заключение сторонами договора о медиации,".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1997 года (Ведомости Парламента Республики Казахстан, 1997 г., № 15-16, ст. 211; 1998 г., № 16, ст. 219; № 17-18, ст. 225; № 20, ст. 721; № 21, ст. 774; 2000 г., № 6, ст. 141; 2001 г., № 8, ст. 53, 54; 2002 г., № 4, ст. 32, 33; № 10, ст. 106; № 17, ст. 155; № 23-24, ст. 192; 2003 г., № 15, ст. 137; № 18, ст. 142; 2004 г., № 5, ст. 22; № 17, ст. 97; № 23, ст. 139; 2005 г., № 13, ст. 53; № 14, ст. 58; № 21-22, ст. 87; 2006 г., № 2, ст. 19; № 3, ст. 22; № 5-6, ст. 31; № 8, ст. 45; № 12, ст. 72; № 15, ст. 92; 2007 г., № 1, ст. 2; № 4, ст. 33; № 5-6, ст. 40; № 9, ст. 67; № 10, ст. 69; № 17, ст. 140; 2008 г., № 12, ст. 48; № 13-14, ст. 58; № 17-18, ст. 72; № 23, ст. 114, № 24, ст. 126; 2009 г., № 6-7, ст. 32; № 13-14, ст. 63; № 15-16, ст. 71, 73, 75; № 17, ст. 82, 83; № 24, ст. 121, 122, 125, 127, 128, 130; 2010 г., № 1-2, ст. 5;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"О внесении изменений и дополнений в некоторые законодательные акты Республики Казахстан по вопросам исполнительного производства", опубликованный в газетах "Егемен Қазақстан" и "Казахстанская правда" 21 апреля 2010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апреля 2010 года "О внесении изменений и дополнений в некоторые законодательные акты Республики Казахстан по вопросам противодействия терроризму", опубликованный в газетах "Егемен Қазақстан" и "Казахстанская правда" 21 апреля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67: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слова "потерпевшим" дополнить словами ", в том числе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слова "потерпевшим" дополнить словами ", в том числе в порядке медиации".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(Ведомости Парламента Республики Казахстан, 1997 г., № 23, ст. 335; 1998 г., № 23, ст. 416; 2000 г., № 3-4, ст. 66; № 6, ст. 141; 2001 г., № 8, ст. 53; № 15-16, ст. 239; № 17-18, ст. 245; № 21-22, ст. 281; 2002 г., № 4, ст. 32, 33; № 17, ст. 155; № 23-24, ст. 192; 2003 г., № 18, ст. 142; 2004 г., № 5, ст. 22; № 23, ст. 139; № 24, ст. 153, 154, 156; 2005 г., № 13, ст. 53; № 21-22, ст. 87; № 24, ст. 123; 2006 г., № 2, ст. 19; № 5-6, ст. 31; № 12, ст. 72; 2007 г., № 1, ст. 2; № 5-6, ст. 40; № 10, ст. 69; № 13, ст. 99; 2008 г., № 12, ст. 48; № 15-16, ст. 62, 63; № 23, ст. 114; 2009 г., № 6-7, ст. 32; № 15-16, ст. 71, 73; № 17, ст. 81, 83; № 24 (2553), ст. 127):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первую статьи 34 после слов "104 (частью первой)," дополните цифрами "112,", после слов "144 (частью третьей)," дополнить словами "155 (частью первой),", после слов "176 (частями первой и второй)," дополнить словами "182 (частью первой),";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первой статьи 38 слово "статьей" заменить словами "частью второй статьи";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вторую статьи 82 дополнить подпунктом 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участники медиации (медиатор, стороны, их представители), если стороны не договорились об ином - об обстоятельствах, ставших известными им в ходе медиации.";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88-1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88-1. Медиатор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Медиатором является независимое физическое лицо, осуществляющее медиацию между сторонами на профессиональной и непрофессиональной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Медиатор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знакомиться с информацией, предоставляемой органом, ведущим уголовный процесс сторонам медиации;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знакомиться с данными о сторонах, участвующих в медиации;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встречаться со сторонами, в том числе находящимися под следствием, без ограничения количества и продолжительности встреч в соответствии с уголовно-процессуальным законодательством.";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части первой статьи 269 слова "предусмотренным статьями 37 и 38 настоящего Кодекса" заменить словами "предусмотренном статьей 38 настоящего Кодекса, а по основаниям и в порядке, установленном статьей 37 настоящего Кодекса прекращает уголовное дело";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части пятой статьи 391: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дополнить словами ", в том числе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после слова "примирении" дополнить словами "или соглашения об урегулировании конфликта,".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г. (Ведомости Парламента Республики Казахстан, 1999 г., № 18, ст. 644; 2000 г., № 3-4, ст. 66; № 10, ст. 244; 2001 г., № 8, ст. 52; № 15-16, ст. 239; № 21-22, ст. 281; № 24, ст. 338; 2002 г., № 17, ст. 155; 2003 г., № 10, ст. 49; № 14, ст. 109; № 15, ст. 138; 2004 г., № 5, ст. 25; № 17, ст. 97; № 23, ст. 140; № 24, ст. 153; 2005 г., № 5, ст. 5; № 13, ст. 53; № 24, ст. 123; 2006 г., № 2, ст. 19; № 10, ст. 52; № 11, ст. 55; № 12, ст. 72; № 13, ст. 86; 2007 г., № 3, ст. 20; № 4, ст. 28; № 9, ст. 67; № 10, ст. 69; № 13, ст. 99; 2008 г., № 13-14 (2519), ст. 56; № 15-16 (2521), ст. 62):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49: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"соглашение" дополнить словами ", соглашение об урегулировании конфликта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слова "соглашением" дополнить словами "или соглашением об урегулировании конфликта в порядке медиации, которые подписываются сторонами и утверждаются судом.";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53 после слова "соглашения" дополнить словами "и соглашения об урегулировании конфликта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пятую статьи 55 после слова "соглашения" дополнить словами "и соглашения об урегулировании конфликта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часть вторую статьи 56 после слова "соглашения" дополнить словами "и соглашения об урегулировании конфликта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часть первую статьи 61 после слов "третейский суд" дополнить словами "либо заключения соглашения о проведении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часть вторую статьи 79 дополнить подпунктом 3-2)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"3-2) участники медиации (медиатор, стороны, их представители), если стороны не договорились об ином - об обстоятельствах, ставших известными им в ходе медиации;";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часть первую статьи 106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заключения соглашения об урегулировании конфликта, достигнутого сторонами при проведении медиации.";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часть вторую статьи 113 после слова "соглашения" дополнить словами "или соглашения об урегулировании конфликта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подпункт 2) части первой статьи 153 после слова "сторон" дополнить словами "или соглашения об урегулировании конфликта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подпункт 4) статьи 170 после слова "действия" дополнить словами "либо разрешить конфликт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статью 185 после слова "суд" дополнить словами "либо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статью 192 после слова "суд" дополнить словами ", либо разрешить конфликт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193: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"сторон" дополнить словами "и соглашение об урегулировании конфликта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после слов "мирового соглашения сторон" дополнить словами "или соглашения об урегулировании конфликта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слово "или" исключить, после слов "мировое соглашение сторон" дополнить словами "или соглашение об урегулировании конфликта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слова "сторон" дополнить словами ", соглашения об урегулировании конфликта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 слово "или" исключить, после слова "сторон" дополнить словами "или соглашения об урегулировании конфликта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предложение второе после слова "сторон" дополнить словами "или соглашения об урегулировании конфликта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часть четвертую статьи 240 после слова "сторон" дополнить словами "или соглашения об урегулировании конфликта в порядке медиации,";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статью 242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заключения сторонами соглашения о проведении медиации.";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статью 244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в случаях, предусмотренных подпунктом 7) статьи 242 настоящего Кодекса, - до прекращения медиации.";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статье 247: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2) после слова "сторон" дополнить словами "и соглашения сторон об урегулировании конфликта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стороны заключили соглашение об урегулировании конфликта в порядке медиации и оно утверждено судом;";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статье 342: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союз "или" заменить запятой, после слова "сторон" дополнить словами "или соглашение сторон об урегулировании конфликта в порядке медиации,";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слова "соглашения" дополнить словами "и соглашения об урегулировании конфликта в порядке медиации";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статье 383-11: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союз "или" заменить запятой, после слова "сторон" дополнить словами "или соглашение сторон об урегулировании конфликта в порядке медиации,";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 части второй союз "или" заменить запятой, после слова "сторон" дополнить словами "или соглашения сторон об урегулировании конфликта в порядке медиации".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№ 23, ст. 97, 115, 117; № 24; ст. 121, 122, 125, 129, 130, 133, 134; 2010 г., № 1-2, ст. 1, 4, 5, № 5, ст. 23;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апреля 2010 года "О внесении изменений и дополнений в некоторые законодательные акты Республики Казахстан по вопросам исполнительного производства", опубликованный в газетах "Егемен Қазақстан" и "Казахстанская правда" 21 апреля 2010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апреля 2010 года "О внесении изменений и дополнений в некоторые законодательные акты Республики Казахстан по вопросам противодействия терроризму", опубликованный в газетах "Егемен Қазақстан" и "Казахстанская правда" 21 апреля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87-3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87-3. Разглашение участниками медиации сведений, ставших известными в ходе процесса медиации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Разглашение участниками медиации, сведений ставших известными в ходе процесса медиации, без разрешения стороны, предоставившей эту информацию, если эти действия не содержат признаков уголовно наказуемого деяния,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двадцати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1) пункта 1 статьи 636 после цифр "86-1," дополнить цифрами "87-3,".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первый статьи 35 дополнить подпунктом 22)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"22) обеспечивает ведение реестра непрофессиональных медиаторов.".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шести месяцев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