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922f" w14:textId="bcb9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обеспечения государственными органами оказания входящих в их компетенцию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1080. Утратило силу постановлением Правительства Республики Казахстан от 23 сентября 2013 года № 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сроки обеспечения государственными органами оказания входящих в их компетенцию электронных государственных услуг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 обеспечить реализацию входящих в их компетенцию государственных услуг в электронном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Пpeмьеp-Mинистр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1080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Сроки обеспечения государственными органами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входящих в их компетенцию электронных государственных услуг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27.09.2012 </w:t>
      </w:r>
      <w:r>
        <w:rPr>
          <w:rFonts w:ascii="Times New Roman"/>
          <w:b w:val="false"/>
          <w:i w:val="false"/>
          <w:color w:val="ff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434"/>
        <w:gridCol w:w="2129"/>
        <w:gridCol w:w="1710"/>
        <w:gridCol w:w="3784"/>
        <w:gridCol w:w="1324"/>
      </w:tblGrid>
      <w:tr>
        <w:trPr>
          <w:trHeight w:val="16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услуг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орган,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чивающий разработку стандарта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услугу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(год)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адресных справок с места жительства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регистрационного учета граждан Республики Казахстан по месту жительства*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паспортов, удостоверений личности гражданам Республики Казахстан*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иностранцев и лиц без гражданства, временно пребывающих в Республике Казахстан*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гражданам водительских удостоверений, за исключением выдаваемых Министерством сельского хозяйства*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охранной деятельностью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приглашений в Республику Казахстан по частным и служебным делам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управляющих транспортными средствами по доверенности, за исключением регистрации, осуществляемой Министерством сельского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повторных свидетельств или справок о регистрации актов гражданского состояния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органы юстиции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зарегистрированных правах (обременениях) на недвижимое имущество и его технических характеристиках*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отсутствии (наличии) недвижимого имущества*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заключения брака,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рождения, в том числе внесение изменений, дополнений и исправлений в записи актов гражданского состояния*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расторжения брака,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перемены имени, фамилии и отчества,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судебно-экспертной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(перерегистрация) юридических лиц, учетная регистрация (перерегистрация) их филиалов и представительств*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квалификационного экзамена и выдача лицензии, переоформление, выдача дубликатов лицензии на право осуществления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квалификационного экзамена и выдача лицензии, переоформление, выдача дубликатов лицензии на право осуществления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выдача лицензии, переоформление, выдача дубликатов лицензии на занятие нотариальной деятельностью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выдача лицензии, переоформление, выдача дубликатов лицензии на занятие адвокатской деятельностью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деятельностью частного судебного исполнителя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исполнению судебных актов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зарегистрированных и прекращенных правах на недвижимое имущество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записей актов гражданского состояния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 аттестация патентных поверенных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 и дополнений в учредительные документы юридических лиц, филиалов и представительств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прекращения деятельности юридического лица, снятие с учетной регистрации филиала и представительства*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недвижимости» и его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из Государственной базы данных «Юридические лица»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прав (обременении) на недвижимое имущество*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 паспорта объектов недвижимости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недвижимости» областей и гг.Астаны и Алматы и его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 документов регистрационного дела, заверенных регистрирующим отделом, включая план (схемы) объектов недвижимости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залогу движимого имущества, не подлежащего обязательной государственной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недвижимости» областей и гг. Астаны и Алматы и его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 воинского учета офицеров запаса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 воинского учета солдат, сержантов запаса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 воинского учета призывников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средств массовой информации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архивных справок и копий архивных документов, исходящих из государственных архивов Республики Казахстан и направляемых за рубеж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иностранных периодических печатных изданий, распространяемых на территории области, города республиканского значения, столицы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внутренней политики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архивных справок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МКИ, МИО, ГУ «Национальный архив Республики Казахстан», центральные государственные архивы, государственные архивы областей, городов, районов и их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временный вывоз и ввоз культурных ценностей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прокатного удостоверения на фильм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наличии культурной ценности у вывозимого и ввозимого предмета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железнодорожного подвижного состава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железнодорожного подвижного состава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допуска к осуществлению международных автомобильных перевозок и карточки допуска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 же в населенных пунктах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пассажирского транспорта и автомобильных дорог областей и гг. Астаны, Алматы, отделы жилищно-коммунального хозяйства, пассажирского транспорта и автомобильных дорог районов, городов областного значения, отделы архитектуры и градостроительства районов (городов областного значения)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транспортного контроля и 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право выполнения полетов (эксплуатант авиации общего назначения)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сертификата летной годности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экспортного сертификата летной годности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предоставление услуг в области связи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связи и информатизации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 технического сопровождения и анализа в области телекоммуникаций»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Депонирование информационных систем, программных продуктов, программных кодов и нормативно-технической документации в депозитарии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 технического сопровождения и анализа в области телекоммуникаций»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 на право управления маломерными судами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речных судов и прав на них в Государственном судовом реестре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маломерных судов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радиоэлектронных средств и высокочастотных устройств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карточек к электронным (цифровым) тахографам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международного сертификата технического осмотра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курсов по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автомобильного транспорта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центров технического осмотра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бланков свидетельств о прохождении обязательного технического осмотра механических транспортных средств и прицепов к ним центрам технического осмотра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минимальном составе экипажей судов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устройство съездов с автомобильных дорог международного и республиканского значения и площадок для погрузки и разгрузки грузов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выполнение нерегулярных полетов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 о государственной регистрации гражданских воздушных судов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летной годности воздушного судна сверхлегкой авиации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по обеспечению горюче-смазочными материалами гражданских воздушных судов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выполнение авиационных работ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иностранных перевозчиков, осуществляющих свою деятельность на 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организации по техническому обслуживанию и ремонту авиационной техники гражданской авиации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воздушного судна по шуму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годности аэродрома (вертодрома)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радиопередающей аппаратуры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ресурса нумерации и выделение номеров, а также их изъятие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связи и информатизации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радиочастотного спектра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связи и информатизации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отзыв регистрационного свидетельства Национального удостоверяющего центра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 технического сопровождения и анализа в области телекоммуникаций»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речных судов в реестре арендованных иностранных судов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Дипломирование лиц командного состава и других членов экипажей судов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ипотеки судна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ипотеки маломерного судна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 авиационному персоналу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эксплуатанта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авиационного учебного центра гражданской авиации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по организации досмотра службой авиационной безопасности аэропорта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очередь детей дошкольного возраста (до 7 лет) для направления в детские дошкольные организации*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образования районов и городов областного значения, аппараты акима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предоставление высшего, послевузовского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 образования, предоставляющим духовное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контролю в сфере образования и науки МОН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образовательную деятельность по программам технического и профессионального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образовательную деятельность по программам начального основного среднего, общего среднего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ведение образовательной деятельности организациям образования, финансируемым за счет средств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социальное обеспечение сирот, детей, оставшихся без попечения родителей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гг. Астаны и Алматы, отделы образования районов и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высшие учебные заведения для обучения по образовательным программам высшего профессионального образования*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общеобразовательные школы, школы-интернаты независимо от форм собственности и ведомственной подчиненности для обучения по общеобразовательным программам общего среднего образования*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школы-интернаты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бесплатного питания отдельным категориям обучающихся и воспитанников в общеобразовательных школах 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 (городов областного значения)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участие в оценке знания казахского языка (КАЗТЕСТ)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«Национальный центр тестирования»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документов об образовании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среднего, технического и профессионального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официальных документов, исходящих из органов образования, науки и учебных заведений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аналитической работы и мониторинга Комитета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обучение в форме экстерната в организациях образования, дающих высшее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управления образования гг. Астаны, Алматы и областей, отделы образования районов и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2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ядерными материалами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радиоактивными отходами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гарантийного обязательства (сертификата конечного пользователя)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проектированию (технологическое) и (или) эксплуатация (разведка, добыча полезных ископаемых) горных, химических производств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проектированию, изготовлению, монтажу, ремонт химического, бурового, геологоразведочного, горношахтного,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температурой теплоносителя 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сосудов и трубопроводов, работающих под давлением выше 0,7 кг/см в горнорудной отрасли (за исключением проектирования, изготовления, монтажа, ремонта оборудования, используемого в едином технологическом процессе)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промышленности МИНТ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промышленности МИНТ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экспорт и импорт товаров, в том числе продукции, подлежащей экспортному контролю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промышленности МИНТ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переработке минерального сырья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переработку продукции вне 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учет химической продукции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сбору (заготовке), хранению, переработке и реализации лома и отходов «цветных и черных металлов»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предпринимательства и промышленности, управления энергетики и коммунального хозяйства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подключение к электрическим сетям электроустановок потребителей с установленной мощностью свыше 100 кВт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государственного энергетического надзора и контроля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туристскую операторскую деятельность (туроператорская деятельность)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индустрии и туризма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транзит продукции, подлежащей экспортному контролю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 присвоении квалификации эксперта-аудитора в области обеспечения единства измерений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утверждения типа средств измерений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 на разведку, добычу общераспространенных полезных ископаемых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ликвидационного фонда по контрактам на недропользование, за исключением контрактов на углеводородное сырье и общераспространенных полезных ископаемых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иностранных и международных организаций, выдающих документы в сфере подтверждения соответствия иностранного образца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техническому регулированию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недропользования, за исключением контрактов на разведку, добычу и на совмещенную разведку и добычу углеводородного сырья и общераспространенных полезных ископаемых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недрах и недропользовании»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пестицидов (ядохимикатов)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регистрационного удостоверения на ветеринарные препараты с их государственной регистрацией (перерегистрацией)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регистрационного удостоверения на кормовые добавки с их государственной регистрацией (перерегистрацией)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надзора, 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действующего внутри Республики Казахстан и на экспорт ветеринарного сертификата на перемещаемые (перевозимые) объекты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карантинного сертификата на перемещение подкарантинной продукции на 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фитосанитарного сертификата на вывоз подкарантинной продукции за пределы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ветеринарно-санитарного заключения на объекты государственного ветеринарно-санитарного контроля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административного органа в Республике Казахстан на ввоз в Республику Казахстан и вывоз за ее пределы видов животных и растений, их частей или дериватов, находящихся под угрозой исчезновения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экспертизы, выдаваемой ветеринарными лабораториями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районные филиалы РГП «Республиканская ветеринарная лаборатория»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складской деятельности с выдачей зерновых расписок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складской деятельности с выдачей хлопковых расписок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производству (формуляции) пестицидов (ядохимикатов)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реализации пестицидов (ядохимикатов)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 областей (города республиканского значения, столицы)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в области ветеринарии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 МСХ, 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экспортеру зерна подтверждения о соблюдении экспортером зерна обязательств по поставке зерна в государственные ресурсы зерна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порядка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племенного животноводства, 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9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справки об отсутствии (наличии) обременении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создании и государственном учете зоологических коллекций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пролета самолетов, вертолетов и иных летательных аппаратов над территорией массового обитания тюленей, диких копытных животных и колониальных птиц ниже одного километра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МСХ и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разрешения на производство интродукции, интродукции и гибридизации, а также изъятие вновь акклиматизированных животных, за исключением редких и находящихся под угрозой исчезновения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и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пользование животным миром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 МСХ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квот на изъятие объектов животного мира на основании утвержденных лимитов, за исключением квот для субъектов рыбного хозяйства на закрепленных рыбохозяйственных водоемах и (или) участках местного значения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охотника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подразделения Комитета лесного и охотничьего хозяйства МСХ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Маркирование емкости с икрой осетровых видов рыб в Республике Казахстан для торговли на внутреннем и внешнем рынках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разрешения на акклиматизацию и зарыбление водоемов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аттестация деятельности субъектов в области племенного животноводства с выдачей аттестата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племенного животноводства, 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в области развития сельских территорий местных исполнительных органов районов (городов областного значения)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 вознаграждения по кредитам, выдаваемым на поддержку сельского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испытание сельскохозяйственных растений на хозяйственную полезность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сортоиспытанию сельскохозяйственных культур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качества хлопка-сырца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«КазАгрЭкс» (экспертная организация)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лесного билета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лесовладельцы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добычи объектов животного мира с применением ядохимикатов при истреблении мышевидных грызунов, а также в случаях эпизоотии бешенства и других болезней животных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распашки земель с поселениями животных, обитающих колониями, ближе двадцати метров от начала расположения их нор по периметру или же без их предварительного переселения в другое место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установки рыбозащитных устройств водозаборных сооружений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испытание сельскохозяйственных растений на патентоспособность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МЮ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правам интеллектуальной собственности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наличии личного подсобного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округа, отделы сельского хозяйства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 органами области решения по закреплению охотничьих угодий за физическими и юридическими лицами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апробаторов и семенных экспертов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на животное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столицы), районов (города областного значения), городов районного значения, поселков, аулов (сел), аульных (сельских) округов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налогоплательщика, осуществляющего отдельные виды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индивидуального предпринимателя, частного нотариуса, частного судебного исполнителя, адвоката*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имеющих право осуществлять деятельность реабилитационного и (или) конкурсного управляющих, и (или) администратора внешнего наблюдения, и снятие их с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работе с несостоятельными должниками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налогового резидентства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представления налоговой отчетности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представления налоговой отчетности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 налоговой отчетности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табачных изделий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этилового спирта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алкогольной продукции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аудиторской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финансового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статуса уполномоченного экономического оператора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таможенных представителей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таможенных перевозчиков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профессиональной организации бухгалтеров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финансового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организации по профессиональной сертификации бухгалтеров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финансового контроля МФ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профессиональной аудиторской организации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финансового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импорт этилового спирта и алкогольной продукции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дубли-катов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 и мазута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индивидуальным предпринимателям*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налоговых форм при экспорте (импорте) товаров в рамках таможенного союза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 снятие с учета контрольно-кассовых машин (ККМ)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наличии либо отсутствии судимости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КПССУ ГП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геодезических и картографических работ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принадлежности земельного участка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кадастровой информации на земельный участок*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об изготовлении идентификационного документа на земельный участок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правоустанавливающем документе первичного предоставления права на земельный участок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земельного участка для изыскательских работ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(кроме районов в городах) исполнительные органы в области регулирования земельных отношений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частной собственности на земельный участок*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гг.Астана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постоянного землепользования*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 Астаны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временного возмездного (долгосрочного, краткосрочного) землепользования (аренды)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 Астаны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временного безвозмездного землепользования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 Астаны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на изменение целевого назначения земельного участка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(кроме районов в городах) исполнительные органы в области регулирования земельных отношений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землеустроительных проектов по формированию земельных участов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земельных отношений областей, гг. Астаны и Алматы, районов (городов областного значения)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деятельностью товарных бирж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брокерской деятельностью в сфере товарных бирж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дилерской деятельностью в сфере товарных бирж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импорт отдельных видов товаров на территорию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выполнение работ и оказание услуг в области охраны окружающей среды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выдача дубликатов лицензии на экспорт и импорт озоноразрушающих веществ и содержащей их продукции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паспортов опасных отходов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экологии Комитета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эмиссии в окружающую среду для объектов II, III и IV категорий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природных ресурсов и регулирования природопользования акиматов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 экологической экспертизы для объектов II, III и IV категорий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природных ресурсов и регулирования природопользования акиматов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экологических разрешений для объектов I категории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 экологической экспертизы для объектов I категории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дубликата лицензии на проектную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дубликата лицензии на изыскательскую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строительно-монтажные работы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жилья гг. Астаны и Алматы, отделы жилищно-коммунального хозяйства, пассажирского транспорта и автомобильных дорог районов,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архитектурно-планировочного задания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архитектуры и градостроительства районов (городов областного значения),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лицам, имеющим льготы (участникам ВОВ, ликвидаторам Чернобыльской аварии, воинам-интернационалистам)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подтверждении прохождения воинской службы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об отношении гражданина к воинской службе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в сфере использования космического пространства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космических объектов и прав на них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помощи отдельным категориям нуждающихся граждан по решениям местных представительных органов*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занятости и социальных программ гг. Астана и Алматы, отделы занятости и социальных программ районов,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государственных социальных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случаю 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возрасту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по контролю и социальной защиты МТСЗН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занятости и социальных программ гг. Астана и Алматы, отделы занятости и социальных программ районов, городов областного значения, аким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государственной адресной социальной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занятости и социальных программ гг.Астаны и Алматы, отделы занятости и социальных программ районов,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пособия матери или отцу, усыновителю (удочерителю), опекуну (попечителю), воспитывающему ребенка инвалида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по контролю и социальной защите МТСЗН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проектирование и эксплуатацию горных, нефтехимических, химических, нефтегазоперерабатывающих производств, эксплуатация объектов хранения газа, нефти и нефтепродуктов, магистральных газопроводов, нефтепроводов, нефтепродуктопроводов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проектирование, изготовление, монтаж, ремонт бурового, нефтегазопромыслового, геологоразведочного, взрывозащищенного электро-технического оборудования, подъемных сооружений, а также котлов с рабочим давлением выше 0,7 кг/см2 и температурой теплоносителя 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сосудов и трубопроводов, работающих под давлением выше 0,7 кг/см2 в сфере нефтегазовой отрасли (за исключением проектирования, изготовления, монтажа, ремонта оборудования, используемого в едином технологическом процессе)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осуществление нефтяных операций на море по строительству или размещению морского сооружения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бурение поисковой, разведочной, эксплуатационной скважины или иной скважины на море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нагнетание попутного и природного газа для поддержания внутрипластового давления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строительство и эксплуатацию нефтегазопроводов на море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морских научных исследований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оптовых поставщиков нефтепродуктов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исследования на предмет отнесения товаров к средствам криптографической защиты информации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применение технологий, технических устройств и материалов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 контролю за чрезвычайными ситуациями и промышленной безопасностью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противопожарной службы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органами государственной противопожарной службы проектов стандартов организаций на выпускаемую продукцию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противопожарной службы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организаций по независимой оценке рисков в области пожарной безопасности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противопожарной службы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деклараций промышленной безопасности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 контролю за чрезвычайными ситуациями и промышленной безопасностью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организаций на право проведения работ в области промышленной безопасности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 контролю за чрезвычайными ситуациями и промышленной безопасностью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к медицинской организации, оказывающей первичную медико-санитарную помощь*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организации, оказывающие первичную медико-санитарную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на прием к врачу*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организации, оказывающие первичную медико-санитарную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врача на дом*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организации, оказывающие первичную медико-санитарную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РГП на праве хозяйственного ведения «Национальный центр экспертизы лекарственных средств, изделий медицинского назначения и медицинской техники» МЗ, ККМФД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средств дезинфекции, дезинсекции и дератизации отдельных видов продукции и веществ, оказывающих вредное воздействие на здоровье человека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МЗ, территориальные подразделения КГСЭН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специалиста без присвоения квалификационной категории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ККМФД МЗ, 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учетных номеров объектам производства пищевой продукции, подлежащей санитарно-эпидемиологическому надзору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КГСЭН МЗ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санитарно-эпидемиологического заключения на проекты, продукцию, работы и услуги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РК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медицинскую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ККМФД МЗ, КГСЭН МЗ и его территориальные подразделения, местные исполнительные органы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фармацевтическую деятельность, связанную с производством лекарственных средств, изделий медицинского назначения и медицинской техники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связанную с оборотом наркотических средств, психотропных веществ и прекурсоров в области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рекламу лекарственных средств, изделия медицинского назначения и медицинской техники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Государственная экспертная организация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специалиста с присвоением квалификационной категории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подразделения, КГСЭН МЗ РК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медицинским организациям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физическим лицам для проведения независимой экспертизы деятельности субъектов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доклинических (неклинических) исследований биологически активных веществ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РГП на праве хозяйственного ведения «Национальный центр экспертизы лекарственных средств, изделий медицинского назначения и медицинской техники» МЗ, 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клинических исследований и (или) испытаний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РГП на праве хозяйственного ведения «Национальный центр экспертизы лекарственных средств, изделий медицинского назначения и медицинской техники» МЗ, 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казино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зала игровых автоматов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букмекерской конторы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тотализатора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передаче и (или) распределению электрической и (или) тепловой энергии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Департаменты АРЕМ по областям и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Департаменты АРЕМ по областям и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покупке электрической энергии в целях энергоснабжения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перевозке пассажиров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Департаменты АРЕМ по областям и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примыкание подъездных путей к магистральным и станционным путям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кадровый резерв административной государственной службы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территориальные подразделения АДГС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образовательных программ переподготовки и повышения квалификации государственных служащих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обучение в Академию государственного управления при Президенте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организации обменных операций с иностранной валютой уполномоченным организациям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Территориальные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банкам на проведение банковских и иных операций, предусмотренных банковским законодательством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организациям, осуществляющим отдельные виды банковских операций на банковские операции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банковские операции, осуществляемые исламскими банками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кредитного бюро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по отрасли «страхование жизни»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по отрасли «общее страхование»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виды обязательного страхования, установленные законами Республики Казахстан и являющиеся отдельными классами страхования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перестрахованию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страхового брокера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актуарной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брокерской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дилерской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управлению инвестиционным портфелем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кастодиальной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инвестиционному управлению пенсионными активами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организации торговли ценными бумагами и иными финансовыми инструментами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трансфер-агентской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ведению системы реестров держателей ценных бумаг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привлечению пенсионных взносов и осуществлению пенсионных выплат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перерегистрация обменного пункта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филиалы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правил организатора торгов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назначение (избрание) руководящего работника финансовой организации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выкуп страховой (перестраховочной) организацией собственных акций у акционеров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приобретение статуса крупного участника банка или банковского холдинга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квалификационного экзамена актуариев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государственную регистрацию изменений и дополнений в учредительные документы накопительных пенсионных фондов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открытие банка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или приобретение дочерней организации банком и банковским холдингом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значительное участие банка и банковского холдинга в уставном капитале организаций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или приобретение дочерней организации страховой (перестраховочной) организацией и страховым холдингом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значительное участие страховой (перестраховочной) организации и страхового холдинга в уставном капитале юридических лиц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банка и банковских холдингов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банка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реорганизацию накопительного пенсионного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накопительного пенсионного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страховой (перестраховочной) организации и страхового холдинга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добровольную ликвидацию страховой (перестраховочной) организации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или ликвидацию исламской специальной финансовой компании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или ликвидацию специальной финансовой компании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производных ценных бумаг на территории иностранного государства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производных ценных бумаг в соответствии с законодательством иностранного государства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(перерегистрация) юридических лиц - участников регионального финансового центра города Алматы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развитию регионального финансового центра города Алматы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MOН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КГСЭН МЗ – Комитет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КПССУ ГП – Комитет по правовой статистике и 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–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– Агентство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ААЭ –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ДККМФД МЗ – Департамент комитета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«ГосНПЦзем» – Республиканское государственное предприятие на праве хозяйственного ведения «Государственный научно-производственный центр земельных ресурсов и землеустройства»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